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84efb" w14:textId="3384e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2024 жылғы 27 желтоқсандағы №323 "2025-2027 жылдарға арналған Атанши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2025 жылғы 1 тамыздағы № 412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2024 жылғы 27 желтоқсандағы №323 "2025-2027 жылдарға арналған Атанши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Атанши ауылдық округінің бюджеті 1, 2 және 3- 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82 424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3 145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966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78 313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83 183,9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-759,9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759,9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759,9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"01"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412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 шешіміне 1- 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Атанши ауылдық округінің 2025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учачкелерінен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қаржыландыратын мемлекеттік мекемелерге бекітілген мүлікті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78 313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кезеңінің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