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e052f" w14:textId="86e05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2024 жылғы 27 желтоқсандағы № 328 "2025 - 2027 жылдарға арналған Жетес би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2025 жылғы 23 шілдедегі № 403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 аудандық мәслихаты ШЕШІМ КАБЫЛДАДЫ: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2024 жылғы 27 желтоқсандағы № 328 "2025-2027 жылдарға арналған Жетес би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Жетес би ауылдық округінің бюджеті 1, 2 және 3 - қосымшаларға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61 961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1 800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60 161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61 961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-0,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"23"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403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 шешіміне 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Жетес би ауылдық округінің 2025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жыл сомасы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