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5680" w14:textId="f9e5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Арал аудандық мәслихатының 2024 жылғы 23 желтоқсандағы № 313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13 маусымдағы № 385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Арал аудандық мәслихатының 2024 жылғы 23 желтоқсандағы № 313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205073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 және 3- 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819032,7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–3 069 166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29 518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145 268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12 575 080,7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16 189 984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110551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157280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46729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- 481 502,3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481 502,3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157280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46729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370951,3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