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91cb" w14:textId="f5e9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ауданы бойынша арнаулы әлеуметтік қызметтер көрсетуге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2025 жылғы 4 желтоқсандағы № 198-қ қаулысы. Күші жойылды - Қызылорда облысы Арал ауданы әкімдігінің 12.01.2026 № 3-қ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12.01.2026 </w:t>
      </w:r>
      <w:r>
        <w:rPr>
          <w:rFonts w:ascii="Times New Roman"/>
          <w:b w:val="false"/>
          <w:i w:val="false"/>
          <w:color w:val="ff0000"/>
          <w:sz w:val="28"/>
        </w:rPr>
        <w:t>№ 3-қ</w:t>
      </w:r>
      <w:r>
        <w:rPr>
          <w:rFonts w:ascii="Times New Roman"/>
          <w:b w:val="false"/>
          <w:i w:val="false"/>
          <w:color w:val="ff0000"/>
          <w:sz w:val="28"/>
        </w:rPr>
        <w:t>)(алғашқы ресми жарияланған күнінен кейін он күн өткен соң қолданысқа енгізіледі) қаулысымен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Әлеуметтік кодексі"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тіркелген)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Арнаулы әлеуметтік қызметтер көрсету тарифтері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Арал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198-қ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қызметті алушыға көрсетілетін арнаулы әлеуметтік қызметтерге жан басына шаққандағы тариф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алушының тарифі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белгі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және егде жастағы ересек адамдар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аурулары бар ересектер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патологиясы бар балалар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жастан 18 жасқа дейінгі психоневрологиялық патологиясы бар балалар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жастан 18 жасқа дейінгі тірек-қимыл аппараты бұзылған балалар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