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2376" w14:textId="7e12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Арал ауданының жергiлiктi атқарушы органдарының "Б" корпусы мемлекеттiк әкiмшiлiк қызметшiлерiнiң қызметiн бағалаудың әдiстемесiн бекiту туралы</w:t>
      </w:r>
    </w:p>
    <w:p>
      <w:pPr>
        <w:spacing w:after="0"/>
        <w:ind w:left="0"/>
        <w:jc w:val="both"/>
      </w:pPr>
      <w:r>
        <w:rPr>
          <w:rFonts w:ascii="Times New Roman"/>
          <w:b w:val="false"/>
          <w:i w:val="false"/>
          <w:color w:val="000000"/>
          <w:sz w:val="28"/>
        </w:rPr>
        <w:t>Қызылорда облысы Арал ауданы әкімдігінің 2025 жылғы 26 қарашадғы № 189-қ қаулысы</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 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Арал ауданының әкімдігі ҚАУЛЫ ЕТЕДІ:</w:t>
      </w:r>
    </w:p>
    <w:bookmarkEnd w:id="0"/>
    <w:bookmarkStart w:name="z5" w:id="1"/>
    <w:p>
      <w:pPr>
        <w:spacing w:after="0"/>
        <w:ind w:left="0"/>
        <w:jc w:val="both"/>
      </w:pPr>
      <w:r>
        <w:rPr>
          <w:rFonts w:ascii="Times New Roman"/>
          <w:b w:val="false"/>
          <w:i w:val="false"/>
          <w:color w:val="000000"/>
          <w:sz w:val="28"/>
        </w:rPr>
        <w:t>
      1. Қоса берiлiп отырған Арал ауданының жергiлiктi атқарушы органдарының "Б" корпусы мемлекеттiк әкiмшiлiк қызметшiлерiнiң қызметiн бағалаудың әдiстемесi бекiтiлсiн.</w:t>
      </w:r>
    </w:p>
    <w:bookmarkEnd w:id="1"/>
    <w:bookmarkStart w:name="z6" w:id="2"/>
    <w:p>
      <w:pPr>
        <w:spacing w:after="0"/>
        <w:ind w:left="0"/>
        <w:jc w:val="both"/>
      </w:pPr>
      <w:r>
        <w:rPr>
          <w:rFonts w:ascii="Times New Roman"/>
          <w:b w:val="false"/>
          <w:i w:val="false"/>
          <w:color w:val="000000"/>
          <w:sz w:val="28"/>
        </w:rPr>
        <w:t>
      2. Аудан бюджетiнен қаржыландырылатын атқарушы органдар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"Арал ауданының жергiлiктi атқарушы органдарының "Б" корпусы мемлекеттiк әкiмшiлiк қызметшiлерiнiң қызметiн бағалаудың әдiстемесiн бекiту туралы" Арал ауданы әкімдігінің 2023 жылғы 23 маусымдағы № 84-қ қаулысы жойылсын.</w:t>
      </w:r>
    </w:p>
    <w:bookmarkEnd w:id="3"/>
    <w:bookmarkStart w:name="z8" w:id="4"/>
    <w:p>
      <w:pPr>
        <w:spacing w:after="0"/>
        <w:ind w:left="0"/>
        <w:jc w:val="both"/>
      </w:pPr>
      <w:r>
        <w:rPr>
          <w:rFonts w:ascii="Times New Roman"/>
          <w:b w:val="false"/>
          <w:i w:val="false"/>
          <w:color w:val="000000"/>
          <w:sz w:val="28"/>
        </w:rPr>
        <w:t>
      4. Қаулының орындалуын бақылау "Арал ауданы әкiмiнiң аппараты" коммуналдық мемлекеттiк мекемесiнің басшысына жүктелсiн.</w:t>
      </w:r>
    </w:p>
    <w:bookmarkEnd w:id="4"/>
    <w:bookmarkStart w:name="z9" w:id="5"/>
    <w:p>
      <w:pPr>
        <w:spacing w:after="0"/>
        <w:ind w:left="0"/>
        <w:jc w:val="both"/>
      </w:pPr>
      <w:r>
        <w:rPr>
          <w:rFonts w:ascii="Times New Roman"/>
          <w:b w:val="false"/>
          <w:i w:val="false"/>
          <w:color w:val="000000"/>
          <w:sz w:val="28"/>
        </w:rPr>
        <w:t>
      5. Осы қаулы ресми жарияланған күннен бастап қолданысқа енгiзiледі.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Есжанов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ауданы әкімдігінің</w:t>
            </w:r>
            <w:r>
              <w:br/>
            </w:r>
            <w:r>
              <w:rPr>
                <w:rFonts w:ascii="Times New Roman"/>
                <w:b w:val="false"/>
                <w:i w:val="false"/>
                <w:color w:val="000000"/>
                <w:sz w:val="20"/>
              </w:rPr>
              <w:t>2025 жылғы 26 қарашадағы</w:t>
            </w:r>
            <w:r>
              <w:br/>
            </w:r>
            <w:r>
              <w:rPr>
                <w:rFonts w:ascii="Times New Roman"/>
                <w:b w:val="false"/>
                <w:i w:val="false"/>
                <w:color w:val="000000"/>
                <w:sz w:val="20"/>
              </w:rPr>
              <w:t>№ 189-қ қаулысымен бекітілген</w:t>
            </w:r>
          </w:p>
        </w:tc>
      </w:tr>
    </w:tbl>
    <w:bookmarkStart w:name="z12" w:id="6"/>
    <w:p>
      <w:pPr>
        <w:spacing w:after="0"/>
        <w:ind w:left="0"/>
        <w:jc w:val="left"/>
      </w:pPr>
      <w:r>
        <w:rPr>
          <w:rFonts w:ascii="Times New Roman"/>
          <w:b/>
          <w:i w:val="false"/>
          <w:color w:val="000000"/>
        </w:rPr>
        <w:t xml:space="preserve"> Арал ауданының жергілікті бюджеттен қаржыландырылатын "Б" корпусының мемлекеттік әкімшілік қызметшілерінің қызметін бағалаудың әдістемесі</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End w:id="8"/>
    <w:bookmarkStart w:name="z15" w:id="9"/>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9"/>
    <w:bookmarkStart w:name="z16" w:id="10"/>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bookmarkEnd w:id="10"/>
    <w:bookmarkStart w:name="z17" w:id="11"/>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11"/>
    <w:bookmarkStart w:name="z18" w:id="12"/>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2"/>
    <w:bookmarkStart w:name="z19" w:id="13"/>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3"/>
    <w:bookmarkStart w:name="z20" w:id="14"/>
    <w:p>
      <w:pPr>
        <w:spacing w:after="0"/>
        <w:ind w:left="0"/>
        <w:jc w:val="both"/>
      </w:pPr>
      <w:r>
        <w:rPr>
          <w:rFonts w:ascii="Times New Roman"/>
          <w:b w:val="false"/>
          <w:i w:val="false"/>
          <w:color w:val="000000"/>
          <w:sz w:val="28"/>
        </w:rPr>
        <w:t>
      3) құрылымдық бөлімшенің/мемлекеттік органның басшысы (құрылымдық бөлімшелердің басшылары), Е-1, Е-2, E-R-1 санаттарының "Б" корпусының мемлекеттік әкімшілік қызметшісі;</w:t>
      </w:r>
    </w:p>
    <w:bookmarkEnd w:id="14"/>
    <w:bookmarkStart w:name="z21" w:id="15"/>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5"/>
    <w:bookmarkStart w:name="z22" w:id="16"/>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6"/>
    <w:bookmarkStart w:name="z23" w:id="17"/>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7"/>
    <w:bookmarkStart w:name="z24" w:id="18"/>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8"/>
    <w:bookmarkStart w:name="z25" w:id="19"/>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9"/>
    <w:bookmarkStart w:name="z26"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bookmarkEnd w:id="20"/>
    <w:bookmarkStart w:name="z27" w:id="21"/>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bookmarkEnd w:id="21"/>
    <w:bookmarkStart w:name="z28" w:id="22"/>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2"/>
    <w:bookmarkStart w:name="z29" w:id="23"/>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3"/>
    <w:bookmarkStart w:name="z30" w:id="24"/>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4"/>
    <w:bookmarkStart w:name="z31" w:id="25"/>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5"/>
    <w:bookmarkStart w:name="z32" w:id="26"/>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6"/>
    <w:bookmarkStart w:name="z33" w:id="27"/>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7"/>
    <w:bookmarkStart w:name="z34" w:id="28"/>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8"/>
    <w:bookmarkStart w:name="z35" w:id="29"/>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9"/>
    <w:bookmarkStart w:name="z36" w:id="30"/>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30"/>
    <w:bookmarkStart w:name="z37" w:id="31"/>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4"/>
    <w:bookmarkStart w:name="z41" w:id="35"/>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5"/>
    <w:bookmarkStart w:name="z42" w:id="36"/>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6"/>
    <w:bookmarkStart w:name="z43" w:id="37"/>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7"/>
    <w:bookmarkStart w:name="z44" w:id="38"/>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8"/>
    <w:bookmarkStart w:name="z45" w:id="39"/>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9"/>
    <w:bookmarkStart w:name="z46" w:id="40"/>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0"/>
    <w:bookmarkStart w:name="z47" w:id="41"/>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1"/>
    <w:bookmarkStart w:name="z48" w:id="42"/>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2"/>
    <w:bookmarkStart w:name="z49" w:id="43"/>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3"/>
    <w:bookmarkStart w:name="z50" w:id="44"/>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4"/>
    <w:bookmarkStart w:name="z51" w:id="45"/>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45"/>
    <w:bookmarkStart w:name="z52" w:id="46"/>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6"/>
    <w:bookmarkStart w:name="z53" w:id="47"/>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7"/>
    <w:bookmarkStart w:name="z54" w:id="48"/>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8"/>
    <w:bookmarkStart w:name="z55" w:id="49"/>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9"/>
    <w:bookmarkStart w:name="z56" w:id="50"/>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50"/>
    <w:bookmarkStart w:name="z57" w:id="51"/>
    <w:p>
      <w:pPr>
        <w:spacing w:after="0"/>
        <w:ind w:left="0"/>
        <w:jc w:val="both"/>
      </w:pPr>
      <w:r>
        <w:rPr>
          <w:rFonts w:ascii="Times New Roman"/>
          <w:b w:val="false"/>
          <w:i w:val="false"/>
          <w:color w:val="000000"/>
          <w:sz w:val="28"/>
        </w:rPr>
        <w:t>
      17.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bookmarkEnd w:id="51"/>
    <w:bookmarkStart w:name="z58" w:id="52"/>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bookmarkEnd w:id="52"/>
    <w:bookmarkStart w:name="z59" w:id="53"/>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Үлгілік әдістеменің 2-қосымшасына сәйкес нысан бойынша жүргізіледі.</w:t>
      </w:r>
    </w:p>
    <w:bookmarkEnd w:id="53"/>
    <w:bookmarkStart w:name="z60" w:id="54"/>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54"/>
    <w:bookmarkStart w:name="z61" w:id="55"/>
    <w:p>
      <w:pPr>
        <w:spacing w:after="0"/>
        <w:ind w:left="0"/>
        <w:jc w:val="both"/>
      </w:pPr>
      <w:r>
        <w:rPr>
          <w:rFonts w:ascii="Times New Roman"/>
          <w:b w:val="false"/>
          <w:i w:val="false"/>
          <w:color w:val="000000"/>
          <w:sz w:val="28"/>
        </w:rPr>
        <w:t>
      Бағалаушы адаммен 0-ден 5-ке дейінгі баға қойылады.</w:t>
      </w:r>
    </w:p>
    <w:bookmarkEnd w:id="55"/>
    <w:bookmarkStart w:name="z62" w:id="56"/>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6"/>
    <w:bookmarkStart w:name="z63" w:id="57"/>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7"/>
    <w:bookmarkStart w:name="z64" w:id="58"/>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bookmarkEnd w:id="58"/>
    <w:bookmarkStart w:name="z65" w:id="59"/>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9"/>
    <w:bookmarkStart w:name="z66" w:id="60"/>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60"/>
    <w:bookmarkStart w:name="z67" w:id="61"/>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1"/>
    <w:bookmarkStart w:name="z68" w:id="62"/>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2"/>
    <w:bookmarkStart w:name="z69" w:id="63"/>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3"/>
    <w:bookmarkStart w:name="z70" w:id="64"/>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bookmarkEnd w:id="64"/>
    <w:bookmarkStart w:name="z71" w:id="65"/>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65"/>
    <w:bookmarkStart w:name="z72" w:id="66"/>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6"/>
    <w:bookmarkStart w:name="z73" w:id="67"/>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7"/>
    <w:bookmarkStart w:name="z74" w:id="68"/>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8"/>
    <w:bookmarkStart w:name="z75" w:id="6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9"/>
    <w:bookmarkStart w:name="z76" w:id="70"/>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70"/>
    <w:bookmarkStart w:name="z77" w:id="71"/>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1"/>
    <w:bookmarkStart w:name="z78" w:id="72"/>
    <w:p>
      <w:pPr>
        <w:spacing w:after="0"/>
        <w:ind w:left="0"/>
        <w:jc w:val="both"/>
      </w:pPr>
      <w:r>
        <w:rPr>
          <w:rFonts w:ascii="Times New Roman"/>
          <w:b w:val="false"/>
          <w:i w:val="false"/>
          <w:color w:val="000000"/>
          <w:sz w:val="28"/>
        </w:rPr>
        <w:t>
      Кездесу кезінде мынадай мәселелер талқыланады:</w:t>
      </w:r>
    </w:p>
    <w:bookmarkEnd w:id="72"/>
    <w:bookmarkStart w:name="z79" w:id="73"/>
    <w:p>
      <w:pPr>
        <w:spacing w:after="0"/>
        <w:ind w:left="0"/>
        <w:jc w:val="both"/>
      </w:pPr>
      <w:r>
        <w:rPr>
          <w:rFonts w:ascii="Times New Roman"/>
          <w:b w:val="false"/>
          <w:i w:val="false"/>
          <w:color w:val="000000"/>
          <w:sz w:val="28"/>
        </w:rPr>
        <w:t>
      бағаланатын кезеңдегі жетістіктеріне шолу;</w:t>
      </w:r>
    </w:p>
    <w:bookmarkEnd w:id="73"/>
    <w:bookmarkStart w:name="z80" w:id="74"/>
    <w:p>
      <w:pPr>
        <w:spacing w:after="0"/>
        <w:ind w:left="0"/>
        <w:jc w:val="both"/>
      </w:pPr>
      <w:r>
        <w:rPr>
          <w:rFonts w:ascii="Times New Roman"/>
          <w:b w:val="false"/>
          <w:i w:val="false"/>
          <w:color w:val="000000"/>
          <w:sz w:val="28"/>
        </w:rPr>
        <w:t>
      машықтар мен құзыреттердің дамуына шолу;</w:t>
      </w:r>
    </w:p>
    <w:bookmarkEnd w:id="74"/>
    <w:bookmarkStart w:name="z81" w:id="7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5"/>
    <w:bookmarkStart w:name="z82" w:id="7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5" w:id="77"/>
    <w:p>
      <w:pPr>
        <w:spacing w:after="0"/>
        <w:ind w:left="0"/>
        <w:jc w:val="left"/>
      </w:pPr>
      <w:r>
        <w:rPr>
          <w:rFonts w:ascii="Times New Roman"/>
          <w:b/>
          <w:i w:val="false"/>
          <w:color w:val="000000"/>
        </w:rPr>
        <w:t xml:space="preserve"> Басшы лауазымды атқаратын адамның бағалау парағы</w:t>
      </w:r>
    </w:p>
    <w:bookmarkEnd w:id="77"/>
    <w:p>
      <w:pPr>
        <w:spacing w:after="0"/>
        <w:ind w:left="0"/>
        <w:jc w:val="both"/>
      </w:pPr>
      <w:bookmarkStart w:name="z86" w:id="78"/>
      <w:r>
        <w:rPr>
          <w:rFonts w:ascii="Times New Roman"/>
          <w:b w:val="false"/>
          <w:i w:val="false"/>
          <w:color w:val="000000"/>
          <w:sz w:val="28"/>
        </w:rPr>
        <w:t>
      (Бағаланатын адамның Т.А.Ә., мемлекеттік органды көрсете отырып лауазымы)</w:t>
      </w:r>
    </w:p>
    <w:bookmarkEnd w:id="7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w:t>
      </w:r>
    </w:p>
    <w:p>
      <w:pPr>
        <w:spacing w:after="0"/>
        <w:ind w:left="0"/>
        <w:jc w:val="both"/>
      </w:pPr>
      <w:r>
        <w:rPr>
          <w:rFonts w:ascii="Times New Roman"/>
          <w:b w:val="false"/>
          <w:i w:val="false"/>
          <w:color w:val="000000"/>
          <w:sz w:val="28"/>
        </w:rPr>
        <w:t>(бұдан әрі – бағалау) мақсатында Сізге өз әріптестеріңізді 5 баллдық шкала бойынша</w:t>
      </w:r>
    </w:p>
    <w:p>
      <w:pPr>
        <w:spacing w:after="0"/>
        <w:ind w:left="0"/>
        <w:jc w:val="both"/>
      </w:pPr>
      <w:r>
        <w:rPr>
          <w:rFonts w:ascii="Times New Roman"/>
          <w:b w:val="false"/>
          <w:i w:val="false"/>
          <w:color w:val="000000"/>
          <w:sz w:val="28"/>
        </w:rPr>
        <w:t>бағалауды ұсынамыз. Бағаларды объективті түрде, жеке ұнатуларсыз/ұнатпауларсыз</w:t>
      </w:r>
    </w:p>
    <w:p>
      <w:pPr>
        <w:spacing w:after="0"/>
        <w:ind w:left="0"/>
        <w:jc w:val="both"/>
      </w:pPr>
      <w:r>
        <w:rPr>
          <w:rFonts w:ascii="Times New Roman"/>
          <w:b w:val="false"/>
          <w:i w:val="false"/>
          <w:color w:val="000000"/>
          <w:sz w:val="28"/>
        </w:rPr>
        <w:t>қою керек. Сауалнаманы басынан аяғына дейін алаңдамай толтыру қажет. Осылайша,</w:t>
      </w:r>
    </w:p>
    <w:p>
      <w:pPr>
        <w:spacing w:after="0"/>
        <w:ind w:left="0"/>
        <w:jc w:val="both"/>
      </w:pPr>
      <w:r>
        <w:rPr>
          <w:rFonts w:ascii="Times New Roman"/>
          <w:b w:val="false"/>
          <w:i w:val="false"/>
          <w:color w:val="000000"/>
          <w:sz w:val="28"/>
        </w:rPr>
        <w:t>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9"/>
          <w:p>
            <w:pPr>
              <w:spacing w:after="20"/>
              <w:ind w:left="20"/>
              <w:jc w:val="both"/>
            </w:pPr>
            <w:r>
              <w:rPr>
                <w:rFonts w:ascii="Times New Roman"/>
                <w:b w:val="false"/>
                <w:i w:val="false"/>
                <w:color w:val="000000"/>
                <w:sz w:val="20"/>
              </w:rPr>
              <w:t>
Түсініктеме</w:t>
            </w:r>
          </w:p>
          <w:bookmarkEnd w:id="79"/>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0"/>
          <w:p>
            <w:pPr>
              <w:spacing w:after="20"/>
              <w:ind w:left="20"/>
              <w:jc w:val="both"/>
            </w:pPr>
            <w:r>
              <w:rPr>
                <w:rFonts w:ascii="Times New Roman"/>
                <w:b w:val="false"/>
                <w:i w:val="false"/>
                <w:color w:val="000000"/>
                <w:sz w:val="20"/>
              </w:rPr>
              <w:t>
Есепке алынады:</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xml:space="preserve">
 Есепке алынады: </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xml:space="preserve">
 Есепке алынады: </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xml:space="preserve">
 Есепке алынады: </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4"/>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7" w:id="85"/>
      <w:r>
        <w:rPr>
          <w:rFonts w:ascii="Times New Roman"/>
          <w:b w:val="false"/>
          <w:i w:val="false"/>
          <w:color w:val="000000"/>
          <w:sz w:val="28"/>
        </w:rPr>
        <w:t>
      Ескертпе: Орташа қорытынды бағаны есептеу үшін қойылған бағалар сомасын</w:t>
      </w:r>
    </w:p>
    <w:bookmarkEnd w:id="85"/>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Бағалау нәтижесі: ______________________________________________________</w:t>
      </w:r>
    </w:p>
    <w:p>
      <w:pPr>
        <w:spacing w:after="0"/>
        <w:ind w:left="0"/>
        <w:jc w:val="both"/>
      </w:pPr>
      <w:r>
        <w:rPr>
          <w:rFonts w:ascii="Times New Roman"/>
          <w:b w:val="false"/>
          <w:i w:val="false"/>
          <w:color w:val="000000"/>
          <w:sz w:val="28"/>
        </w:rPr>
        <w:t>(функционалдық міндеттерін тиімді атқарады, функционалдық міндеттерін тиісті</w:t>
      </w:r>
    </w:p>
    <w:p>
      <w:pPr>
        <w:spacing w:after="0"/>
        <w:ind w:left="0"/>
        <w:jc w:val="both"/>
      </w:pPr>
      <w:r>
        <w:rPr>
          <w:rFonts w:ascii="Times New Roman"/>
          <w:b w:val="false"/>
          <w:i w:val="false"/>
          <w:color w:val="000000"/>
          <w:sz w:val="28"/>
        </w:rPr>
        <w:t>түрде атқарады, 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w:t>
      </w:r>
    </w:p>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Қолы _________________________________________________________________</w:t>
      </w:r>
    </w:p>
    <w:p>
      <w:pPr>
        <w:spacing w:after="0"/>
        <w:ind w:left="0"/>
        <w:jc w:val="both"/>
      </w:pPr>
      <w:r>
        <w:rPr>
          <w:rFonts w:ascii="Times New Roman"/>
          <w:b w:val="false"/>
          <w:i w:val="false"/>
          <w:color w:val="000000"/>
          <w:sz w:val="28"/>
        </w:rPr>
        <w:t>(электрондық цифрлық қолтаңба арқылы куәләндырылған)</w:t>
      </w:r>
    </w:p>
    <w:p>
      <w:pPr>
        <w:spacing w:after="0"/>
        <w:ind w:left="0"/>
        <w:jc w:val="both"/>
      </w:pPr>
      <w:r>
        <w:rPr>
          <w:rFonts w:ascii="Times New Roman"/>
          <w:b w:val="false"/>
          <w:i w:val="false"/>
          <w:color w:val="000000"/>
          <w:sz w:val="28"/>
        </w:rPr>
        <w:t>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w:t>
            </w:r>
            <w:r>
              <w:br/>
            </w:r>
            <w:r>
              <w:rPr>
                <w:rFonts w:ascii="Times New Roman"/>
                <w:b w:val="false"/>
                <w:i w:val="false"/>
                <w:color w:val="000000"/>
                <w:sz w:val="20"/>
              </w:rPr>
              <w:t>қызметшілерінің қызметін бағалаудың</w:t>
            </w:r>
            <w:r>
              <w:br/>
            </w:r>
            <w:r>
              <w:rPr>
                <w:rFonts w:ascii="Times New Roman"/>
                <w:b w:val="false"/>
                <w:i w:val="false"/>
                <w:color w:val="000000"/>
                <w:sz w:val="20"/>
              </w:rPr>
              <w:t>Үлгілік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10" w:id="86"/>
    <w:p>
      <w:pPr>
        <w:spacing w:after="0"/>
        <w:ind w:left="0"/>
        <w:jc w:val="left"/>
      </w:pPr>
      <w:r>
        <w:rPr>
          <w:rFonts w:ascii="Times New Roman"/>
          <w:b/>
          <w:i w:val="false"/>
          <w:color w:val="000000"/>
        </w:rPr>
        <w:t xml:space="preserve"> Басшы лауазымды атқармайтын адамның бағалау парағы</w:t>
      </w:r>
    </w:p>
    <w:bookmarkEnd w:id="86"/>
    <w:p>
      <w:pPr>
        <w:spacing w:after="0"/>
        <w:ind w:left="0"/>
        <w:jc w:val="both"/>
      </w:pPr>
      <w:bookmarkStart w:name="z111" w:id="87"/>
      <w:r>
        <w:rPr>
          <w:rFonts w:ascii="Times New Roman"/>
          <w:b w:val="false"/>
          <w:i w:val="false"/>
          <w:color w:val="000000"/>
          <w:sz w:val="28"/>
        </w:rPr>
        <w:t>
      (Бағаланатын адамның Т.А.Ә., мемлекеттік органды көрсете отырып лауазымы)</w:t>
      </w:r>
    </w:p>
    <w:bookmarkEnd w:id="87"/>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"Б" корпусы мемлекеттік әкімшілік қызметшілерінің қызметін бағалау (бұдан әрі -</w:t>
      </w:r>
    </w:p>
    <w:p>
      <w:pPr>
        <w:spacing w:after="0"/>
        <w:ind w:left="0"/>
        <w:jc w:val="both"/>
      </w:pPr>
      <w:r>
        <w:rPr>
          <w:rFonts w:ascii="Times New Roman"/>
          <w:b w:val="false"/>
          <w:i w:val="false"/>
          <w:color w:val="000000"/>
          <w:sz w:val="28"/>
        </w:rPr>
        <w:t>бағалау) мақсатында Сізге өз әріптестеріңізді 5 баллдық шкала бойынша бағалауды</w:t>
      </w:r>
    </w:p>
    <w:p>
      <w:pPr>
        <w:spacing w:after="0"/>
        <w:ind w:left="0"/>
        <w:jc w:val="both"/>
      </w:pPr>
      <w:r>
        <w:rPr>
          <w:rFonts w:ascii="Times New Roman"/>
          <w:b w:val="false"/>
          <w:i w:val="false"/>
          <w:color w:val="000000"/>
          <w:sz w:val="28"/>
        </w:rPr>
        <w:t>ұсынамыз.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Сауалнаманы басынан аяғына дейін алаңдамай толтыру қажет. Осылайша, Сіз</w:t>
      </w:r>
    </w:p>
    <w:p>
      <w:pPr>
        <w:spacing w:after="0"/>
        <w:ind w:left="0"/>
        <w:jc w:val="both"/>
      </w:pPr>
      <w:r>
        <w:rPr>
          <w:rFonts w:ascii="Times New Roman"/>
          <w:b w:val="false"/>
          <w:i w:val="false"/>
          <w:color w:val="000000"/>
          <w:sz w:val="28"/>
        </w:rPr>
        <w:t>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8"/>
          <w:p>
            <w:pPr>
              <w:spacing w:after="20"/>
              <w:ind w:left="20"/>
              <w:jc w:val="both"/>
            </w:pPr>
            <w:r>
              <w:rPr>
                <w:rFonts w:ascii="Times New Roman"/>
                <w:b w:val="false"/>
                <w:i w:val="false"/>
                <w:color w:val="000000"/>
                <w:sz w:val="20"/>
              </w:rPr>
              <w:t>
Түсініктеме</w:t>
            </w:r>
          </w:p>
          <w:bookmarkEnd w:id="88"/>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9"/>
          <w:p>
            <w:pPr>
              <w:spacing w:after="20"/>
              <w:ind w:left="20"/>
              <w:jc w:val="both"/>
            </w:pPr>
            <w:r>
              <w:rPr>
                <w:rFonts w:ascii="Times New Roman"/>
                <w:b w:val="false"/>
                <w:i w:val="false"/>
                <w:color w:val="000000"/>
                <w:sz w:val="20"/>
              </w:rPr>
              <w:t>
Есепке алынады:</w:t>
            </w:r>
          </w:p>
          <w:bookmarkEnd w:id="89"/>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xml:space="preserve">
 Есепке алынады: </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1"/>
          <w:p>
            <w:pPr>
              <w:spacing w:after="20"/>
              <w:ind w:left="20"/>
              <w:jc w:val="both"/>
            </w:pPr>
            <w:r>
              <w:rPr>
                <w:rFonts w:ascii="Times New Roman"/>
                <w:b w:val="false"/>
                <w:i w:val="false"/>
                <w:color w:val="000000"/>
                <w:sz w:val="20"/>
              </w:rPr>
              <w:t xml:space="preserve">
 Есепке алынады: </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2"/>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7" w:id="93"/>
      <w:r>
        <w:rPr>
          <w:rFonts w:ascii="Times New Roman"/>
          <w:b w:val="false"/>
          <w:i w:val="false"/>
          <w:color w:val="000000"/>
          <w:sz w:val="28"/>
        </w:rPr>
        <w:t>
      Ескертпе: Орташа қорытынды бағаны есептеу үшін қойылған бағалар сомасын</w:t>
      </w:r>
    </w:p>
    <w:bookmarkEnd w:id="93"/>
    <w:p>
      <w:pPr>
        <w:spacing w:after="0"/>
        <w:ind w:left="0"/>
        <w:jc w:val="both"/>
      </w:pPr>
      <w:r>
        <w:rPr>
          <w:rFonts w:ascii="Times New Roman"/>
          <w:b w:val="false"/>
          <w:i w:val="false"/>
          <w:color w:val="000000"/>
          <w:sz w:val="28"/>
        </w:rPr>
        <w:t>бағаланатын параметрлер санына бөлу керек.</w:t>
      </w:r>
    </w:p>
    <w:p>
      <w:pPr>
        <w:spacing w:after="0"/>
        <w:ind w:left="0"/>
        <w:jc w:val="both"/>
      </w:pPr>
      <w:r>
        <w:rPr>
          <w:rFonts w:ascii="Times New Roman"/>
          <w:b w:val="false"/>
          <w:i w:val="false"/>
          <w:color w:val="000000"/>
          <w:sz w:val="28"/>
        </w:rPr>
        <w:t>*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Бағалау нәтижесі: ______________________________________________________</w:t>
      </w:r>
    </w:p>
    <w:p>
      <w:pPr>
        <w:spacing w:after="0"/>
        <w:ind w:left="0"/>
        <w:jc w:val="both"/>
      </w:pPr>
      <w:r>
        <w:rPr>
          <w:rFonts w:ascii="Times New Roman"/>
          <w:b w:val="false"/>
          <w:i w:val="false"/>
          <w:color w:val="000000"/>
          <w:sz w:val="28"/>
        </w:rPr>
        <w:t>(функционалдық міндеттерін тиімді атқарады, функционалдық міндеттерін тиісті</w:t>
      </w:r>
    </w:p>
    <w:p>
      <w:pPr>
        <w:spacing w:after="0"/>
        <w:ind w:left="0"/>
        <w:jc w:val="both"/>
      </w:pPr>
      <w:r>
        <w:rPr>
          <w:rFonts w:ascii="Times New Roman"/>
          <w:b w:val="false"/>
          <w:i w:val="false"/>
          <w:color w:val="000000"/>
          <w:sz w:val="28"/>
        </w:rPr>
        <w:t>түрде атқарады, функционалдық міндеттерін қанағаттанарлық түрде атқарады,</w:t>
      </w:r>
    </w:p>
    <w:p>
      <w:pPr>
        <w:spacing w:after="0"/>
        <w:ind w:left="0"/>
        <w:jc w:val="both"/>
      </w:pPr>
      <w:r>
        <w:rPr>
          <w:rFonts w:ascii="Times New Roman"/>
          <w:b w:val="false"/>
          <w:i w:val="false"/>
          <w:color w:val="000000"/>
          <w:sz w:val="28"/>
        </w:rPr>
        <w:t>функционалдық міндеттерін қанағаттанарлықсыз түрде атқарады).</w:t>
      </w:r>
    </w:p>
    <w:p>
      <w:pPr>
        <w:spacing w:after="0"/>
        <w:ind w:left="0"/>
        <w:jc w:val="both"/>
      </w:pPr>
      <w:r>
        <w:rPr>
          <w:rFonts w:ascii="Times New Roman"/>
          <w:b w:val="false"/>
          <w:i w:val="false"/>
          <w:color w:val="000000"/>
          <w:sz w:val="28"/>
        </w:rPr>
        <w:t>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Қолы _________________________________________________________________</w:t>
      </w:r>
    </w:p>
    <w:p>
      <w:pPr>
        <w:spacing w:after="0"/>
        <w:ind w:left="0"/>
        <w:jc w:val="both"/>
      </w:pPr>
      <w:r>
        <w:rPr>
          <w:rFonts w:ascii="Times New Roman"/>
          <w:b w:val="false"/>
          <w:i w:val="false"/>
          <w:color w:val="000000"/>
          <w:sz w:val="28"/>
        </w:rPr>
        <w:t>(электрондық цифрлық қолтаңба арқылы куәләндырылған)</w:t>
      </w:r>
    </w:p>
    <w:p>
      <w:pPr>
        <w:spacing w:after="0"/>
        <w:ind w:left="0"/>
        <w:jc w:val="both"/>
      </w:pPr>
      <w:r>
        <w:rPr>
          <w:rFonts w:ascii="Times New Roman"/>
          <w:b w:val="false"/>
          <w:i w:val="false"/>
          <w:color w:val="000000"/>
          <w:sz w:val="28"/>
        </w:rPr>
        <w:t>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