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c4ee55" w14:textId="6c4ee5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Ақсуат ауылдық округі, Ж. Маханбетов ауылындағы көшелерге атау беру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Қызылорда облысы Қызылорда қаласы Ақсуат ауылдық округі әкімінің 2025 жылғы 09 қыркүйектегі № 1226 шешімі</w:t>
      </w:r>
    </w:p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Республикасының әкімшілік-аумақтық құрылысы туралы" Қазақстан Республикасы Заңының 14-бабының </w:t>
      </w:r>
      <w:r>
        <w:rPr>
          <w:rFonts w:ascii="Times New Roman"/>
          <w:b w:val="false"/>
          <w:i w:val="false"/>
          <w:color w:val="000000"/>
          <w:sz w:val="28"/>
        </w:rPr>
        <w:t>4)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Ж. Маханбетов ауылы тұрғындарының пікірін ескере отырып және облыстық ономастика комиссиясының 2025 жылғы 26 тамыздағы қорытындысы негізінде Ақсуат ауылдық округінің әкімі ШЕШІМ ҚАБЫЛДАДЫ:</w:t>
      </w:r>
    </w:p>
    <w:bookmarkStart w:name="z5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Қызылорда қаласы, Ақсуат ауылдық округі, Ж.Маханбетов ауылындағы: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Ақсуат ауылдық округі, Ж. Маханбетов ауылындағы келесі көшелерге: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№17 көшеге Ермек Төлепбайұлының есімі;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№19 көшеге Жамаладин Қорғанбековтің есімі;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Атауы жоқ көшеге Байқадам Байқуатовтың есімі берілсін.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шешімнің орындалуын бақылауды өзіме қалдырамын.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оның алғашқы ресми жарияланған күнінен кейін күнтізбелік он күн өткен соң қолданысқа енгізіледі.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Ақсуат ауылдық округінің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Бакытов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