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bba2" w14:textId="2dbb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Қызылжарма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24 желтоқсандағы № 327-46/5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01.01.2026 жылдан бастап қолданысқа енгізіледі осы шешімнің </w:t>
      </w:r>
      <w:r>
        <w:rPr>
          <w:rFonts w:ascii="Times New Roman"/>
          <w:b w:val="false"/>
          <w:i w:val="false"/>
          <w:color w:val="ff0000"/>
          <w:sz w:val="28"/>
        </w:rPr>
        <w:t>4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Қызылжарма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198 754,0 мың теңге, оның ішінде: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65 264,0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133 490,0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198 754,0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Қызылжарма ауылдық округі бюджетіне берілетін субвенция көлемі 2026 жылға – 133 490,0 мың теңге, 2027 жылға – 135 349,0 мың теңге, 2028 жылға – 136 843,0 мың теңге сомасында бекітілсін.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Қызылжарма ауылдық округі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327-46/5 шешіміне 1-қосымша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Қызылжарма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36 396,0,0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төленетін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327-46/5 шешіміне 2-қосымша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Қызылжарма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төленетін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№327-46/5 шешіміне 3-қосымша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Қызылжарма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төленетін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327-46/5 шешіміне 4-қосымша</w:t>
            </w:r>
          </w:p>
        </w:tc>
      </w:tr>
    </w:tbl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Қызылжарма ауылдық округінің бюджетін атқару процесінде секвестрлеуге жатпайтын бюджеттік бағдарламалар тізбесі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