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c6a0" w14:textId="901c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Тасбөгет кентінің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24 желтоқсандағы № 323-46/1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осы шешімнің </w:t>
      </w:r>
      <w:r>
        <w:rPr>
          <w:rFonts w:ascii="Times New Roman"/>
          <w:b w:val="false"/>
          <w:i w:val="false"/>
          <w:color w:val="ff0000"/>
          <w:sz w:val="28"/>
        </w:rPr>
        <w:t>4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738 586,4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182 006,6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6549,8 мың теңге;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549 945,0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765 453,4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-26 867,0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26 867,0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26 867,0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қалалық мәслихатының 22.07.2026 </w:t>
      </w:r>
      <w:r>
        <w:rPr>
          <w:rFonts w:ascii="Times New Roman"/>
          <w:b w:val="false"/>
          <w:i w:val="false"/>
          <w:color w:val="000000"/>
          <w:sz w:val="28"/>
        </w:rPr>
        <w:t>№ 388-56/1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Тасбөгет кенті бюджетіне берілетін субвенция көлемі 2026 жылға – 222 343,0 мың теңге, 2027 жылға – 225 020,0 мың теңге, 2028 жылға – 227 116,0 мың теңге сомасында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Тасбөгет кенті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323-46/1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Тасбөгет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қалалық мәслихатының 22.07.2026 </w:t>
      </w:r>
      <w:r>
        <w:rPr>
          <w:rFonts w:ascii="Times New Roman"/>
          <w:b w:val="false"/>
          <w:i w:val="false"/>
          <w:color w:val="ff0000"/>
          <w:sz w:val="28"/>
        </w:rPr>
        <w:t>№ 388-56/1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323-46/1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Тасбөгет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№323-46/1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Тасбөгет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№323-46/1 шешіміне 4-қосымша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Тасбөгет кенті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