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1053" w14:textId="76c1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Қарауылтөбе ауылдық округінің бюджетін бекіту туралы" Қызылорда қалалық мәслихатының 2024 жылғы 24 желтоқсандағы №234-33/6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280-39/6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Қарауылтөбе ауылдық округінің бюджетін бекіту туралы" Қызылорда қалалық мәслихатының 2024 жылғы 24 желтоқсандағы №234-33/6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Қарауылтөбе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212 472,5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12 762,0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196 710,5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220 839,4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-8 366,9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8 366,9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8 366,9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мауысмдағы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№280-39/6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№234-33/6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пайдаланудан түсетін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