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406b9" w14:textId="17406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 бойынша 2025-2029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Қызылорда қалалық мәслихатының 2025 жылғы 26 ақпандағы № 243-34/5 шешімі</w:t>
      </w:r>
    </w:p>
    <w:p>
      <w:pPr>
        <w:spacing w:after="0"/>
        <w:ind w:left="0"/>
        <w:jc w:val="left"/>
      </w:pPr>
    </w:p>
    <w:p>
      <w:pPr>
        <w:spacing w:after="0"/>
        <w:ind w:left="0"/>
        <w:jc w:val="both"/>
      </w:pPr>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және Қазақстан Республикасы Ауыл шаруашылығы министрінің 2024 жылғы 29 шілдедегі № 263 </w:t>
      </w:r>
      <w:r>
        <w:rPr>
          <w:rFonts w:ascii="Times New Roman"/>
          <w:b w:val="false"/>
          <w:i w:val="false"/>
          <w:color w:val="000000"/>
          <w:sz w:val="28"/>
        </w:rPr>
        <w:t>бұйрығына</w:t>
      </w:r>
      <w:r>
        <w:rPr>
          <w:rFonts w:ascii="Times New Roman"/>
          <w:b w:val="false"/>
          <w:i w:val="false"/>
          <w:color w:val="000000"/>
          <w:sz w:val="28"/>
        </w:rPr>
        <w:t xml:space="preserve"> сәйкес, Қызылорда қалалық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Қызылорда қаласы бойынша 2025-2029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бектілісін.</w:t>
      </w:r>
    </w:p>
    <w:bookmarkStart w:name="z7"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Құттықожаев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маслихатының</w:t>
            </w:r>
            <w:r>
              <w:br/>
            </w:r>
            <w:r>
              <w:rPr>
                <w:rFonts w:ascii="Times New Roman"/>
                <w:b w:val="false"/>
                <w:i w:val="false"/>
                <w:color w:val="000000"/>
                <w:sz w:val="20"/>
              </w:rPr>
              <w:t>2025 жылғы 26 ақпандағы</w:t>
            </w:r>
            <w:r>
              <w:br/>
            </w:r>
            <w:r>
              <w:rPr>
                <w:rFonts w:ascii="Times New Roman"/>
                <w:b w:val="false"/>
                <w:i w:val="false"/>
                <w:color w:val="000000"/>
                <w:sz w:val="20"/>
              </w:rPr>
              <w:t>№244-34/6 шешіміне қосымша</w:t>
            </w:r>
          </w:p>
        </w:tc>
      </w:tr>
    </w:tbl>
    <w:bookmarkStart w:name="z12" w:id="1"/>
    <w:p>
      <w:pPr>
        <w:spacing w:after="0"/>
        <w:ind w:left="0"/>
        <w:jc w:val="left"/>
      </w:pPr>
      <w:r>
        <w:rPr>
          <w:rFonts w:ascii="Times New Roman"/>
          <w:b/>
          <w:i w:val="false"/>
          <w:color w:val="000000"/>
        </w:rPr>
        <w:t xml:space="preserve"> Қызылорда қаласы бойынша 2025-2029 жылдарға арналған жайылымдарды басқару және оларды пайдалану жөніндегі жоспар</w:t>
      </w:r>
    </w:p>
    <w:bookmarkEnd w:id="1"/>
    <w:bookmarkStart w:name="z13" w:id="2"/>
    <w:p>
      <w:pPr>
        <w:spacing w:after="0"/>
        <w:ind w:left="0"/>
        <w:jc w:val="left"/>
      </w:pPr>
      <w:r>
        <w:rPr>
          <w:rFonts w:ascii="Times New Roman"/>
          <w:b/>
          <w:i w:val="false"/>
          <w:color w:val="000000"/>
        </w:rPr>
        <w:t xml:space="preserve"> 1-тарау. Жалпы ережелер</w:t>
      </w:r>
    </w:p>
    <w:bookmarkEnd w:id="2"/>
    <w:p>
      <w:pPr>
        <w:spacing w:after="0"/>
        <w:ind w:left="0"/>
        <w:jc w:val="left"/>
      </w:pPr>
    </w:p>
    <w:p>
      <w:pPr>
        <w:spacing w:after="0"/>
        <w:ind w:left="0"/>
        <w:jc w:val="both"/>
      </w:pPr>
      <w:r>
        <w:rPr>
          <w:rFonts w:ascii="Times New Roman"/>
          <w:b w:val="false"/>
          <w:i w:val="false"/>
          <w:color w:val="000000"/>
          <w:sz w:val="28"/>
        </w:rPr>
        <w:t xml:space="preserve">
      1. Осы жайылымдарды басқару және оларды пайдалану жөніндегі жоспар (бұдан әрі – Жоспар) "Жайылымдар туралы" Қазақстан Республикасы Заңының (бұдан әрі – Заң) </w:t>
      </w:r>
      <w:r>
        <w:rPr>
          <w:rFonts w:ascii="Times New Roman"/>
          <w:b w:val="false"/>
          <w:i w:val="false"/>
          <w:color w:val="000000"/>
          <w:sz w:val="28"/>
        </w:rPr>
        <w:t xml:space="preserve">6-бабының </w:t>
      </w:r>
      <w:r>
        <w:rPr>
          <w:rFonts w:ascii="Times New Roman"/>
          <w:b w:val="false"/>
          <w:i w:val="false"/>
          <w:color w:val="000000"/>
          <w:sz w:val="28"/>
        </w:rPr>
        <w:t xml:space="preserve"> 4-1) тармақшасына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әзірленді.</w:t>
      </w:r>
    </w:p>
    <w:bookmarkStart w:name="z15" w:id="3"/>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End w:id="3"/>
    <w:bookmarkStart w:name="z16" w:id="4"/>
    <w:p>
      <w:pPr>
        <w:spacing w:after="0"/>
        <w:ind w:left="0"/>
        <w:jc w:val="left"/>
      </w:pPr>
      <w:r>
        <w:rPr>
          <w:rFonts w:ascii="Times New Roman"/>
          <w:b/>
          <w:i w:val="false"/>
          <w:color w:val="000000"/>
        </w:rPr>
        <w:t xml:space="preserve"> 2-тарау. Жайылымдарды басқару және оларды пайдалану жөніндегі жоспар</w:t>
      </w:r>
    </w:p>
    <w:bookmarkEnd w:id="4"/>
    <w:bookmarkStart w:name="z17" w:id="5"/>
    <w:p>
      <w:pPr>
        <w:spacing w:after="0"/>
        <w:ind w:left="0"/>
        <w:jc w:val="left"/>
      </w:pPr>
      <w:r>
        <w:rPr>
          <w:rFonts w:ascii="Times New Roman"/>
          <w:b/>
          <w:i w:val="false"/>
          <w:color w:val="000000"/>
        </w:rPr>
        <w:t xml:space="preserve"> 3. Жоспарды әзірлеген кезде мыналар ескеріледі:</w:t>
      </w:r>
    </w:p>
    <w:bookmarkEnd w:id="5"/>
    <w:p>
      <w:pPr>
        <w:spacing w:after="0"/>
        <w:ind w:left="0"/>
        <w:jc w:val="left"/>
      </w:pP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bookmarkStart w:name="z19" w:id="6"/>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 кезінде жерлердің болуы, олардың санаттар, жер учаскелерінің меншік иелері, жер пайдаланушылар мен алқаптар бойынша бөлінуі туралы ресми статистикалық ақпарат және мемлекеттік жер кадастры ақпараттық жүйесінен алынған мәліметтер пайдаланылады;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bookmarkStart w:name="z21" w:id="7"/>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 кезінде "Қазақстан Республикасы табиғи жем-шөп алқаптарының ірі масштабты (1:1 000 – 1:100 000) геоботаникалық іздестірулерін жүргізу жөніндегі әдістемені бекіту туралы" Қазақстан Республикасы Ауыл шаруашылығы министрінің 2022 жылғы 3 қазандағы № 314 бұйрығына (Нормативтік құқықтық актілерді мемлекеттік тіркеу тізілімінде № 30043 болып тіркелген) сәйкес жүргізілетін жайылымдарды геоботаникалық зерттеп-қарау нәтижелері пайдаланылады;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қалыптастырылған мал қорымдары (биометриялық шұңқырлар) туралы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bookmarkStart w:name="z24" w:id="8"/>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қалыптастыруды Қызылорда қаласы әкімдігі кент және ауылдық округ әкімдерімен бірлесіп облыстың жергілікті атқарушы органы әзірлеген жайылымдық инфрақұрылым объектілерін дамыту және реконструкциялау жөніндегі жоспар негізінде жүзеге асырады;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Start w:name="z27" w:id="9"/>
    <w:p>
      <w:pPr>
        <w:spacing w:after="0"/>
        <w:ind w:left="0"/>
        <w:jc w:val="both"/>
      </w:pPr>
      <w:r>
        <w:rPr>
          <w:rFonts w:ascii="Times New Roman"/>
          <w:b w:val="false"/>
          <w:i w:val="false"/>
          <w:color w:val="000000"/>
          <w:sz w:val="28"/>
        </w:rPr>
        <w:t>
      Осы тармақшаның бірінші бөлігінде көрсетілген мәліметтерді қалыптастыруды Қызылорда қаласы әкімдігі кент және ауылдық округ әкімдерімен бірлесіп жүзеге асырады;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bookmarkStart w:name="z29" w:id="10"/>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қалыптастыруды Қызылорда қаласы әкімдігі кент және ауылдық округ әкімдерімен бірлесіп жүзеге асырады;</w:t>
      </w:r>
    </w:p>
    <w:bookmarkEnd w:id="10"/>
    <w:bookmarkStart w:name="z30" w:id="11"/>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Жайылымдарда ауыл шаруашылығы жануарларын жаю Қазақстан Республикасы Ауыл шаруашылығы министрінің 2020 жылғы 29 сәуірдегі № 145 бұйрығымен (Нормативтік құқықтық актілерді мемлекеттік тіркеу тізілімінде № 20540 болып тіркелген) бекітілген Ауыл шаруашылығы жануарларын жаюдың үлгілік </w:t>
      </w:r>
      <w:r>
        <w:rPr>
          <w:rFonts w:ascii="Times New Roman"/>
          <w:b w:val="false"/>
          <w:i w:val="false"/>
          <w:color w:val="000000"/>
          <w:sz w:val="28"/>
        </w:rPr>
        <w:t>қағидалары</w:t>
      </w:r>
      <w:r>
        <w:rPr>
          <w:rFonts w:ascii="Times New Roman"/>
          <w:b w:val="false"/>
          <w:i w:val="false"/>
          <w:color w:val="000000"/>
          <w:sz w:val="28"/>
        </w:rPr>
        <w:t xml:space="preserve"> негізінде "Агроөнеркәсіптік кешенді және ауылдық аумақтарды дамытуды мемлекеттік реттеу туралы" Қазақстан Республикасы Заңының 7-бабы 4-тармағының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аудандардың (облыстық маңызы бар қалалардың) жергілікті атқарушы органдары (әкімдіктері) бекітетін ауыл шаруашылығы жануарларын жаю қағидаларына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су қорлары және ерекше қорғалатын табиғи аумақтар жерлерінде ауыл шаруашылығы жануарларын жаю Қазақстан Республикасы Орман кодексінің </w:t>
      </w:r>
      <w:r>
        <w:rPr>
          <w:rFonts w:ascii="Times New Roman"/>
          <w:b w:val="false"/>
          <w:i w:val="false"/>
          <w:color w:val="000000"/>
          <w:sz w:val="28"/>
        </w:rPr>
        <w:t>99-бабына</w:t>
      </w:r>
      <w:r>
        <w:rPr>
          <w:rFonts w:ascii="Times New Roman"/>
          <w:b w:val="false"/>
          <w:i w:val="false"/>
          <w:color w:val="000000"/>
          <w:sz w:val="28"/>
        </w:rPr>
        <w:t xml:space="preserve">, Қазақстан Республикасы Ауыл шаруашылығы министрінің 2015 жылғы 12 қазандағы №18-02/909 бұйрығымен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w:t>
      </w:r>
      <w:r>
        <w:rPr>
          <w:rFonts w:ascii="Times New Roman"/>
          <w:b w:val="false"/>
          <w:i w:val="false"/>
          <w:color w:val="000000"/>
          <w:sz w:val="28"/>
        </w:rPr>
        <w:t>қағидаларына</w:t>
      </w: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"Ерекше қорғалатын табиғи аумақтар туралы" Қазақстан Республикасы Заңының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bookmarkStart w:name="z34" w:id="12"/>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bookmarkEnd w:id="12"/>
    <w:bookmarkStart w:name="z35" w:id="13"/>
    <w:p>
      <w:pPr>
        <w:spacing w:after="0"/>
        <w:ind w:left="0"/>
        <w:jc w:val="left"/>
      </w:pPr>
      <w:r>
        <w:rPr>
          <w:rFonts w:ascii="Times New Roman"/>
          <w:b/>
          <w:i w:val="false"/>
          <w:color w:val="000000"/>
        </w:rPr>
        <w:t xml:space="preserve"> 4. Жоспарда мынадай қосымшалар қамтылған:</w:t>
      </w:r>
    </w:p>
    <w:bookmarkEnd w:id="13"/>
    <w:bookmarkStart w:name="z36" w:id="14"/>
    <w:p>
      <w:pPr>
        <w:spacing w:after="0"/>
        <w:ind w:left="0"/>
        <w:jc w:val="both"/>
      </w:pPr>
      <w:r>
        <w:rPr>
          <w:rFonts w:ascii="Times New Roman"/>
          <w:b w:val="false"/>
          <w:i w:val="false"/>
          <w:color w:val="000000"/>
          <w:sz w:val="28"/>
        </w:rPr>
        <w:t>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көрсетілді.</w:t>
      </w:r>
    </w:p>
    <w:bookmarkEnd w:id="1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1-қосымша</w:t>
            </w:r>
          </w:p>
        </w:tc>
      </w:tr>
    </w:tbl>
    <w:bookmarkStart w:name="z39" w:id="15"/>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w:t>
      </w:r>
    </w:p>
    <w:bookmarkEnd w:id="15"/>
    <w:bookmarkStart w:name="z40" w:id="16"/>
    <w:p>
      <w:pPr>
        <w:spacing w:after="0"/>
        <w:ind w:left="0"/>
        <w:jc w:val="left"/>
      </w:pPr>
      <w:r>
        <w:rPr>
          <w:rFonts w:ascii="Times New Roman"/>
          <w:b/>
          <w:i w:val="false"/>
          <w:color w:val="000000"/>
        </w:rPr>
        <w:t xml:space="preserve"> 1-кесте. Қызылорда қаласы бойынша жайылымдарын жерлердің санаттары бойынша бөлу, гектар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7"/>
          <w:p>
            <w:pPr>
              <w:spacing w:after="20"/>
              <w:ind w:left="20"/>
              <w:jc w:val="both"/>
            </w:pPr>
            <w:r>
              <w:rPr>
                <w:rFonts w:ascii="Times New Roman"/>
                <w:b w:val="false"/>
                <w:i w:val="false"/>
                <w:color w:val="000000"/>
                <w:sz w:val="20"/>
              </w:rPr>
              <w:t>
Кент және</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ауылдық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округтердің</w:t>
            </w:r>
          </w:p>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8"/>
          <w:p>
            <w:pPr>
              <w:spacing w:after="20"/>
              <w:ind w:left="20"/>
              <w:jc w:val="both"/>
            </w:pPr>
            <w:r>
              <w:rPr>
                <w:rFonts w:ascii="Times New Roman"/>
                <w:b w:val="false"/>
                <w:i w:val="false"/>
                <w:color w:val="000000"/>
                <w:sz w:val="20"/>
              </w:rPr>
              <w:t>
Әкім</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аумақтық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объектілер жіктеу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ішінің</w:t>
            </w:r>
          </w:p>
          <w:p>
            <w:pPr>
              <w:spacing w:after="20"/>
              <w:ind w:left="20"/>
              <w:jc w:val="both"/>
            </w:pPr>
            <w:r>
              <w:rPr>
                <w:rFonts w:ascii="Times New Roman"/>
                <w:b w:val="false"/>
                <w:i w:val="false"/>
                <w:color w:val="000000"/>
                <w:sz w:val="20"/>
              </w:rPr>
              <w:t>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9"/>
          <w:p>
            <w:pPr>
              <w:spacing w:after="20"/>
              <w:ind w:left="20"/>
              <w:jc w:val="both"/>
            </w:pPr>
            <w:r>
              <w:rPr>
                <w:rFonts w:ascii="Times New Roman"/>
                <w:b w:val="false"/>
                <w:i w:val="false"/>
                <w:color w:val="000000"/>
                <w:sz w:val="20"/>
              </w:rPr>
              <w:t>
ауыл</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шаруа</w:t>
            </w:r>
          </w:p>
          <w:p>
            <w:pPr>
              <w:spacing w:after="20"/>
              <w:ind w:left="20"/>
              <w:jc w:val="both"/>
            </w:pPr>
            <w:r>
              <w:rPr>
                <w:rFonts w:ascii="Times New Roman"/>
                <w:b w:val="false"/>
                <w:i w:val="false"/>
                <w:color w:val="000000"/>
                <w:sz w:val="20"/>
              </w:rPr>
              <w:t>
</w:t>
            </w:r>
            <w:r>
              <w:rPr>
                <w:rFonts w:ascii="Times New Roman"/>
                <w:b w:val="false"/>
                <w:i w:val="false"/>
                <w:color w:val="000000"/>
                <w:sz w:val="20"/>
              </w:rPr>
              <w:t>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w:t>
            </w:r>
          </w:p>
          <w:p>
            <w:pPr>
              <w:spacing w:after="20"/>
              <w:ind w:left="20"/>
              <w:jc w:val="both"/>
            </w:pPr>
            <w:r>
              <w:rPr>
                <w:rFonts w:ascii="Times New Roman"/>
                <w:b w:val="false"/>
                <w:i w:val="false"/>
                <w:color w:val="000000"/>
                <w:sz w:val="20"/>
              </w:rPr>
              <w:t>
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0"/>
          <w:p>
            <w:pPr>
              <w:spacing w:after="20"/>
              <w:ind w:left="20"/>
              <w:jc w:val="both"/>
            </w:pPr>
            <w:r>
              <w:rPr>
                <w:rFonts w:ascii="Times New Roman"/>
                <w:b w:val="false"/>
                <w:i w:val="false"/>
                <w:color w:val="000000"/>
                <w:sz w:val="20"/>
              </w:rPr>
              <w:t>
елді</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мекен</w:t>
            </w:r>
          </w:p>
          <w:p>
            <w:pPr>
              <w:spacing w:after="20"/>
              <w:ind w:left="20"/>
              <w:jc w:val="both"/>
            </w:pPr>
            <w:r>
              <w:rPr>
                <w:rFonts w:ascii="Times New Roman"/>
                <w:b w:val="false"/>
                <w:i w:val="false"/>
                <w:color w:val="000000"/>
                <w:sz w:val="20"/>
              </w:rPr>
              <w:t>
</w:t>
            </w:r>
            <w:r>
              <w:rPr>
                <w:rFonts w:ascii="Times New Roman"/>
                <w:b w:val="false"/>
                <w:i w:val="false"/>
                <w:color w:val="000000"/>
                <w:sz w:val="20"/>
              </w:rPr>
              <w:t>дер</w:t>
            </w:r>
          </w:p>
          <w:p>
            <w:pPr>
              <w:spacing w:after="20"/>
              <w:ind w:left="20"/>
              <w:jc w:val="both"/>
            </w:pPr>
            <w:r>
              <w:rPr>
                <w:rFonts w:ascii="Times New Roman"/>
                <w:b w:val="false"/>
                <w:i w:val="false"/>
                <w:color w:val="000000"/>
                <w:sz w:val="20"/>
              </w:rPr>
              <w:t>
дің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1"/>
          <w:p>
            <w:pPr>
              <w:spacing w:after="20"/>
              <w:ind w:left="20"/>
              <w:jc w:val="both"/>
            </w:pPr>
            <w:r>
              <w:rPr>
                <w:rFonts w:ascii="Times New Roman"/>
                <w:b w:val="false"/>
                <w:i w:val="false"/>
                <w:color w:val="000000"/>
                <w:sz w:val="20"/>
              </w:rPr>
              <w:t>
өнеркәсіп,</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көлік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 өзге</w:t>
            </w:r>
          </w:p>
          <w:p>
            <w:pPr>
              <w:spacing w:after="20"/>
              <w:ind w:left="20"/>
              <w:jc w:val="both"/>
            </w:pPr>
            <w:r>
              <w:rPr>
                <w:rFonts w:ascii="Times New Roman"/>
                <w:b w:val="false"/>
                <w:i w:val="false"/>
                <w:color w:val="000000"/>
                <w:sz w:val="20"/>
              </w:rPr>
              <w:t>
</w:t>
            </w:r>
            <w:r>
              <w:rPr>
                <w:rFonts w:ascii="Times New Roman"/>
                <w:b w:val="false"/>
                <w:i w:val="false"/>
                <w:color w:val="000000"/>
                <w:sz w:val="20"/>
              </w:rPr>
              <w:t>де ауыл</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шаруа</w:t>
            </w:r>
          </w:p>
          <w:p>
            <w:pPr>
              <w:spacing w:after="20"/>
              <w:ind w:left="20"/>
              <w:jc w:val="both"/>
            </w:pPr>
            <w:r>
              <w:rPr>
                <w:rFonts w:ascii="Times New Roman"/>
                <w:b w:val="false"/>
                <w:i w:val="false"/>
                <w:color w:val="000000"/>
                <w:sz w:val="20"/>
              </w:rPr>
              <w:t>
</w:t>
            </w:r>
            <w:r>
              <w:rPr>
                <w:rFonts w:ascii="Times New Roman"/>
                <w:b w:val="false"/>
                <w:i w:val="false"/>
                <w:color w:val="000000"/>
                <w:sz w:val="20"/>
              </w:rPr>
              <w:t>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ндағы</w:t>
            </w:r>
          </w:p>
          <w:p>
            <w:pPr>
              <w:spacing w:after="20"/>
              <w:ind w:left="20"/>
              <w:jc w:val="both"/>
            </w:pPr>
            <w:r>
              <w:rPr>
                <w:rFonts w:ascii="Times New Roman"/>
                <w:b w:val="false"/>
                <w:i w:val="false"/>
                <w:color w:val="000000"/>
                <w:sz w:val="20"/>
              </w:rPr>
              <w:t>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2"/>
          <w:p>
            <w:pPr>
              <w:spacing w:after="20"/>
              <w:ind w:left="20"/>
              <w:jc w:val="both"/>
            </w:pPr>
            <w:r>
              <w:rPr>
                <w:rFonts w:ascii="Times New Roman"/>
                <w:b w:val="false"/>
                <w:i w:val="false"/>
                <w:color w:val="000000"/>
                <w:sz w:val="20"/>
              </w:rPr>
              <w:t>
ерекше</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қорға</w:t>
            </w:r>
          </w:p>
          <w:p>
            <w:pPr>
              <w:spacing w:after="20"/>
              <w:ind w:left="20"/>
              <w:jc w:val="both"/>
            </w:pPr>
            <w:r>
              <w:rPr>
                <w:rFonts w:ascii="Times New Roman"/>
                <w:b w:val="false"/>
                <w:i w:val="false"/>
                <w:color w:val="000000"/>
                <w:sz w:val="20"/>
              </w:rPr>
              <w:t>
</w:t>
            </w:r>
            <w:r>
              <w:rPr>
                <w:rFonts w:ascii="Times New Roman"/>
                <w:b w:val="false"/>
                <w:i w:val="false"/>
                <w:color w:val="000000"/>
                <w:sz w:val="20"/>
              </w:rPr>
              <w:t>латын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табиғи</w:t>
            </w:r>
          </w:p>
          <w:p>
            <w:pPr>
              <w:spacing w:after="20"/>
              <w:ind w:left="20"/>
              <w:jc w:val="both"/>
            </w:pPr>
            <w:r>
              <w:rPr>
                <w:rFonts w:ascii="Times New Roman"/>
                <w:b w:val="false"/>
                <w:i w:val="false"/>
                <w:color w:val="000000"/>
                <w:sz w:val="20"/>
              </w:rPr>
              <w:t>
</w:t>
            </w:r>
            <w:r>
              <w:rPr>
                <w:rFonts w:ascii="Times New Roman"/>
                <w:b w:val="false"/>
                <w:i w:val="false"/>
                <w:color w:val="000000"/>
                <w:sz w:val="20"/>
              </w:rPr>
              <w:t>аумақ</w:t>
            </w:r>
          </w:p>
          <w:p>
            <w:pPr>
              <w:spacing w:after="20"/>
              <w:ind w:left="20"/>
              <w:jc w:val="both"/>
            </w:pPr>
            <w:r>
              <w:rPr>
                <w:rFonts w:ascii="Times New Roman"/>
                <w:b w:val="false"/>
                <w:i w:val="false"/>
                <w:color w:val="000000"/>
                <w:sz w:val="20"/>
              </w:rPr>
              <w:t>
тардың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66866,72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 кенті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кенті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Қосшыңырау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Талсуат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431046100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Қызылөзек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23"/>
    <w:p>
      <w:pPr>
        <w:spacing w:after="0"/>
        <w:ind w:left="0"/>
        <w:jc w:val="left"/>
      </w:pPr>
      <w:r>
        <w:rPr>
          <w:rFonts w:ascii="Times New Roman"/>
          <w:b/>
          <w:i w:val="false"/>
          <w:color w:val="000000"/>
        </w:rPr>
        <w:t xml:space="preserve"> 2-кесте. Елді мекеннің жайылымдарын бөлу, мың гектар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4"/>
          <w:p>
            <w:pPr>
              <w:spacing w:after="20"/>
              <w:ind w:left="20"/>
              <w:jc w:val="both"/>
            </w:pPr>
            <w:r>
              <w:rPr>
                <w:rFonts w:ascii="Times New Roman"/>
                <w:b w:val="false"/>
                <w:i w:val="false"/>
                <w:color w:val="000000"/>
                <w:sz w:val="20"/>
              </w:rPr>
              <w:t>
Ауылдық</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округтің</w:t>
            </w:r>
          </w:p>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5"/>
          <w:p>
            <w:pPr>
              <w:spacing w:after="20"/>
              <w:ind w:left="20"/>
              <w:jc w:val="both"/>
            </w:pPr>
            <w:r>
              <w:rPr>
                <w:rFonts w:ascii="Times New Roman"/>
                <w:b w:val="false"/>
                <w:i w:val="false"/>
                <w:color w:val="000000"/>
                <w:sz w:val="20"/>
              </w:rPr>
              <w:t>
Әкімшілік</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-аумақтық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жіктеуі</w:t>
            </w:r>
          </w:p>
          <w:p>
            <w:pPr>
              <w:spacing w:after="20"/>
              <w:ind w:left="20"/>
              <w:jc w:val="both"/>
            </w:pPr>
            <w:r>
              <w:rPr>
                <w:rFonts w:ascii="Times New Roman"/>
                <w:b w:val="false"/>
                <w:i w:val="false"/>
                <w:color w:val="000000"/>
                <w:sz w:val="20"/>
              </w:rPr>
              <w:t>
</w:t>
            </w:r>
            <w:r>
              <w:rPr>
                <w:rFonts w:ascii="Times New Roman"/>
                <w:b w:val="false"/>
                <w:i w:val="false"/>
                <w:color w:val="000000"/>
                <w:sz w:val="20"/>
              </w:rPr>
              <w:t>шінің</w:t>
            </w:r>
          </w:p>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6"/>
          <w:p>
            <w:pPr>
              <w:spacing w:after="20"/>
              <w:ind w:left="20"/>
              <w:jc w:val="both"/>
            </w:pPr>
            <w:r>
              <w:rPr>
                <w:rFonts w:ascii="Times New Roman"/>
                <w:b w:val="false"/>
                <w:i w:val="false"/>
                <w:color w:val="000000"/>
                <w:sz w:val="20"/>
              </w:rPr>
              <w:t>
Елді</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мекен</w:t>
            </w:r>
          </w:p>
          <w:p>
            <w:pPr>
              <w:spacing w:after="20"/>
              <w:ind w:left="20"/>
              <w:jc w:val="both"/>
            </w:pPr>
            <w:r>
              <w:rPr>
                <w:rFonts w:ascii="Times New Roman"/>
                <w:b w:val="false"/>
                <w:i w:val="false"/>
                <w:color w:val="000000"/>
                <w:sz w:val="20"/>
              </w:rPr>
              <w:t>
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7"/>
          <w:p>
            <w:pPr>
              <w:spacing w:after="20"/>
              <w:ind w:left="20"/>
              <w:jc w:val="both"/>
            </w:pPr>
            <w:r>
              <w:rPr>
                <w:rFonts w:ascii="Times New Roman"/>
                <w:b w:val="false"/>
                <w:i w:val="false"/>
                <w:color w:val="000000"/>
                <w:sz w:val="20"/>
              </w:rPr>
              <w:t>
Жайы</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лымд</w:t>
            </w:r>
          </w:p>
          <w:p>
            <w:pPr>
              <w:spacing w:after="20"/>
              <w:ind w:left="20"/>
              <w:jc w:val="both"/>
            </w:pPr>
            <w:r>
              <w:rPr>
                <w:rFonts w:ascii="Times New Roman"/>
                <w:b w:val="false"/>
                <w:i w:val="false"/>
                <w:color w:val="000000"/>
                <w:sz w:val="20"/>
              </w:rPr>
              <w:t>
</w:t>
            </w:r>
            <w:r>
              <w:rPr>
                <w:rFonts w:ascii="Times New Roman"/>
                <w:b w:val="false"/>
                <w:i w:val="false"/>
                <w:color w:val="000000"/>
                <w:sz w:val="20"/>
              </w:rPr>
              <w:t>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w:t>
            </w:r>
          </w:p>
          <w:p>
            <w:pPr>
              <w:spacing w:after="20"/>
              <w:ind w:left="20"/>
              <w:jc w:val="both"/>
            </w:pPr>
            <w:r>
              <w:rPr>
                <w:rFonts w:ascii="Times New Roman"/>
                <w:b w:val="false"/>
                <w:i w:val="false"/>
                <w:color w:val="000000"/>
                <w:sz w:val="20"/>
              </w:rPr>
              <w:t>
алаңы,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8"/>
          <w:p>
            <w:pPr>
              <w:spacing w:after="20"/>
              <w:ind w:left="20"/>
              <w:jc w:val="both"/>
            </w:pPr>
            <w:r>
              <w:rPr>
                <w:rFonts w:ascii="Times New Roman"/>
                <w:b w:val="false"/>
                <w:i w:val="false"/>
                <w:color w:val="000000"/>
                <w:sz w:val="20"/>
              </w:rPr>
              <w:t>
жеке</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ауладағы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шаруа</w:t>
            </w:r>
          </w:p>
          <w:p>
            <w:pPr>
              <w:spacing w:after="20"/>
              <w:ind w:left="20"/>
              <w:jc w:val="both"/>
            </w:pPr>
            <w:r>
              <w:rPr>
                <w:rFonts w:ascii="Times New Roman"/>
                <w:b w:val="false"/>
                <w:i w:val="false"/>
                <w:color w:val="000000"/>
                <w:sz w:val="20"/>
              </w:rPr>
              <w:t>
</w:t>
            </w:r>
            <w:r>
              <w:rPr>
                <w:rFonts w:ascii="Times New Roman"/>
                <w:b w:val="false"/>
                <w:i w:val="false"/>
                <w:color w:val="000000"/>
                <w:sz w:val="20"/>
              </w:rPr>
              <w:t>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жануар</w:t>
            </w:r>
          </w:p>
          <w:p>
            <w:pPr>
              <w:spacing w:after="20"/>
              <w:ind w:left="20"/>
              <w:jc w:val="both"/>
            </w:pPr>
            <w:r>
              <w:rPr>
                <w:rFonts w:ascii="Times New Roman"/>
                <w:b w:val="false"/>
                <w:i w:val="false"/>
                <w:color w:val="000000"/>
                <w:sz w:val="20"/>
              </w:rPr>
              <w:t>
</w:t>
            </w:r>
            <w:r>
              <w:rPr>
                <w:rFonts w:ascii="Times New Roman"/>
                <w:b w:val="false"/>
                <w:i w:val="false"/>
                <w:color w:val="000000"/>
                <w:sz w:val="20"/>
              </w:rPr>
              <w:t>ларын жаю</w:t>
            </w:r>
          </w:p>
          <w:p>
            <w:pPr>
              <w:spacing w:after="20"/>
              <w:ind w:left="20"/>
              <w:jc w:val="both"/>
            </w:pPr>
            <w:r>
              <w:rPr>
                <w:rFonts w:ascii="Times New Roman"/>
                <w:b w:val="false"/>
                <w:i w:val="false"/>
                <w:color w:val="000000"/>
                <w:sz w:val="20"/>
              </w:rPr>
              <w:t>
</w:t>
            </w: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мұқтажын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қанағаттан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дыруға</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мың</w:t>
            </w:r>
          </w:p>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29"/>
          <w:p>
            <w:pPr>
              <w:spacing w:after="20"/>
              <w:ind w:left="20"/>
              <w:jc w:val="both"/>
            </w:pPr>
            <w:r>
              <w:rPr>
                <w:rFonts w:ascii="Times New Roman"/>
                <w:b w:val="false"/>
                <w:i w:val="false"/>
                <w:color w:val="000000"/>
                <w:sz w:val="20"/>
              </w:rPr>
              <w:t>
көп</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лана</w:t>
            </w:r>
          </w:p>
          <w:p>
            <w:pPr>
              <w:spacing w:after="20"/>
              <w:ind w:left="20"/>
              <w:jc w:val="both"/>
            </w:pPr>
            <w:r>
              <w:rPr>
                <w:rFonts w:ascii="Times New Roman"/>
                <w:b w:val="false"/>
                <w:i w:val="false"/>
                <w:color w:val="000000"/>
                <w:sz w:val="20"/>
              </w:rPr>
              <w:t>
тын,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30"/>
          <w:p>
            <w:pPr>
              <w:spacing w:after="20"/>
              <w:ind w:left="20"/>
              <w:jc w:val="both"/>
            </w:pPr>
            <w:r>
              <w:rPr>
                <w:rFonts w:ascii="Times New Roman"/>
                <w:b w:val="false"/>
                <w:i w:val="false"/>
                <w:color w:val="000000"/>
                <w:sz w:val="20"/>
              </w:rPr>
              <w:t>
шал</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ғайд</w:t>
            </w:r>
          </w:p>
          <w:p>
            <w:pPr>
              <w:spacing w:after="20"/>
              <w:ind w:left="20"/>
              <w:jc w:val="both"/>
            </w:pPr>
            <w:r>
              <w:rPr>
                <w:rFonts w:ascii="Times New Roman"/>
                <w:b w:val="false"/>
                <w:i w:val="false"/>
                <w:color w:val="000000"/>
                <w:sz w:val="20"/>
              </w:rPr>
              <w:t>
</w:t>
            </w:r>
            <w:r>
              <w:rPr>
                <w:rFonts w:ascii="Times New Roman"/>
                <w:b w:val="false"/>
                <w:i w:val="false"/>
                <w:color w:val="000000"/>
                <w:sz w:val="20"/>
              </w:rPr>
              <w:t>ағы,</w:t>
            </w:r>
          </w:p>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31"/>
          <w:p>
            <w:pPr>
              <w:spacing w:after="20"/>
              <w:ind w:left="20"/>
              <w:jc w:val="both"/>
            </w:pPr>
            <w:r>
              <w:rPr>
                <w:rFonts w:ascii="Times New Roman"/>
                <w:b w:val="false"/>
                <w:i w:val="false"/>
                <w:color w:val="000000"/>
                <w:sz w:val="20"/>
              </w:rPr>
              <w:t>
маусым</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дық,</w:t>
            </w:r>
          </w:p>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32"/>
          <w:p>
            <w:pPr>
              <w:spacing w:after="20"/>
              <w:ind w:left="20"/>
              <w:jc w:val="both"/>
            </w:pPr>
            <w:r>
              <w:rPr>
                <w:rFonts w:ascii="Times New Roman"/>
                <w:b w:val="false"/>
                <w:i w:val="false"/>
                <w:color w:val="000000"/>
                <w:sz w:val="20"/>
              </w:rPr>
              <w:t>
ар</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ид</w:t>
            </w:r>
          </w:p>
          <w:p>
            <w:pPr>
              <w:spacing w:after="20"/>
              <w:ind w:left="20"/>
              <w:jc w:val="both"/>
            </w:pPr>
            <w:r>
              <w:rPr>
                <w:rFonts w:ascii="Times New Roman"/>
                <w:b w:val="false"/>
                <w:i w:val="false"/>
                <w:color w:val="000000"/>
                <w:sz w:val="20"/>
              </w:rPr>
              <w:t>
</w:t>
            </w:r>
            <w:r>
              <w:rPr>
                <w:rFonts w:ascii="Times New Roman"/>
                <w:b w:val="false"/>
                <w:i w:val="false"/>
                <w:color w:val="000000"/>
                <w:sz w:val="20"/>
              </w:rPr>
              <w:t>ты</w:t>
            </w:r>
          </w:p>
          <w:p>
            <w:pPr>
              <w:spacing w:after="20"/>
              <w:ind w:left="20"/>
              <w:jc w:val="both"/>
            </w:pPr>
            <w:r>
              <w:rPr>
                <w:rFonts w:ascii="Times New Roman"/>
                <w:b w:val="false"/>
                <w:i w:val="false"/>
                <w:color w:val="000000"/>
                <w:sz w:val="20"/>
              </w:rPr>
              <w:t>
</w:t>
            </w:r>
            <w:r>
              <w:rPr>
                <w:rFonts w:ascii="Times New Roman"/>
                <w:b w:val="false"/>
                <w:i w:val="false"/>
                <w:color w:val="000000"/>
                <w:sz w:val="20"/>
              </w:rPr>
              <w:t>қ,</w:t>
            </w:r>
          </w:p>
          <w:p>
            <w:pPr>
              <w:spacing w:after="20"/>
              <w:ind w:left="20"/>
              <w:jc w:val="both"/>
            </w:pPr>
            <w:r>
              <w:rPr>
                <w:rFonts w:ascii="Times New Roman"/>
                <w:b w:val="false"/>
                <w:i w:val="false"/>
                <w:color w:val="000000"/>
                <w:sz w:val="20"/>
              </w:rPr>
              <w:t>
</w:t>
            </w:r>
            <w:r>
              <w:rPr>
                <w:rFonts w:ascii="Times New Roman"/>
                <w:b w:val="false"/>
                <w:i w:val="false"/>
                <w:color w:val="000000"/>
                <w:sz w:val="20"/>
              </w:rPr>
              <w:t>ге</w:t>
            </w:r>
          </w:p>
          <w:p>
            <w:pPr>
              <w:spacing w:after="20"/>
              <w:ind w:left="20"/>
              <w:jc w:val="both"/>
            </w:pPr>
            <w:r>
              <w:rPr>
                <w:rFonts w:ascii="Times New Roman"/>
                <w:b w:val="false"/>
                <w:i w:val="false"/>
                <w:color w:val="000000"/>
                <w:sz w:val="20"/>
              </w:rPr>
              <w:t>
</w:t>
            </w:r>
            <w:r>
              <w:rPr>
                <w:rFonts w:ascii="Times New Roman"/>
                <w:b w:val="false"/>
                <w:i w:val="false"/>
                <w:color w:val="000000"/>
                <w:sz w:val="20"/>
              </w:rPr>
              <w:t>кт</w:t>
            </w:r>
          </w:p>
          <w:p>
            <w:pPr>
              <w:spacing w:after="20"/>
              <w:ind w:left="20"/>
              <w:jc w:val="both"/>
            </w:pPr>
            <w:r>
              <w:rPr>
                <w:rFonts w:ascii="Times New Roman"/>
                <w:b w:val="false"/>
                <w:i w:val="false"/>
                <w:color w:val="000000"/>
                <w:sz w:val="20"/>
              </w:rPr>
              <w:t>
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Қосшыңырау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Қосшыңырау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431046100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33"/>
    <w:p>
      <w:pPr>
        <w:spacing w:after="0"/>
        <w:ind w:left="0"/>
        <w:jc w:val="left"/>
      </w:pPr>
      <w:r>
        <w:rPr>
          <w:rFonts w:ascii="Times New Roman"/>
          <w:b/>
          <w:i w:val="false"/>
          <w:color w:val="000000"/>
        </w:rPr>
        <w:t xml:space="preserve"> 3-кесте. Жер учаскесіне құқық белгілейтін және сәйкестендіру құжаттары негізінде меншік иелері мен жер пайдаланушылар туралы мәліметтер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Сагыныш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Алматов Алмасбек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Жаппасбаева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Аралбаев Минайдар КХ "Арасан"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Дархан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Ерманова Айгуль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Жандаулетова Бибисара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Сабирадин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"Қарақат"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101560871109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Идирисов Али Махмутович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101560871110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Карамурзаев Габит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10156087763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Кутыбаев Бахтыбай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Уналбаев Сапаргали Утешович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 Альберт Альбертович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Лаев Муса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Молдабеков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 Мухиджан Исмайлович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Мусиева Айганым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Серикбай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Пиримжанов Турар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Пиримжанов Турар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Пиримжанов Турар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Раймов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Фердаус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Измаганбетов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Нуржанова Курманкуль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Алмат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Шажанбаева Катыш Башановна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Укибай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101560881373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Сейтхан Рысбекұлы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Калжигитов Маналы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Сактаганов Алтынбек Жанайбекович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Ержанова Манат Прмахановна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Игенбаев Кенелбек Мустафаевич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Каниев Нурадин Нугимович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Раимов Ерболат Жумашович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Абдыгалиев Болат Кудайбергенович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Худайбергенов Даулет Асанғалиұлы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Абизов Мнуарбек Зиннуринович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Досмаханова Сауле Сериковна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Бимаханов Канжар Еркинович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Есенгелды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Масанов Талгатбек Мендикулович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Мыржакыпова Мирамкуль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Шоманов Алтынбек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Налибаева Кулшари Бейсеновна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Джунербаева Рабига Абуовна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101560769451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Сатекова Натифа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 Досжан Матжанович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Канат Калкабаеваич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Утепбергенов Серик Адилбаевич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Ержигитулы Адилхан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Нурымбетов Жорабек Ибрагимович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Бағдат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Курганбаев Алтай Мырзагалиевич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 Куттыбай Аскарович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Баймишева Индира Бердиевна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Кулмаханова Манат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Сыргалиев Канат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101560761062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Байбосынова Кульбаршин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Жаппасбаева Нуржанат Карамановна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Жаппасбаева Нуржанат Карамановна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Бекетов Зейнолла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Байманов Булат Аманжолович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Бапалаков Абдат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Шаймов Ахансери Омирзакович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Тасымов Ермак кр. хоз-во "Ырыс"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"Ыдырыс"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Асамурат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Серикбай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Каниев Кайрат Нугимович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Игенбаев Кенелбек Мустафаевич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Бозтаев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Нурлан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Емберген Серик Есиркепулы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Ермаш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Ержан Абдалиевич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Гайниева Фируза Анисовна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 Мухиджан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Бекишев Жанабай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Жакияев Байкасин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Сарыұлы Құланбай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Нагизбаева Орынбасар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10156086006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Серитханов Магомед Османович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Серитханов Магомед Османович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Серитханов Магомед Османович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Боранкулова Айдана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Ералиева Гулназ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Абдрасилова Салтанат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 Нурлан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Гульвира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Орынбай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Байтукаев Кайрат Примбетович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Миралиев Куандык Шыныбекович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Шадай Жақсылық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Султанбекова Бибижамал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Кереитбаев Олжас Нурланулы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Кулмаганбетова Шырынкуль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Урикбаева Дариякуль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Шерахметов Тажитай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Мынжасов Нурлыбек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Измаганбетов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Жанбирова Жанат Ниязовна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Шонанов Қайрат Берікұлы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Жандаулетова Бибисара Кенбаевна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Сейілбек Құдірет Нұрланұлы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Ешпанова Рамаш Алибековна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Бегимов Сагатбек Тулешбекович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Жақыпов Еламан Білалұлы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Маханбетұлы Әбдірахман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101560663998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Маханбетов Бейбит Абдрахманович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Марал Калбаевич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Чевилев Николай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10156087344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Нұрлыбек Маралұлы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10156087682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Жанзахов Жамбыл Капурдинович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Байбусинова Кульбаршын Жуматовна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Кушенов Канат Шаймагамбетович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101560891116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Каракожаева Сауле Кенжебековна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10156089764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Аспандияров Санжар Касымович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101560891240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Багдат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Багдат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Тожиева Розия Баймазанбетовна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Сапарова Алида Айбекқызы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Игисинова Айткуль Адилбековна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Алдабергенов Нуртас Орынбасарович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"Турымбет"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Канат Калкабаевич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Шухаманова Бахыт Утегеновна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Мендибаева Алма Бакытбековна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Қылышбаев Сайранбек Дқулетұлы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Мыржакыпова Мирамкуль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Мустакапова Жумагуль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Калимбетова Катиша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Бериккараев Алмас Адилханович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Оразымбетов Нурлан Садуакасович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Каратай Ниязович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Каратай Ниязович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Мусабекова Шолпан Шадаевна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Жубаниязов Икрам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Косманбетов Досберген Уримбаевич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Байсақалов Берік Ануарбекұлы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Үсенов Арман Сиражатдинұлы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Сисенбаев Султанбек Ергалиевич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Сисенбаев Султанбек Ергалиевич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Досмаганбетов Марат Досмаганбетович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Сактапова Улмекен Абдыкаримовна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Бекмамбетова Науша Кипшакбаевна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"Ыдырыс"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Молтаева Жанар Баймагамбетовна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Журтшыбаев Амангелди Бахраддинович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Жани Хин-Чировна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Айтбаева Эльмира Ибрагимовна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Измагамбетов Азамат Жуматаевич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Куптлеуов Мухтар Нуртлеуович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Жанибекова Гулнар Болатбековна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Баянали Амантаевич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Абназаров Оспан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Елеусізқызы Айгерім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Шектыбаева Асемкуль Жакипбековна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Нұрсейтова Айжан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Еркебаев Бауыржан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Жандаулетова Бибисара Кенбаевна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Каниев Нурадин Нугимович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Маханбеталина Асыл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"Ерсұлтан" шаруа қожалығының жетекшісі Әбіләкім Ерсұлтан Поездбекұлы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Тасенова Айжан Сарсенбековна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Қасымова Ләйла Көпболқызы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Меңлібаев Байұзақ Жарылқасынұлы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Мәдібек Арман Жәнібекұлы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Мәдібек Арман Жәнібекұлы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Аймашов Еркин Дуйсебаевич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Календаров Батырбек Алтынбекович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Назарқұлов Ләззат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Абдукаликов Ильяс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Кушенов Канат Шаймагамбетович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101560871240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Нурлан Ануарбекович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Тулекова Гульнур Жолдасовна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Когай Светлана Константиновна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Бекенов Есенгелды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Бекенов Есенгелды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101560665078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Махмудуллаев Ришат Яхудаевич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10156087218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Кулмаганбетова Шырынкуль Узбекбаевна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Мухит Мухамбетович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Сулейменов Бектай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Ордагуль Асановна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101560891350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Бисенбаева Катира Жунусовна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Жунисова Сауле Талгатовна; Жунисова Шолпан Оралбаевна; Абдраймова Гульзагира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Тортбаев Ирмухамед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Сұлтанбек Қуантқан Төлегенұлы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Муютов Насыр Абибуллаевич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Рустембек Жанабергенович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Керимова Айгуль Сахиевна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Кыдырбаева Гулзат Канаткызы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Дарменкулов Кайратбек Такенович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Саттар Төлегенұлы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Утеуова Эльмира Байроновна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Жайбергенов Аралбай Абдыбаевич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Матаев Бахыт Кенесариевич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Абилкасым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Бекназар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Стамшаев Кудрия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Кулмаганбетова Шырынкуль Узбекбаевна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Сембаев Жомарт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Журтшыбаев Камалатдин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Журтшыбаев Амангельды Бахратдинович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Кенбаев Болат Куанышбекұлы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Кенбаев Болат Куанышбекұлы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Ерболатұлы Бекет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Альменов Сыздыкбай Сактапбергенович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Альменов Сыздыкбай Сактапбергенович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Сейтжаппаров Ахмет Амангельдиевич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101560424049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Адлет Есенович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Адлет Есенович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Сейтпенбет Ерболат Бермішұлы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Адарченко Надежда Степановна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Адарченко Надежда Степановна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"Жадигер"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"Жадигер"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Оракбаев Жадигер КХ "Жадигер"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Оракбаев Жадигер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Абдрасулов Муратбек Жанибекович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Курбанов Шамсудин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Крестяньское хозяйство "Мереке"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10156038994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Маханбетжанов Кайрат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"Таншолпан"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Байкадамов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Баймаганбетов Биртай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Базаров Бахытжан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Сексенбаев Умирзак ГЛФ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Арыстанбекова Индира Накыпбековна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Кулмаганбетова Шырынкуль Узбекбаевна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 Арыстанбекұлы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Маханбеталиева Гульнар Турсунбаевна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Токбергенов 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Султанова Амина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Абдихаликов Айдос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Мырзахметов Сакен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 Алимхан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 Кайратбек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Мырзабаев Серик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Толепберген Айбек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Толепберген Айбек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Толепберген Айбек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Толепберген Айбек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Толепберген Айбек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Толепберген Айбек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Толепберген Айбек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Толепберген Айбек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 Нурлан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 Есенбек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Журтшыбаева Асель Нурлановна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Байменов Олжас Негматуллаевич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Қалышев Асылбек Фазылханұлы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Ералиева Алма Шораевна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 Нурлан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10156038005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Пурханов Оразалы Султанович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101560951197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Есенова Баян Ержановна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101560951175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Жамиев Шахмат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10156095092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Трофим Иосифович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101560951017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Сактаганов Серик Онабаевич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101560951201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Алпысбаева Светлана Алиакбаровна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Мустафаева Марияш Раманкуловна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101560951304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Кулмаганбетова Шырынкуль Узбекбаевна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Джангабылов Маханбетияр Дюсенович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Бекбенбетова Жулдызай Жарылкасыновна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Адлет Есенович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Тишткбаев Токтамыс Зулгарович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Тишткбаев ТоктамысЗулгарович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Баянбай Құрманғазы Баянбайұлы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Баянбай Құрманғазы Баянбайұлы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Абдразаков Абдулла Абдразакович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101560951315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 Айдарбек Қойшыбайұлы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Бозшаев Сеит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Мұхамбетжанов Қайрат Мұхамбетхалиұлы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Балдарбекова Керимкуль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Байтукаев Кайрат Примбетович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Абдиев Бауыржан Серикбаевич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Берибаев Нурхан Тлеукабылович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Рсалиев Бекболат Махсутович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101560382117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Пайзбеков Рахымжан Муханбетканиевич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101560424004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Эльжурхаев Рустам Хамзатович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101560953671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Жолдыкулов Батырбек Абдуллаевич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Утегенова Раиса Бекеновна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Абжалелова Маржан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Баймбетов Мылтыкбай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Бауыржан Советханович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Пшанов Калихжан Тулешович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101560423832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Тасабаев Жасулан Нургелдиевич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Джиеналиев Бакберген Арыкбаевич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"Жәдігер" ШҚ жетекшісі Оракбаев Жадигер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101560424052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Канатбек Алмасович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101560423511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Айтуған Мұхтарұлы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101560422686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Бисенәлиев Болатбек Маусымбайұлы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Демесинов Ербай Асылбекович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101560422157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Нуртас Орынбасарович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101560423964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Кулмаганбетова Шырынкуль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Кулмаганбетова Шырынкуль Узбекбаевна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Кулмаганбетова Шырынкуль Узбекбаевна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Сугралин Ержан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Ахмет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Булат Ибрагимович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10156095076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Мырзахметов Сакен Жумабекович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Мырзахметов Сакен Жумабекович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"Жадигер"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"Ардақ"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101560951064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Кумискуль Орынбасаровна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Акжолов Дуйсенбек Тулеумуратович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Абдреева Казнакуль Раушанбековна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101560954307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Абдрасулов Муратбек Жанибекович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Бирказан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101560423847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Пайзбеков Рахымжан Муханбетканиевич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101560424097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Алтаева Айсулу Камаловна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Ерлан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Кожабай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Ботабаев Габит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10-156-099-834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Шынжырхан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101560321155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Валерий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10-156-099-862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Абсадиков Сагдат Тыныштыкбаевич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Ажибеков Темирхан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Смайлов Узак Караманович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10-156-099-856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 Нурлан Кенесович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101560321285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 Сүйіндік Қуанышбайұлы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10156099803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"Жадигер"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Ыранов Улыкпан Ранович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Ерболат Орынбасарович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 Дархан Ягнусович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101560371092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Жилкайдар Онгарович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10-156-099-282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Садуова Шолпан Шаймахановна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10-156-099-924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Садуова Шолпан Шаймахановна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101560371095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Садуова Шолпан Шаймахановна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Бажеев Меэльс Мухамбетиянович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Жакипова Анаркуль Арипхановна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101560321323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Жанбирова Жанат Ниязовна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Нургуль Абдибековна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10156099042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Кулимгалиева Акзияш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10156099514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Малдыбаев Усенбай Абилхасимович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10156099689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Журсункуль Алимсаковна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101560991008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Қалилулаұлы Бақытжан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101560991009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ЕРЛАН"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 Жасұлан Сактаганұлы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101560321326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Сүлейменов Шынжырхан Тулегенович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101560321189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Қалжанов Руслан Сайлауұлы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101560321286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Канат Икрашевич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101560321287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"Шанырак"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Болен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Тенесхан Исмайлович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10-156-067-906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Тенесхан Исмайлович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Конырбаев Абдибек Сейтбекович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Жаханов Омиржан Дуйсенович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Медетбек Ибрахимович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Медетбек Ибрахимович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Майлыхожаев Самат Әжібекұлы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 Нурлан Кенесович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10156076336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 Нурлан Кенесович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10156067962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Жолдыкулова Куляим Абдуллаевна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10-156-067-961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 Арыстанбекұлы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Анзар Султанович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10-156-086-054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Ерчкова Татьяна Геннадьевна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Агибаева Журсункул Каримовна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Жүсіпова Айжан Әділханқызы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10156068094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"Orda Capital Group" Тәуіпбай Абзалбек Сұлтанбекұлы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"Dihan Ata" шаруа қожалығының жетекшісі Қуанышбай Ержан Имамзадаұлы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Игенбаев Кенелбек Мустафаевич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Игенбаев Кенелбек Мустафаевич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Жолдасбаева Кентай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Жарасбаев Мукан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Жакыпбек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Кумекбаева Улжан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 Аубакир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Каюпов Аслан Маратович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Аяған Дамир Бақытбекұлы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10156097004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Туманов Ермек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Айтпаева Сулушаш Мусрапжановна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Маймаков Алып Сейтжанович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Умиргалиев Амиргали Доскалиевич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Алимбетова Бексулу Шадаевна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Арыстанова Бахыткуль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Балтаева Лайла Бектаевна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Айдосов Галым Жарасович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Коянбаев Аитболат Сапарович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Бимаханов Канжар Еркинович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Бимаханов Канжар Еркинович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Ерназаров Айбек Бабабекович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Абсейтов Нариман Копболович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Маймаков Алып Сейтжанович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Айдосов Рахметбек Жарасович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Айдосов Рахметбек Жарасович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 Еркебулан Казбекович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Алмат Куанышевич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 Нурлан Кенесович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 Нурлан Кенесович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10-156-097-103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 Нурлан Кенесович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Жайбергенов Аралбай Абдыбаевич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Жайбергенов Аралбай Абдыбаевич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Канат Имангалиевич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Жансая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Кенбаев Болат Куанышбекұлы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 Арыстанбекұлы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 Арыстанбекұлы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Ешимов Нурлан Алиханович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"Әулет"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Шакенов Тауекел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Шакенов Тауекел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Кушимбаева Галия Дуйсеновна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Кушимбаева Галия Дуйсеновна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 Серикбай Акылбекұлы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 Серікбай Ақылбекұлы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Боранбайұлы Алтынбай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"Берікбол"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"Берікбол" ШҚ жетекшісі Аханов Ғалымжан Берикболович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Тултаев Ерен Арапбаевич КХ "Тултаев"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Дадашев Гапур Алимович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"Бабас"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Еркин Куралбекович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10-156-097-012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Еркин Куралбекович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Шауенов Абзал Рахматуллаевич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Абишаев Габит Абдуллаевич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Утегенова Жумакуль Куанышовна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Мырзатаев Талгат Кыпшакбаевич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Байменова Сауле Сардарбекқызы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Ақылбек Әсет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Утепов Жанибек Менлиаякович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Пржанов Жаркинбек Аскербекович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Галымжан Ашимбекович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Умирзаков Рустам Калыевич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Ислам Ермекбаевич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Акимов Аскербек Жумагалиевич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1,01561E+11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Абдраманов Жанибек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Каюпов Аслан Маратович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Ибашов Сакен Сабитович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Тобажанов Аскар Ерболатович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Палымбет Ислам Серікұлы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Шакенов Серик Тауекелович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Бекетаев Шаукат Зарипович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 Рахымжан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 Рахымжан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Садық Салтанат Дүйсенбекқызы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"Шакеева" Шакеева Жанар Узакбергеновна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Нурлыбек Ганибекович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Еркин Курманбекович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Тажимбетов Нуркамал Садуакасович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Календаров Батырбек Алтынбекович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"Нугманова" ШҚ жетекшісі Нугманова Асель Муратовна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 ШҚ жетекшісі Жетпісбай Байбарыс Ғаниұлы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Багдат Даутович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"Аягоз" ШҚ жетекшісі Баймаханов Қажданбек Сәдуақасұлы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Арыкбаев Абдималик Жаназарович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Нуртасов Руслан Габитович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10-156-097-637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Казбеков Аскар Асанович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Буханов Марат Каримович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Аханов Мұханбетжан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Акжалов Дүйсенбай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Серіков Ерсұлтан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Шолымов Серик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Ақбамбет Руслан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10-156-097-662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Роллан Жомартович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10156097113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"Шаһарбек"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Нугманова Асель Муратовна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 - Барыс"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 - Барыс"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Жубаналиева Айгерим Жалгасбаевна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10156097006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101560424095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Раманов Сейткасым Куантканович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СХозТ КХ АБДИ-ЖАЛЕЛ БАБ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Матжанов Алтынбек Мусилимович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"Акқол"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"Ерболат-3"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Донбаев Жасұлан Ақылбекұлы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Алипов Раманкул Жубатырович (Раманкул 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Қыпшақбай Ілияс Талғатұлы (Ілияс 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Турдиева Зура (Турдиева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Сексенбаев Сержан Дәулетұлы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Бисеков Алибек Мусабекович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Бисеков Алибек Мусабекович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Каниева Саулеш Нугимовна (Сауле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Төлегенов Бақытжан Төлегенұлы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Ж.Иса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Каюпов Аслан Маратович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Аханов Мұханбетжан Берікболұлы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Құрманғазиева Бақытгүл Құрманғазықызы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Бахытбек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Ауезова Несибели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Адилбеков Ерухан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Ермаш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Борибеков Кудайберген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Бектурсынова Шайза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Бектурсынова Шайза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Байулиев Кайрат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Байкуатов Жумагали Байкадамович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Бисенова Гульсим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Карипов Талгат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Карипов Талгат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101560664963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Бимаханов Канжар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Абуталипова Сарсенкуль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Ахметияев Сабыржан Беделбекович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Болат Сейденович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Мылтықбаев Рустам Дүйсенбекұлы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Калжигитова Маналы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Калжигитова Маналы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Калжигитова Маналы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Адранов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Бауыржан Советханович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Еркин Куралбекович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Еркин Куралбекович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Еркин Куралбекович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Еркин Куралбекович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Еркин Куралбекович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Абилгазиева Гульнур Асылбековна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 Балтабай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 Балтабай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Пусырманова Гулмира Болатбеккызы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Шомантай Еленай Асылханқызы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10156066010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Абдирасилов Жанибек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Берик Бектаевич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Пазылова Бахиткул Ембергеновна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Пазылова Бахиткул Ембергеновна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101560666032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Жалгасбаев Женис Болатбекович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Бимаханов Канжар Еркинович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Даиров Серик Нуралиевич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Жолдасбаев Багдат Санабайулы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Шагатаев Абдирахман Бисенбаевич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Рустембеков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Мылтықбай Дастан Дүйсенбекұлы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Бейбит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Сукенов Сайлаубек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Санкибаев Сайлау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Сағынай 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 Махсут Алиакбарович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 Арыстанбекұлы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Кудайбергенова Гулмира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Шадиев Канат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Альмаханов Базарбай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Альмаханов Базарбай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Умиркуль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Баймаганбетова Сагира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Танатаров Жанузак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Гульвира Сарсенбаевна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Оспанова Гульвира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Макенов Турар Ибайдуллаевич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Койшыбаев Максат Мухамбетович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101560663997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Сауяев Нағымжан Аралбекұлы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101560663285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Кишкенбаева Гулмира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Кишкенбаева Гулмира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Мынжасов Нурлыбек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Курмантаева Гулнара Сахиевна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Дутбаев Алмас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Елибаев Аманкелді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Дарикужаев Куаныш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Дарикужаев Куаныш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Санкибаев Сайлау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Киянбеков Ерлибек Асланбекович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Таласова Гаухар Калымбековна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Дүтбаев Бақыт Алмасұлы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Анатолий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Туребаев Азамат Сейтенбаевич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Ондасын Бакуович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Алмат Туреханович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101560664153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Жасулан Алдабергенович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Гаппар Садуакасович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Тасенова Айжан Сарсенбекович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Аккубеков Алем Тулешович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Аккубеков Алем Тулешович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Аккубеков Алем Тулешович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Аккубеков Алем Тулешович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 Мирбек Маратулы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 Мирбек Маратулы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Баймолдаев Арманбек Тажибекович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101560663294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Калыков Бахытбек Сагиндыкович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101560663438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Калыков Бахытбек Сагиндыкович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101560663439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Кенесова Шамшырак Тасболатовна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101560663656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Койшыбаев Мухамбет Абдихаликович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101560663997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Гейдарова Гульмира Мурадиновна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101560664241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Гейдарова Гульмира Мурадиновна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101560664242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Махамбетова Айжан Базарбаевна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101560664243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Махамбетова Айжан Базарбаевна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101560664244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 Жандос Асылбекович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Нурсеитов Сайлау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 Нагашибек Баймолдаевич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Әкежан Нұрланұлы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"БАХЫТЖАН"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Укаева Сания Укаевна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Султанбеков Данияр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Жусипбеков Алиулла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 Нурлан Кенесович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Аймаханов Данияр Дауренбекович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Нұрсейітов Ақарыс Дүйсенбайұлы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Бекмуратов Нартай Тулеубаевич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Серимбетова Калдыгул Асанхановна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Кулсун Сейтеновна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Абдреев Ибрагим Адилович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Ерчков Геннадий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Амирова Алия Турсынбековна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Кенес Даутович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 Нурлан Кенесович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Токмурзиев Мурат Тлешович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Токмурзиев Мурат Тлешович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Токмурзиев Мурат Тлешович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10156087040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Әбуова Нышанкүл Дәулетбайқызы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Темирбеков Ербол Турсуналиевич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Узакбаева Саткуль Узакбаевна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Узакбаева Саткуль Узакбаевна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Узакбаева Саткуль Узакбаевна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Узакбаева Саткуль Узакбаевна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Узакбаева Саткуль Узакбаевна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Алматов Арафат Болатбекұлы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Албергенова Райкуль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Кайрат Тыштыкбаевич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Тажимбетов Нуркамал Садуакасович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Керимова Айгуль Сахиевна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Атажанов Абуталип Серикбаевич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Абдихаимов Уалихан Александрұлы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Нургабылов Сауленбек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Тулеген Утегенович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Момынбаева Канбибиш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Момынбаева Канбибиш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Султанбеков Фархат Мейрамбекұлы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Жалекеев Ерхан Жумабаевич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Каргабаев Акимбек Ертаевич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Айдос Жаханшаевич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101560664847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Тлеубергенов Бекзат Махамбетович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Жанбирова Жанат Ниязовна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Жанбирова Жанат Ниязовна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10560841094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Сарсенбаев Азиз Булатович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Кулманов Куаныш Садыкович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101560665104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Серикбаев Айбол Усенович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Серикбаев Айбол Усенович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101560664877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Жусупбаев Асылбек Сактапбергенович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Сейтмаганбетов Женисбек Сейтмуратович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Меңгбетова Мәрия Нұрманқызы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101560665527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Дуйсенбаева Кулзира Булдановна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101560665925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"Нурсултан" ШҚ Молдахметов Нурсултан Рахметович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Әбдиева Гүлвира Зарлыққызы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101560665915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Абилкасимов Серикбай Бабакаланович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101560665537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Сабитұлы Бақдаулет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Аймаханова Данияр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Иманғали Орынкүл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101560666080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Айт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 Ашурова Маржона Уткирбек кизи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Абдукаликов Муса Жакипович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Байулиева Сулукан Алдановна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Адильбеков Ерухан Мейрамханович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Амандос Жубатканович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Амандос Жубатканович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Кулмурзаев Манасбек Шертаевич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10156046184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Бекбаев Мадияр Бектибаевич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Жарылкасынов Мусиф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Байтурганова Жумакул Идрисовна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"Мұстафа"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Тасымов Арман Ермакович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10156086003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Туракешов Ренат Тұрғынұлы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 Махсут Алиакбарович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Табынбаев Дархан Сейдалиевич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Жайлыбаев Қармақшы Сүинтайұлы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Остаев Кадырхан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Остаев Кадырхан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Остаев Кадырхан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Айбол Усенович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101560664876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Барахатов Рустам Дуйсенказиевич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Әбдіғаппаров Жандос Берікұлы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Альжанова Жанат Аскаровна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Галямов Эмиль Ибрагимович; Галямова Лейсан Ибрагимовна; Галямова Алсу Ибрагимовна; Галямова Найля Ибрагимовна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Галямова Найля Ибрагимовна; Галямова Алсу Ибрагимовна; Галямова Лейсан Ибрагимовна; Галямов Эмиль Ибрагимович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Измагамбетов Азамат Жуматаевич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Измагамбетов Азамат Жуматаевич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Измагамбетов Азамат Жуматаевич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Измагамбетов Азамат Жуматаевич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Абилкасымов Мухтар Сайдуллаевич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Абилкасымов Мухтар Сайдуллаевич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Джамбул Кожамуратович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Кожбанова Айнур Ариповна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Кожбанова Айнур Ариповна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Кожбанова Айнур Ариповна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Кылышбек Каусылович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Ахмурзаев Абай Аскарович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Изтилеуова Айнур Куанткановна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101560664154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Табынбаев Дархан Сейдалиевич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Кобыланды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Кобыланды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Балгабаева Патима Жайбергеновна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Кулманова Актолкын Абильдаевна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Тобашов Еркин Маратович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Тобашов Еркин Маратович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Косанов Самалбек Уразбаевич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"Маханбет"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101560665455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Нурмухамбет Тулегенович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Нурмухамбет Тулегенович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Отаров Ернар Болатұлы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Нурманов Адилбек Абилбекович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Нурманов Адилбек Абилбекович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Сәрсенбек Ернат Сәбитұлы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Сәрсенбек Ернат Сәбитұлы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Бисенова Маржан Кылышбаевна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Аккубеков Алем Тулешович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Табынбаев Дархан Сейдалиевич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Кенжеев Нуржан Нурланович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Назарқұлова Ләззат Мирханқызы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Нуралиев Бахытхан 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10156086551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Шалкыбаев Колканат Болашакович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101560666081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Шалкыбаев Колканат Болашакович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101560666082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Жусупбаев Асылбек Сактапбергенович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Барахатов Рустам Дуйсенказиевич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Бахытбек Ералиевич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Сейтмаганбетов Женисбек Сейтмуратович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Оразаев Аскар Шайзадаевич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Серәліұлы Қайрулла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Кәусар Ж.Д.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101560663999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Шакенова Алтынкуль Башаровна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10156063885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Аймухаметов Хаким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Аймухамедов Темирбек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Байдилдаев Болатбек Сейтжаппарович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Ондашов Рустембек Орынбаевич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Алменов Кудярхан Бегибаевич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10156063113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Натишаева Акерке Мухтаровна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101560631252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Каниев Марат Жайыкбаевич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10156063404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Кабылова Гульзира Дилдановна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10156063685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Шуренова Кенжекуль Алиакбаровна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10156063686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Газиз Байсалбаевич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10156063687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Нурахатова Молдир Акылбековна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10156063689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Суханбердин Ғалымбек Хамзеұлы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10156063692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Шолпан Серкешбаевна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10156063751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10156063752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Кабиба Паттеевна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10156063753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Досхан Болатович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10156063793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Досхан Болатович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10156063794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|Кенжегуль Жусупов Умирбек Жунусович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10156063809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|Кенжегуль Жусупов Умирбек Жунусович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10156063811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Жарасбаев Жасулан Бакытович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10156063843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Алтынбекова Гульсим Тойлыбековна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10156063859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Аймұхамедов Айдос Хакімұлы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Ауелбекова Назигул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Сейтжанова Сапихан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Жаркынбек Алтынбекович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101560641010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Ақылбек Әсет Ақылбекұлы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Дәулет Мейрманұлы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Ахмурзаев Абай Аскарович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Аскарова Улжан Молдахметовна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Валерий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10156063688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Абдибеков Данабек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Абдукаримова Патима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 Умиргали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Абубакиров Файзрахман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 Жумагали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 Турар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Алтынбеков Алмасбек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Байниязов Бахытжан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Байкуатов Жаксыбай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Естаев Ербол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Естаев Ербол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Жанахаев Февраль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Канатбаев Алим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Кабулов Канат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Кайырлаков Бахытжан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Молдагажиев Болатбек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Мырзабаев Карсакбай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Нурымбетова Мария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Нарманулы Аширбек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Жубаныш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Жубаныш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Жубаныш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Жубаныш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Раимбеков Сабыр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Снасапов Жумаш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Тасмаганбетов Темиргали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Толеуов Тостикбай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Мырзаева Ляззат Тапбаевна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10156064234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Шильман Аскар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Шохатаев Мухитдин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Шохатаев Мухитдин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10156064159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Алшагиров Алтынбек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Алшагиров Алтынбек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Ержанова Сауле Тулегеновна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Мусахметов Ербол Болатович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Баян Кенесхановна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 Нұрлан Мырзахметұлы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101560951114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 Зикирали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Абдибеков Нурбол Куанышбекович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Жансая Смайлов Алихан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Жансая Смайлов Алихан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Жансая Смайлов Алихан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Аяганов Болат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Аяганов Болат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Абдихаликов Айдос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Мусаева Райхан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Куланбаев Мардан Жарылкасынович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Райымбеков Курманбай Султанович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101560951063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Райымбеков Асылбек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Балтаева Лайла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10156064375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Кошкаров Кайрат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Толегенова Шапаш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"Аруана"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Мұратов Нұржан Серікұлы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101560424023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Байділдаев Мархабат Сейтжапбарұлы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101560424024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Байділдаев Мархабат Сейтжапбарұлы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101560424026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Сейтжапбар Шыңғысхан Мархабатұлы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Аханов Ермаганбет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 Бақдәулет Бақытұлы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Жумадилдаев Мейрамбек Алиакбарович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Жуматаева Раушан Шадиевна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Парманкулова Сара Тулегеновна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Парманкулова Сара Тулегеновна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Парманкулова Сара Тулегеновна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Таубай Бибісара Дулатқызы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Жумашев Берик Койшыбаевич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Бедебекова Ляззат Ануаровна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101560664746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Макатова Фатима Токмырзаевна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Жолдасбек Оразалиевич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"Сағадат"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"Әкежан"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Байкенова Бекзат Дауровна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10156063435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Байкенова Бекзат Дауровна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10156063436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Байкенова Бекзат Дауровна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10156063437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Байкенова Бекзат Дауровна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Сариев Бакытжан Байтенович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10156063515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Қуанышбай Жайнар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10156063517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Маймаков Ерлан Усенович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10156063520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Нұрымбетова Халтоты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10156063521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Агитай Сейтханович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10156063662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Искаков Ондасын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10156063682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Искаков Ондасын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10156063684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Мырзаева Ляззат Тапбаевна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10156064234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Берик Токтамысович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10156064763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Кикбаев Жумагали Баяхметович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Нарманұлы Әшірбек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Смаева Рахила Абдировна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Смаева Рахила Абдировна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Кундилдаев Мурат Майлыбаевич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"Жер- 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Шәкет Саят Тимурұлы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Баян Кенесхановна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Аймухамбетов Умырзак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Абдибеков Данабек Советбекович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Абдибеков Данабек Советбекович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Абдибеков Данабек Советбекович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Оккасов Алтынбек Дауренбекович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Мусахметов Ербол Болатович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Мусахметов Ербол Болатович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Басалхаев Даулет Сейдалиевич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Дарибаева Канаш Айтбаевна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 Нурлан Кенесович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 Нурлан Кенесович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Куанышбаев Балтабек Капанович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Куанышбаев Балтабек Капанович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"Абибулла"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Узаков Болат Шайканович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101560424094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Снасапова Гулжахан Жумашовна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Мирзахан Буланбаевич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Серикбаев Айбол Усенович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Нысанбаев Кадирхан Турсынханович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Шауенов Абзал Рахматуллаевич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1,01561E+11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Құламқадыр Абай Құламқадырұлы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Галымжан Ашимбекович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Аптикаликова Раушангуль Таженовна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Бекжанов Ерболат Аскарович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Барахатов Руслан Дуйсенказиевич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Бексариева Ақнәзік Қыдырбайқызы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Жусупов Галим Тынымбекович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Шайхысламов Ербол Бахытбекұлы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Кулгазиев Райсбек Куанышбаевич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Аймаханов Данияр Дауренбекович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Калтаева Айдын Муратовна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Рахымжанов Женисбек Абдигапбарович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Арыстанова Бахыткул Сейітжанқызы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Бақдаулет 703 ШҚ Куанышбаев Кайрат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Асылжан ШҚ Жайсанбаев Алтынбек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Смайлова Кулиш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Косайдаров Кайрат Нагиметуллаевич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Жанабай Орынбаевич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Ербосынов Данияр Асылбекович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Байманов Ербол Елтаевич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Тасбергенов Бекболат Серикбаевич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Галим Тынымбекович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101560641044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Жуманазаров Рысбай Оринбаевич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Мәжитов Ерхан Ерланұлы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Шайкемелов Асылбек Амирбекович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"Тұлпар"ШҚ жетекшісі Раушанбекұлы Досбол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"Тұлпар"ШҚ жетекшісі Раушанбекұлы Досбол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"Тұлпар"ШҚ жетекшісі Раушанбекұлы Досбол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"Тұлпар"ШҚ жетекшісі Раушанбекұлы Досбол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Шохатаев Мухитдин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101560951260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Диханбаева Каламкас Серикбаевна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Тасмагамбетов Темиргали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Әбдімәжитұлы Толеутай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Примбетов Серикбай Нысанбаевич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Ескулов Нартай Иркинбекович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Раимбеков Кабыл Абилкасимович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"ШИЛЬМАН"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Снасапова Жанар Жумашовна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Снасапов Ертай Жумашович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"Мәди"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Сарымбетова Биганша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Сарымбетова Биганша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Олжас Жомартович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"ТАЛАПКЕР"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Жақсыбай Қуантқан Дүйсенұлы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Утелов Жанболат Кожахатович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 Есенбек (Есенбек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101560424101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 Есенбек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101560424045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 Нұрсайын Бақытұлы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101560424046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Аруана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101560424096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Абдуллаева Айгуль Жумадиллаевна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10156064782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Райымбеков Сабыр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Мухамбетжан Анафияұлы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Нарманова Алтынкуль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Торгаев Нартай Жумашевич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Руслан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Сыздықов Уалихан Абылайұлы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Жумадилдаев Мейрамбек Алиакбарович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Шерниязов Нурлан Сайлауович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Утаралиева Шакизада Аяшовна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Талапкер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Сынасапова Кулайша Жумашовна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Жилгилдиев Ергали Маргалиевич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Серікбайқызы Найля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Мәжитова Мақпал Ғалымжанқызы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Мусаева Загула Жагипаровна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Абилдаева Гулнур Бакитжановна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Аманкул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Бакирова Гульсара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Балабатыр Жумабай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Балабатыр Жумабай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Байшуленов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Дарменбаев Куаныш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Диканбаева Турсынкул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 Еркин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 Нурмурат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Кумисбаев Бодан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Каниева Сауле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 Айдос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Кумисбаев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 Абилхаир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Тагайбек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Мырзабаев Карсакбай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Ризванов Ильдус Курбанов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Дурбенова Гаухар Мерекеевна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Коканбай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Турмаганбетов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Енсегенов Жарбулат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Нурмаганбетова Алтыншаш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Нурсеитов Нурболат Бектурганович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Нурсеитов Нурболат Бектурганович,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Жетписбай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Бодыкова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Сейтжанов Салихан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Толеуов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Кулхадиша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Мүсілімова Гүлжанат Әлиасқарызы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Қаржау Нұргүл Кеңесқызы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Рустем Ибрагимович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Рустем Ибрагимович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Рустем Ибрагимович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Рустем Ибрагимович, Саркытова Назгул Арыстанбековна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Кудайбергенов Рустем Ибрагимович, Саркытова Назгул Арыстанбековна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Кошеков Нурлан Кенесович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10156074324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Алдамберген Шаймерденович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Смаева Рахила Абдировна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Ибрагимова Нуркул Сарсембайқызы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10156064859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Бодыков Аманкелды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Мустафаева Кульшахар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Мнажов Сагидулла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Каниева Саулеш Нугимовна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Каниева Саулеш Нугимовна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Каниева Саулеш Нугимовна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Жакешбаев Бахит Биебаевич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Кутмамбетов Куаныш Кутмамбетович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Жабағиева Кыдыркүл Мухамедиярќызы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Ахай Толқын Есіркепқызы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Баимбетов Жагыпар Мендибаевич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Мусилимова Гульшат Алииевна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Абдрахманов Улыкбек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101560424099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"ТОЛҚЫН"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101560321199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 Бауржан Файзуллаевич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Мнажов Сагидулла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"Сауле"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"Сауле"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Жумашов Берик Койшыбаевич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Бодыков Мухит Амангельдиевич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Каниев Кайрат Нугимович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Ерманов Нурмурат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Ерманова Гулжанат Нурмураткызы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Маубаев Ургенишбай Жетесович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101560321310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Маубай Жайықбек Жетесұлы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101560321308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Жетесов Руслан Кырымович; Қырым Сұлтан Қырымұлы; Жетесов Сагадат Кырымович;Тажибаева Сайлаукуль Жолдасовна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101560321302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Баимбетова Кулайхан Айтеновна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Балабатыр Жұмабай Әбдікәрімұлы (Жұмабай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101560394771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Балабатыр Жұмабай Әбдікәрімұлы (Жұмабай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Балабатыр Жұмабай Әбдікәрімұлы (Жұмабай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Балабатыр Жұмабай Әбдікәрімұлы (Жұмабай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Қалдыбек Наурызғали Сахиұлы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101560393803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Алмахатов Еділ Маратұлы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Мусаева Бейсенкуль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Абдазиева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Толеген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Толеген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Алшынбеков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Байакунов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Боданов Сарсенбай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Ботабаева Шарбан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Досымов Жанадин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Ерден Кодар кр. Хоз-во "Ерден"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Жабагиева Кыдыркул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Бекишев Жанабай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Светлана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Каратаева Роза КХ "Байдан"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Кулмырзаев Манасбек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Маханбетияров Ерлан КХ "Арлан"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Орынбай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Ниязов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Нуралиев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Нурханов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Нурымбетов Алдаберген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Анафия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Оналбаев Адил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Орынбасаров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Табынбаев Сейдалы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Шапагатов Сабит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Раушанбекұлы Досбол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Жабаева Арайлым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 Арыстанбекұлы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Ержан Абдалиевич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Есетов Досан Дарушович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Нурболат Балтабаевич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 Сейткасым Куанканович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10156095024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Тлеуова Акшекен Дуйсеновна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Тлеуова Акшекен Дуйсеновна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Иманбаева Бибайша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Шамшадинова Ләззат Шамшадинқызы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Есенова Гульзира Александровна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Айткуль Тынымбековна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Есенгелды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101560665078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Есенгелды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Асарбек Жургинбаевич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Роллан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Үдербаев Нұрсұлтан Серікқалиұлы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Сейілбек Құдірет Нұрланұлы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Боданов Пазыл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Акимжанов Габит наушаевич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Спан Дастан Маратұлы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Игенбаев Руслан Кенелбекович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Сарсенбаев Амандос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Кульмаганбетова Шырынкуль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Абдихаликов Айдос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Курганбаев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 Азат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Примжанов Турар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Аймаханов Акылбек Мусаевич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Сатекова Натипа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Калжигитов Маналы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"Ардақ"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101560951064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Кушкинбаева Манат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Ешмуратов Рахымжан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Асқаров Нұрлан Ерғазыұлы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Кулумбетов Асхат Куанышович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Нұрымбетова Ақманат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Абдреев Алмат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Динара Сагындыковна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Чайбеков Боранбай Серикбаевич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Амангельды Шамсутдинович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Баймаханова Балжана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Абдикаримов Шакизада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Айман Утемисовна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Дарменов Адил Кайсарович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Дарменов Адил Кайсарович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Жүсіпбеков Ерлан Түребекұлы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Жүсіпбеков Ерлан Түребекұлы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Жүсіпбеков Ерлан Түребекұлы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Заурехан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Ақерке Сақтағанқызы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101560423397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 Ақерке Сақтағанқызы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101560424090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Аяпов Ерден Жумахметович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101560951049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Кенес Даутович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Раушанбек Рахымжан Раушанбекұлы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Раушанбек Рахымжан Раушанбекұлы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Раушанбек Рахымжан Раушанбекұлы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Раушанбек Рахымжан Раушанбекұлы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Раушанбек Рахымжан Раушанбекұлы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Раушанбек Рахымжан Раушанбекұлы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Раушанбек Рахымжан Раушанбекұлы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Раушанбек Рахымжан Раушанбекұлы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Раушанбек Рахымжан Раушанбекұлы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Раушанбек Рахымжан Раушанбекұлы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Жапахов Асылбек Уристемович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10156086030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Жапахов Асылбек Уристемович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10156086028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Жанабай Орынбаевич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Алдабергенова Гульзихан Джубанбаевна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10156086059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Сейтжанов Ильяс Жусупназарулы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10156086058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Ахетов Есенбек Абдиразахович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Рузимов Алишер Атамуратович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10156086004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Баймагамбетов Кабланбек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101560424061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Ербаев Орынбасар Абдуллаевич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101560424038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"Бақдаулет 703"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10156096054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"Асыл Тукым"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“Фермер-ХХІ”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“Фермер-ХХІ”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"Мағжан и К" (Ақжарма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"Мағжан и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"Мағжан и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"Мағжан и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"Мағжан и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"Мағжан и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101560122545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"Айдарбек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101560954335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"Айдарбек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101560954336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"Айдарбек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101560954337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"Айдарбек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101560954338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 Логистикс"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10156032005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"Есентемір"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"Сыр игілігі" (Иіркөл өңірі)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"Салт-а"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10156035776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"Гордорстрой"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"Гордорстрой"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10156022005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"Гордорстрой"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10156022560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"Гордорстрой"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10156022657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"РККЗО"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"Ибрайхан и К-ЛТД"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10156063133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"Ибрайхан и К-ЛТД"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"Ибрайхан и К-ЛТД"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10156063501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"Ибрайхан и К-ЛТД"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101560071420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"ЖанРос-2"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"Ауылшаруашылығын қаржылай қолдаудың қоры"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101560321156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"Гео - Нурсат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"Гео - Нурсат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10156061559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құрылыс бұйымдары"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құрылыс бұйымдары"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"Тайжан"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10156055385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"Инженерно-метрологический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101560664693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"Энергомонтажавтоматика"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101560664692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"Мырзас"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10156063691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ТОО"Акорда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ТОО"Кызылорда Нур Строй Инжиниринг"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Торгово-промышленная компания АЛАГЕР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"Арна и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"Сенім-Табиғат"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10156047579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"Компания ГазСтрой"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"Компания ГазСтрой"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"Танкаман"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"Танкаман"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"Қызылорда Құрылыс НК"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10156042257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"Қызылорда Құрылыс НК"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"Қызылорда Құрылыс НК"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"Қызылорда Құрылыс НК"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"Қызылорда Құрылыс НК"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"Қызылорда Құрылыс НК"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"Қызылорда Құрылыс НК"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"Қызылорда Құрылыс НК"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"Қызылорда Құрылыс НК"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"Қызылорда Құрылыс НК"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"МТС-Ас-Агро"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101560953623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"МТС-Ас-Агро"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АС-Агро"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Даму"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101560631477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"Бенташ" ЖШС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101560951007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Шахар"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10156085116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"Әмбебап маман" ЖШС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"Кызылорда Нур Строй Инжиниринг"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"СириусСтрой"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"СириусСтрой"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101560832048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"Алмазия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"Алмазия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101560841267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"Береке 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101560951295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Простое товарищество "Акимов" Акимов Умиргали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101560751043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ПРК "ORDA AGRO-FARM"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101560664531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34"/>
    <w:p>
      <w:pPr>
        <w:spacing w:after="0"/>
        <w:ind w:left="0"/>
        <w:jc w:val="left"/>
      </w:pPr>
      <w:r>
        <w:rPr>
          <w:rFonts w:ascii="Times New Roman"/>
          <w:b/>
          <w:i w:val="false"/>
          <w:color w:val="000000"/>
        </w:rPr>
        <w:t xml:space="preserve"> 4-кесте. Жайылымдарды бөлу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және ауылдық округтің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35"/>
          <w:p>
            <w:pPr>
              <w:spacing w:after="20"/>
              <w:ind w:left="20"/>
              <w:jc w:val="both"/>
            </w:pPr>
            <w:r>
              <w:rPr>
                <w:rFonts w:ascii="Times New Roman"/>
                <w:b w:val="false"/>
                <w:i w:val="false"/>
                <w:color w:val="000000"/>
                <w:sz w:val="20"/>
              </w:rPr>
              <w:t>
Ірі қара мал</w:t>
            </w:r>
          </w:p>
          <w:bookmarkEnd w:id="35"/>
          <w:p>
            <w:pPr>
              <w:spacing w:after="20"/>
              <w:ind w:left="20"/>
              <w:jc w:val="both"/>
            </w:pPr>
            <w:r>
              <w:rPr>
                <w:rFonts w:ascii="Times New Roman"/>
                <w:b w:val="false"/>
                <w:i w:val="false"/>
                <w:color w:val="000000"/>
                <w:sz w:val="20"/>
              </w:rPr>
              <w:t>
11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36"/>
          <w:p>
            <w:pPr>
              <w:spacing w:after="20"/>
              <w:ind w:left="20"/>
              <w:jc w:val="both"/>
            </w:pPr>
            <w:r>
              <w:rPr>
                <w:rFonts w:ascii="Times New Roman"/>
                <w:b w:val="false"/>
                <w:i w:val="false"/>
                <w:color w:val="000000"/>
                <w:sz w:val="20"/>
              </w:rPr>
              <w:t>
Ұсақ мал</w:t>
            </w:r>
          </w:p>
          <w:bookmarkEnd w:id="36"/>
          <w:p>
            <w:pPr>
              <w:spacing w:after="20"/>
              <w:ind w:left="20"/>
              <w:jc w:val="both"/>
            </w:pPr>
            <w:r>
              <w:rPr>
                <w:rFonts w:ascii="Times New Roman"/>
                <w:b w:val="false"/>
                <w:i w:val="false"/>
                <w:color w:val="000000"/>
                <w:sz w:val="20"/>
              </w:rPr>
              <w:t>
2,2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37"/>
          <w:p>
            <w:pPr>
              <w:spacing w:after="20"/>
              <w:ind w:left="20"/>
              <w:jc w:val="both"/>
            </w:pPr>
            <w:r>
              <w:rPr>
                <w:rFonts w:ascii="Times New Roman"/>
                <w:b w:val="false"/>
                <w:i w:val="false"/>
                <w:color w:val="000000"/>
                <w:sz w:val="20"/>
              </w:rPr>
              <w:t>
Жылқы</w:t>
            </w:r>
          </w:p>
          <w:bookmarkEnd w:id="37"/>
          <w:p>
            <w:pPr>
              <w:spacing w:after="20"/>
              <w:ind w:left="20"/>
              <w:jc w:val="both"/>
            </w:pPr>
            <w:r>
              <w:rPr>
                <w:rFonts w:ascii="Times New Roman"/>
                <w:b w:val="false"/>
                <w:i w:val="false"/>
                <w:color w:val="000000"/>
                <w:sz w:val="20"/>
              </w:rPr>
              <w:t>
13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38"/>
          <w:p>
            <w:pPr>
              <w:spacing w:after="20"/>
              <w:ind w:left="20"/>
              <w:jc w:val="both"/>
            </w:pPr>
            <w:r>
              <w:rPr>
                <w:rFonts w:ascii="Times New Roman"/>
                <w:b w:val="false"/>
                <w:i w:val="false"/>
                <w:color w:val="000000"/>
                <w:sz w:val="20"/>
              </w:rPr>
              <w:t>
Түйе</w:t>
            </w:r>
          </w:p>
          <w:bookmarkEnd w:id="38"/>
          <w:p>
            <w:pPr>
              <w:spacing w:after="20"/>
              <w:ind w:left="20"/>
              <w:jc w:val="both"/>
            </w:pPr>
            <w:r>
              <w:rPr>
                <w:rFonts w:ascii="Times New Roman"/>
                <w:b w:val="false"/>
                <w:i w:val="false"/>
                <w:color w:val="000000"/>
                <w:sz w:val="20"/>
              </w:rPr>
              <w:t>
15,4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 кенті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кенті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431035100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431033000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431043100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Қосшыңырау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Қосшыңырау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Талсуат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Талсуат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Қызылөзек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Қызылөзек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119856</w:t>
            </w:r>
          </w:p>
        </w:tc>
      </w:tr>
    </w:tbl>
    <w:bookmarkStart w:name="z118" w:id="39"/>
    <w:p>
      <w:pPr>
        <w:spacing w:after="0"/>
        <w:ind w:left="0"/>
        <w:jc w:val="left"/>
      </w:pPr>
      <w:r>
        <w:rPr>
          <w:rFonts w:ascii="Times New Roman"/>
          <w:b/>
          <w:i w:val="false"/>
          <w:color w:val="000000"/>
        </w:rPr>
        <w:t xml:space="preserve"> Ауыл шаруашылығы жануарларын жаю үшін 119 856.0 гектар жайылым қажет.</w:t>
      </w:r>
    </w:p>
    <w:bookmarkEnd w:id="39"/>
    <w:bookmarkStart w:name="z119" w:id="40"/>
    <w:p>
      <w:pPr>
        <w:spacing w:after="0"/>
        <w:ind w:left="0"/>
        <w:jc w:val="left"/>
      </w:pPr>
      <w:r>
        <w:rPr>
          <w:rFonts w:ascii="Times New Roman"/>
          <w:b/>
          <w:i w:val="false"/>
          <w:color w:val="000000"/>
        </w:rPr>
        <w:t xml:space="preserve"> 119 856.0 гектар алаңды алып жатқан көпшілік пайдаланатын жайылымдарда 15 169 мал басы жайылады.</w:t>
      </w:r>
    </w:p>
    <w:bookmarkEnd w:id="40"/>
    <w:bookmarkStart w:name="z120" w:id="41"/>
    <w:p>
      <w:pPr>
        <w:spacing w:after="0"/>
        <w:ind w:left="0"/>
        <w:jc w:val="left"/>
      </w:pPr>
      <w:r>
        <w:rPr>
          <w:rFonts w:ascii="Times New Roman"/>
          <w:b/>
          <w:i w:val="false"/>
          <w:color w:val="000000"/>
        </w:rPr>
        <w:t xml:space="preserve"> 5-кесте. Қосымша қажет етілетін жайылымдар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66 866,72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2-қосымша</w:t>
            </w:r>
          </w:p>
        </w:tc>
      </w:tr>
    </w:tbl>
    <w:bookmarkStart w:name="z124" w:id="42"/>
    <w:p>
      <w:pPr>
        <w:spacing w:after="0"/>
        <w:ind w:left="0"/>
        <w:jc w:val="left"/>
      </w:pPr>
      <w:r>
        <w:rPr>
          <w:rFonts w:ascii="Times New Roman"/>
          <w:b/>
          <w:i w:val="false"/>
          <w:color w:val="000000"/>
        </w:rPr>
        <w:t xml:space="preserve"> Жайылымдарды геоботаникалық зерттеп-қарау мәліметтері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43"/>
          <w:p>
            <w:pPr>
              <w:spacing w:after="20"/>
              <w:ind w:left="20"/>
              <w:jc w:val="both"/>
            </w:pPr>
            <w:r>
              <w:rPr>
                <w:rFonts w:ascii="Times New Roman"/>
                <w:b w:val="false"/>
                <w:i w:val="false"/>
                <w:color w:val="000000"/>
                <w:sz w:val="20"/>
              </w:rPr>
              <w:t>
Таб</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иғи</w:t>
            </w:r>
          </w:p>
          <w:p>
            <w:pPr>
              <w:spacing w:after="20"/>
              <w:ind w:left="20"/>
              <w:jc w:val="both"/>
            </w:pPr>
            <w:r>
              <w:rPr>
                <w:rFonts w:ascii="Times New Roman"/>
                <w:b w:val="false"/>
                <w:i w:val="false"/>
                <w:color w:val="000000"/>
                <w:sz w:val="20"/>
              </w:rPr>
              <w:t>
</w:t>
            </w:r>
            <w:r>
              <w:rPr>
                <w:rFonts w:ascii="Times New Roman"/>
                <w:b w:val="false"/>
                <w:i w:val="false"/>
                <w:color w:val="000000"/>
                <w:sz w:val="20"/>
              </w:rPr>
              <w:t>азы</w:t>
            </w:r>
          </w:p>
          <w:p>
            <w:pPr>
              <w:spacing w:after="20"/>
              <w:ind w:left="20"/>
              <w:jc w:val="both"/>
            </w:pPr>
            <w:r>
              <w:rPr>
                <w:rFonts w:ascii="Times New Roman"/>
                <w:b w:val="false"/>
                <w:i w:val="false"/>
                <w:color w:val="000000"/>
                <w:sz w:val="20"/>
              </w:rPr>
              <w:t>
</w:t>
            </w:r>
            <w:r>
              <w:rPr>
                <w:rFonts w:ascii="Times New Roman"/>
                <w:b w:val="false"/>
                <w:i w:val="false"/>
                <w:color w:val="000000"/>
                <w:sz w:val="20"/>
              </w:rPr>
              <w:t>қтық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алқап</w:t>
            </w:r>
          </w:p>
          <w:p>
            <w:pPr>
              <w:spacing w:after="20"/>
              <w:ind w:left="20"/>
              <w:jc w:val="both"/>
            </w:pPr>
            <w:r>
              <w:rPr>
                <w:rFonts w:ascii="Times New Roman"/>
                <w:b w:val="false"/>
                <w:i w:val="false"/>
                <w:color w:val="000000"/>
                <w:sz w:val="20"/>
              </w:rPr>
              <w:t>
</w:t>
            </w:r>
            <w:r>
              <w:rPr>
                <w:rFonts w:ascii="Times New Roman"/>
                <w:b w:val="false"/>
                <w:i w:val="false"/>
                <w:color w:val="000000"/>
                <w:sz w:val="20"/>
              </w:rPr>
              <w:t>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жікте</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бойы</w:t>
            </w:r>
          </w:p>
          <w:p>
            <w:pPr>
              <w:spacing w:after="20"/>
              <w:ind w:left="20"/>
              <w:jc w:val="both"/>
            </w:pPr>
            <w:r>
              <w:rPr>
                <w:rFonts w:ascii="Times New Roman"/>
                <w:b w:val="false"/>
                <w:i w:val="false"/>
                <w:color w:val="000000"/>
                <w:sz w:val="20"/>
              </w:rPr>
              <w:t>
</w:t>
            </w:r>
            <w:r>
              <w:rPr>
                <w:rFonts w:ascii="Times New Roman"/>
                <w:b w:val="false"/>
                <w:i w:val="false"/>
                <w:color w:val="000000"/>
                <w:sz w:val="20"/>
              </w:rPr>
              <w:t>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түсінік</w:t>
            </w:r>
          </w:p>
          <w:p>
            <w:pPr>
              <w:spacing w:after="20"/>
              <w:ind w:left="20"/>
              <w:jc w:val="both"/>
            </w:pPr>
            <w:r>
              <w:rPr>
                <w:rFonts w:ascii="Times New Roman"/>
                <w:b w:val="false"/>
                <w:i w:val="false"/>
                <w:color w:val="000000"/>
                <w:sz w:val="20"/>
              </w:rPr>
              <w:t>
</w:t>
            </w:r>
            <w:r>
              <w:rPr>
                <w:rFonts w:ascii="Times New Roman"/>
                <w:b w:val="false"/>
                <w:i w:val="false"/>
                <w:color w:val="000000"/>
                <w:sz w:val="20"/>
              </w:rPr>
              <w:t>сөз</w:t>
            </w:r>
          </w:p>
          <w:p>
            <w:pPr>
              <w:spacing w:after="20"/>
              <w:ind w:left="20"/>
              <w:jc w:val="both"/>
            </w:pPr>
            <w:r>
              <w:rPr>
                <w:rFonts w:ascii="Times New Roman"/>
                <w:b w:val="false"/>
                <w:i w:val="false"/>
                <w:color w:val="000000"/>
                <w:sz w:val="20"/>
              </w:rPr>
              <w:t>
</w:t>
            </w:r>
            <w:r>
              <w:rPr>
                <w:rFonts w:ascii="Times New Roman"/>
                <w:b w:val="false"/>
                <w:i w:val="false"/>
                <w:color w:val="000000"/>
                <w:sz w:val="20"/>
              </w:rPr>
              <w:t>бой</w:t>
            </w:r>
          </w:p>
          <w:p>
            <w:pPr>
              <w:spacing w:after="20"/>
              <w:ind w:left="20"/>
              <w:jc w:val="both"/>
            </w:pPr>
            <w:r>
              <w:rPr>
                <w:rFonts w:ascii="Times New Roman"/>
                <w:b w:val="false"/>
                <w:i w:val="false"/>
                <w:color w:val="000000"/>
                <w:sz w:val="20"/>
              </w:rPr>
              <w:t>
</w:t>
            </w:r>
            <w:r>
              <w:rPr>
                <w:rFonts w:ascii="Times New Roman"/>
                <w:b w:val="false"/>
                <w:i w:val="false"/>
                <w:color w:val="000000"/>
                <w:sz w:val="20"/>
              </w:rPr>
              <w:t>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шиф</w:t>
            </w:r>
          </w:p>
          <w:p>
            <w:pPr>
              <w:spacing w:after="20"/>
              <w:ind w:left="20"/>
              <w:jc w:val="both"/>
            </w:pPr>
            <w:r>
              <w:rPr>
                <w:rFonts w:ascii="Times New Roman"/>
                <w:b w:val="false"/>
                <w:i w:val="false"/>
                <w:color w:val="000000"/>
                <w:sz w:val="20"/>
              </w:rPr>
              <w:t>
</w:t>
            </w:r>
            <w:r>
              <w:rPr>
                <w:rFonts w:ascii="Times New Roman"/>
                <w:b w:val="false"/>
                <w:i w:val="false"/>
                <w:color w:val="000000"/>
                <w:sz w:val="20"/>
              </w:rPr>
              <w:t>рлар,</w:t>
            </w:r>
          </w:p>
          <w:p>
            <w:pPr>
              <w:spacing w:after="20"/>
              <w:ind w:left="20"/>
              <w:jc w:val="both"/>
            </w:pPr>
            <w:r>
              <w:rPr>
                <w:rFonts w:ascii="Times New Roman"/>
                <w:b w:val="false"/>
                <w:i w:val="false"/>
                <w:color w:val="000000"/>
                <w:sz w:val="20"/>
              </w:rPr>
              <w:t>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44"/>
          <w:p>
            <w:pPr>
              <w:spacing w:after="20"/>
              <w:ind w:left="20"/>
              <w:jc w:val="both"/>
            </w:pPr>
            <w:r>
              <w:rPr>
                <w:rFonts w:ascii="Times New Roman"/>
                <w:b w:val="false"/>
                <w:i w:val="false"/>
                <w:color w:val="000000"/>
                <w:sz w:val="20"/>
              </w:rPr>
              <w:t>
Контурлар</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мен сипат</w:t>
            </w:r>
          </w:p>
          <w:p>
            <w:pPr>
              <w:spacing w:after="20"/>
              <w:ind w:left="20"/>
              <w:jc w:val="both"/>
            </w:pPr>
            <w:r>
              <w:rPr>
                <w:rFonts w:ascii="Times New Roman"/>
                <w:b w:val="false"/>
                <w:i w:val="false"/>
                <w:color w:val="000000"/>
                <w:sz w:val="20"/>
              </w:rPr>
              <w:t>
</w:t>
            </w:r>
            <w:r>
              <w:rPr>
                <w:rFonts w:ascii="Times New Roman"/>
                <w:b w:val="false"/>
                <w:i w:val="false"/>
                <w:color w:val="000000"/>
                <w:sz w:val="20"/>
              </w:rPr>
              <w:t>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(жақша</w:t>
            </w:r>
          </w:p>
          <w:p>
            <w:pPr>
              <w:spacing w:after="20"/>
              <w:ind w:left="20"/>
              <w:jc w:val="both"/>
            </w:pPr>
            <w:r>
              <w:rPr>
                <w:rFonts w:ascii="Times New Roman"/>
                <w:b w:val="false"/>
                <w:i w:val="false"/>
                <w:color w:val="000000"/>
                <w:sz w:val="20"/>
              </w:rPr>
              <w:t>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45"/>
          <w:p>
            <w:pPr>
              <w:spacing w:after="20"/>
              <w:ind w:left="20"/>
              <w:jc w:val="both"/>
            </w:pPr>
            <w:r>
              <w:rPr>
                <w:rFonts w:ascii="Times New Roman"/>
                <w:b w:val="false"/>
                <w:i w:val="false"/>
                <w:color w:val="000000"/>
                <w:sz w:val="20"/>
              </w:rPr>
              <w:t>
Табиғи</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азықтық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алқаптар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типтерінің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(айырма</w:t>
            </w:r>
          </w:p>
          <w:p>
            <w:pPr>
              <w:spacing w:after="20"/>
              <w:ind w:left="20"/>
              <w:jc w:val="both"/>
            </w:pPr>
            <w:r>
              <w:rPr>
                <w:rFonts w:ascii="Times New Roman"/>
                <w:b w:val="false"/>
                <w:i w:val="false"/>
                <w:color w:val="000000"/>
                <w:sz w:val="20"/>
              </w:rPr>
              <w:t>
</w:t>
            </w:r>
            <w:r>
              <w:rPr>
                <w:rFonts w:ascii="Times New Roman"/>
                <w:b w:val="false"/>
                <w:i w:val="false"/>
                <w:color w:val="000000"/>
                <w:sz w:val="20"/>
              </w:rPr>
              <w:t>ларының,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түрлендіру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лерінің) жер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бедеріне</w:t>
            </w:r>
          </w:p>
          <w:p>
            <w:pPr>
              <w:spacing w:after="20"/>
              <w:ind w:left="20"/>
              <w:jc w:val="both"/>
            </w:pPr>
            <w:r>
              <w:rPr>
                <w:rFonts w:ascii="Times New Roman"/>
                <w:b w:val="false"/>
                <w:i w:val="false"/>
                <w:color w:val="000000"/>
                <w:sz w:val="20"/>
              </w:rPr>
              <w:t>
</w:t>
            </w:r>
            <w:r>
              <w:rPr>
                <w:rFonts w:ascii="Times New Roman"/>
                <w:b w:val="false"/>
                <w:i w:val="false"/>
                <w:color w:val="000000"/>
                <w:sz w:val="20"/>
              </w:rPr>
              <w:t>топыраққа</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алқап</w:t>
            </w:r>
          </w:p>
          <w:p>
            <w:pPr>
              <w:spacing w:after="20"/>
              <w:ind w:left="20"/>
              <w:jc w:val="both"/>
            </w:pPr>
            <w:r>
              <w:rPr>
                <w:rFonts w:ascii="Times New Roman"/>
                <w:b w:val="false"/>
                <w:i w:val="false"/>
                <w:color w:val="000000"/>
                <w:sz w:val="20"/>
              </w:rPr>
              <w:t>
</w:t>
            </w:r>
            <w:r>
              <w:rPr>
                <w:rFonts w:ascii="Times New Roman"/>
                <w:b w:val="false"/>
                <w:i w:val="false"/>
                <w:color w:val="000000"/>
                <w:sz w:val="20"/>
              </w:rPr>
              <w:t>тардың</w:t>
            </w:r>
          </w:p>
          <w:p>
            <w:pPr>
              <w:spacing w:after="20"/>
              <w:ind w:left="20"/>
              <w:jc w:val="both"/>
            </w:pPr>
            <w:r>
              <w:rPr>
                <w:rFonts w:ascii="Times New Roman"/>
                <w:b w:val="false"/>
                <w:i w:val="false"/>
                <w:color w:val="000000"/>
                <w:sz w:val="20"/>
              </w:rPr>
              <w:t>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46"/>
          <w:p>
            <w:pPr>
              <w:spacing w:after="20"/>
              <w:ind w:left="20"/>
              <w:jc w:val="both"/>
            </w:pPr>
            <w:r>
              <w:rPr>
                <w:rFonts w:ascii="Times New Roman"/>
                <w:b w:val="false"/>
                <w:i w:val="false"/>
                <w:color w:val="000000"/>
                <w:sz w:val="20"/>
              </w:rPr>
              <w:t>
А</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л</w:t>
            </w:r>
          </w:p>
          <w:p>
            <w:pPr>
              <w:spacing w:after="20"/>
              <w:ind w:left="20"/>
              <w:jc w:val="both"/>
            </w:pPr>
            <w:r>
              <w:rPr>
                <w:rFonts w:ascii="Times New Roman"/>
                <w:b w:val="false"/>
                <w:i w:val="false"/>
                <w:color w:val="000000"/>
                <w:sz w:val="20"/>
              </w:rPr>
              <w:t>
</w:t>
            </w:r>
            <w:r>
              <w:rPr>
                <w:rFonts w:ascii="Times New Roman"/>
                <w:b w:val="false"/>
                <w:i w:val="false"/>
                <w:color w:val="000000"/>
                <w:sz w:val="20"/>
              </w:rPr>
              <w:t>қ</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п т</w:t>
            </w:r>
          </w:p>
          <w:p>
            <w:pPr>
              <w:spacing w:after="20"/>
              <w:ind w:left="20"/>
              <w:jc w:val="both"/>
            </w:pPr>
            <w:r>
              <w:rPr>
                <w:rFonts w:ascii="Times New Roman"/>
                <w:b w:val="false"/>
                <w:i w:val="false"/>
                <w:color w:val="000000"/>
                <w:sz w:val="20"/>
              </w:rPr>
              <w:t>
</w:t>
            </w:r>
            <w:r>
              <w:rPr>
                <w:rFonts w:ascii="Times New Roman"/>
                <w:b w:val="false"/>
                <w:i w:val="false"/>
                <w:color w:val="000000"/>
                <w:sz w:val="20"/>
              </w:rPr>
              <w:t>ү</w:t>
            </w:r>
          </w:p>
          <w:p>
            <w:pPr>
              <w:spacing w:after="20"/>
              <w:ind w:left="20"/>
              <w:jc w:val="both"/>
            </w:pPr>
            <w:r>
              <w:rPr>
                <w:rFonts w:ascii="Times New Roman"/>
                <w:b w:val="false"/>
                <w:i w:val="false"/>
                <w:color w:val="000000"/>
                <w:sz w:val="20"/>
              </w:rPr>
              <w:t>
</w:t>
            </w:r>
            <w:r>
              <w:rPr>
                <w:rFonts w:ascii="Times New Roman"/>
                <w:b w:val="false"/>
                <w:i w:val="false"/>
                <w:color w:val="000000"/>
                <w:sz w:val="20"/>
              </w:rPr>
              <w:t>р</w:t>
            </w:r>
          </w:p>
          <w:p>
            <w:pPr>
              <w:spacing w:after="20"/>
              <w:ind w:left="20"/>
              <w:jc w:val="both"/>
            </w:pPr>
            <w:r>
              <w:rPr>
                <w:rFonts w:ascii="Times New Roman"/>
                <w:b w:val="false"/>
                <w:i w:val="false"/>
                <w:color w:val="000000"/>
                <w:sz w:val="20"/>
              </w:rPr>
              <w:t>
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47"/>
          <w:p>
            <w:pPr>
              <w:spacing w:after="20"/>
              <w:ind w:left="20"/>
              <w:jc w:val="both"/>
            </w:pPr>
            <w:r>
              <w:rPr>
                <w:rFonts w:ascii="Times New Roman"/>
                <w:b w:val="false"/>
                <w:i w:val="false"/>
                <w:color w:val="000000"/>
                <w:sz w:val="20"/>
              </w:rPr>
              <w:t>
Кон</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тур</w:t>
            </w:r>
          </w:p>
          <w:p>
            <w:pPr>
              <w:spacing w:after="20"/>
              <w:ind w:left="20"/>
              <w:jc w:val="both"/>
            </w:pPr>
            <w:r>
              <w:rPr>
                <w:rFonts w:ascii="Times New Roman"/>
                <w:b w:val="false"/>
                <w:i w:val="false"/>
                <w:color w:val="000000"/>
                <w:sz w:val="20"/>
              </w:rPr>
              <w:t>
</w:t>
            </w:r>
            <w:r>
              <w:rPr>
                <w:rFonts w:ascii="Times New Roman"/>
                <w:b w:val="false"/>
                <w:i w:val="false"/>
                <w:color w:val="000000"/>
                <w:sz w:val="20"/>
              </w:rPr>
              <w:t>дағы пайы</w:t>
            </w:r>
          </w:p>
          <w:p>
            <w:pPr>
              <w:spacing w:after="20"/>
              <w:ind w:left="20"/>
              <w:jc w:val="both"/>
            </w:pPr>
            <w:r>
              <w:rPr>
                <w:rFonts w:ascii="Times New Roman"/>
                <w:b w:val="false"/>
                <w:i w:val="false"/>
                <w:color w:val="000000"/>
                <w:sz w:val="20"/>
              </w:rPr>
              <w:t>
</w:t>
            </w:r>
            <w:r>
              <w:rPr>
                <w:rFonts w:ascii="Times New Roman"/>
                <w:b w:val="false"/>
                <w:i w:val="false"/>
                <w:color w:val="000000"/>
                <w:sz w:val="20"/>
              </w:rPr>
              <w:t>здық қаты</w:t>
            </w:r>
          </w:p>
          <w:p>
            <w:pPr>
              <w:spacing w:after="20"/>
              <w:ind w:left="20"/>
              <w:jc w:val="both"/>
            </w:pPr>
            <w:r>
              <w:rPr>
                <w:rFonts w:ascii="Times New Roman"/>
                <w:b w:val="false"/>
                <w:i w:val="false"/>
                <w:color w:val="000000"/>
                <w:sz w:val="20"/>
              </w:rPr>
              <w:t>
нас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48"/>
          <w:p>
            <w:pPr>
              <w:spacing w:after="20"/>
              <w:ind w:left="20"/>
              <w:jc w:val="both"/>
            </w:pPr>
            <w:r>
              <w:rPr>
                <w:rFonts w:ascii="Times New Roman"/>
                <w:b w:val="false"/>
                <w:i w:val="false"/>
                <w:color w:val="000000"/>
                <w:sz w:val="20"/>
              </w:rPr>
              <w:t>
А</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л</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ң</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w:t>
            </w:r>
            <w:r>
              <w:rPr>
                <w:rFonts w:ascii="Times New Roman"/>
                <w:b w:val="false"/>
                <w:i w:val="false"/>
                <w:color w:val="000000"/>
                <w:sz w:val="20"/>
              </w:rPr>
              <w:t>м</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w:t>
            </w:r>
            <w:r>
              <w:rPr>
                <w:rFonts w:ascii="Times New Roman"/>
                <w:b w:val="false"/>
                <w:i w:val="false"/>
                <w:color w:val="000000"/>
                <w:sz w:val="20"/>
              </w:rPr>
              <w:t>ң г</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к</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49"/>
          <w:p>
            <w:pPr>
              <w:spacing w:after="20"/>
              <w:ind w:left="20"/>
              <w:jc w:val="both"/>
            </w:pPr>
            <w:r>
              <w:rPr>
                <w:rFonts w:ascii="Times New Roman"/>
                <w:b w:val="false"/>
                <w:i w:val="false"/>
                <w:color w:val="000000"/>
                <w:sz w:val="20"/>
              </w:rPr>
              <w:t>
Зама</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науи</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лан</w:t>
            </w:r>
          </w:p>
          <w:p>
            <w:pPr>
              <w:spacing w:after="20"/>
              <w:ind w:left="20"/>
              <w:jc w:val="both"/>
            </w:pPr>
            <w:r>
              <w:rPr>
                <w:rFonts w:ascii="Times New Roman"/>
                <w:b w:val="false"/>
                <w:i w:val="false"/>
                <w:color w:val="000000"/>
                <w:sz w:val="20"/>
              </w:rPr>
              <w:t>
ылуы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50"/>
          <w:p>
            <w:pPr>
              <w:spacing w:after="20"/>
              <w:ind w:left="20"/>
              <w:jc w:val="both"/>
            </w:pPr>
            <w:r>
              <w:rPr>
                <w:rFonts w:ascii="Times New Roman"/>
                <w:b w:val="false"/>
                <w:i w:val="false"/>
                <w:color w:val="000000"/>
                <w:sz w:val="20"/>
              </w:rPr>
              <w:t>
Жалпы</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түсі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мді</w:t>
            </w:r>
          </w:p>
          <w:p>
            <w:pPr>
              <w:spacing w:after="20"/>
              <w:ind w:left="20"/>
              <w:jc w:val="both"/>
            </w:pPr>
            <w:r>
              <w:rPr>
                <w:rFonts w:ascii="Times New Roman"/>
                <w:b w:val="false"/>
                <w:i w:val="false"/>
                <w:color w:val="000000"/>
                <w:sz w:val="20"/>
              </w:rPr>
              <w:t>
</w:t>
            </w:r>
            <w:r>
              <w:rPr>
                <w:rFonts w:ascii="Times New Roman"/>
                <w:b w:val="false"/>
                <w:i w:val="false"/>
                <w:color w:val="000000"/>
                <w:sz w:val="20"/>
              </w:rPr>
              <w:t>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гек</w:t>
            </w:r>
          </w:p>
          <w:p>
            <w:pPr>
              <w:spacing w:after="20"/>
              <w:ind w:left="20"/>
              <w:jc w:val="both"/>
            </w:pPr>
            <w:r>
              <w:rPr>
                <w:rFonts w:ascii="Times New Roman"/>
                <w:b w:val="false"/>
                <w:i w:val="false"/>
                <w:color w:val="000000"/>
                <w:sz w:val="20"/>
              </w:rPr>
              <w:t>
</w:t>
            </w:r>
            <w:r>
              <w:rPr>
                <w:rFonts w:ascii="Times New Roman"/>
                <w:b w:val="false"/>
                <w:i w:val="false"/>
                <w:color w:val="000000"/>
                <w:sz w:val="20"/>
              </w:rPr>
              <w:t>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ына</w:t>
            </w:r>
          </w:p>
          <w:p>
            <w:pPr>
              <w:spacing w:after="20"/>
              <w:ind w:left="20"/>
              <w:jc w:val="both"/>
            </w:pPr>
            <w:r>
              <w:rPr>
                <w:rFonts w:ascii="Times New Roman"/>
                <w:b w:val="false"/>
                <w:i w:val="false"/>
                <w:color w:val="000000"/>
                <w:sz w:val="20"/>
              </w:rPr>
              <w:t>
</w:t>
            </w:r>
            <w:r>
              <w:rPr>
                <w:rFonts w:ascii="Times New Roman"/>
                <w:b w:val="false"/>
                <w:i w:val="false"/>
                <w:color w:val="000000"/>
                <w:sz w:val="20"/>
              </w:rPr>
              <w:t>це</w:t>
            </w:r>
          </w:p>
          <w:p>
            <w:pPr>
              <w:spacing w:after="20"/>
              <w:ind w:left="20"/>
              <w:jc w:val="both"/>
            </w:pPr>
            <w:r>
              <w:rPr>
                <w:rFonts w:ascii="Times New Roman"/>
                <w:b w:val="false"/>
                <w:i w:val="false"/>
                <w:color w:val="000000"/>
                <w:sz w:val="20"/>
              </w:rPr>
              <w:t>
</w:t>
            </w:r>
            <w:r>
              <w:rPr>
                <w:rFonts w:ascii="Times New Roman"/>
                <w:b w:val="false"/>
                <w:i w:val="false"/>
                <w:color w:val="000000"/>
                <w:sz w:val="20"/>
              </w:rPr>
              <w:t>нт</w:t>
            </w:r>
          </w:p>
          <w:p>
            <w:pPr>
              <w:spacing w:after="20"/>
              <w:ind w:left="20"/>
              <w:jc w:val="both"/>
            </w:pPr>
            <w:r>
              <w:rPr>
                <w:rFonts w:ascii="Times New Roman"/>
                <w:b w:val="false"/>
                <w:i w:val="false"/>
                <w:color w:val="000000"/>
                <w:sz w:val="20"/>
              </w:rPr>
              <w:t>
</w:t>
            </w:r>
            <w:r>
              <w:rPr>
                <w:rFonts w:ascii="Times New Roman"/>
                <w:b w:val="false"/>
                <w:i w:val="false"/>
                <w:color w:val="000000"/>
                <w:sz w:val="20"/>
              </w:rPr>
              <w:t>не</w:t>
            </w:r>
          </w:p>
          <w:p>
            <w:pPr>
              <w:spacing w:after="20"/>
              <w:ind w:left="20"/>
              <w:jc w:val="both"/>
            </w:pPr>
            <w:r>
              <w:rPr>
                <w:rFonts w:ascii="Times New Roman"/>
                <w:b w:val="false"/>
                <w:i w:val="false"/>
                <w:color w:val="000000"/>
                <w:sz w:val="20"/>
              </w:rPr>
              <w:t>
</w:t>
            </w:r>
            <w:r>
              <w:rPr>
                <w:rFonts w:ascii="Times New Roman"/>
                <w:b w:val="false"/>
                <w:i w:val="false"/>
                <w:color w:val="000000"/>
                <w:sz w:val="20"/>
              </w:rPr>
              <w:t>рд</w:t>
            </w:r>
          </w:p>
          <w:p>
            <w:pPr>
              <w:spacing w:after="20"/>
              <w:ind w:left="20"/>
              <w:jc w:val="both"/>
            </w:pPr>
            <w:r>
              <w:rPr>
                <w:rFonts w:ascii="Times New Roman"/>
                <w:b w:val="false"/>
                <w:i w:val="false"/>
                <w:color w:val="000000"/>
                <w:sz w:val="20"/>
              </w:rPr>
              <w:t>
</w:t>
            </w:r>
            <w:r>
              <w:rPr>
                <w:rFonts w:ascii="Times New Roman"/>
                <w:b w:val="false"/>
                <w:i w:val="false"/>
                <w:color w:val="000000"/>
                <w:sz w:val="20"/>
              </w:rPr>
              <w:t>ен</w:t>
            </w:r>
          </w:p>
          <w:p>
            <w:pPr>
              <w:spacing w:after="20"/>
              <w:ind w:left="20"/>
              <w:jc w:val="both"/>
            </w:pPr>
            <w:r>
              <w:rPr>
                <w:rFonts w:ascii="Times New Roman"/>
                <w:b w:val="false"/>
                <w:i w:val="false"/>
                <w:color w:val="000000"/>
                <w:sz w:val="20"/>
              </w:rPr>
              <w:t>
</w:t>
            </w:r>
            <w:r>
              <w:rPr>
                <w:rFonts w:ascii="Times New Roman"/>
                <w:b w:val="false"/>
                <w:i w:val="false"/>
                <w:color w:val="000000"/>
                <w:sz w:val="20"/>
              </w:rPr>
              <w:t>(зе</w:t>
            </w:r>
          </w:p>
          <w:p>
            <w:pPr>
              <w:spacing w:after="20"/>
              <w:ind w:left="20"/>
              <w:jc w:val="both"/>
            </w:pPr>
            <w:r>
              <w:rPr>
                <w:rFonts w:ascii="Times New Roman"/>
                <w:b w:val="false"/>
                <w:i w:val="false"/>
                <w:color w:val="000000"/>
                <w:sz w:val="20"/>
              </w:rPr>
              <w:t>
</w:t>
            </w:r>
            <w:r>
              <w:rPr>
                <w:rFonts w:ascii="Times New Roman"/>
                <w:b w:val="false"/>
                <w:i w:val="false"/>
                <w:color w:val="000000"/>
                <w:sz w:val="20"/>
              </w:rPr>
              <w:t>рт</w:t>
            </w:r>
          </w:p>
          <w:p>
            <w:pPr>
              <w:spacing w:after="20"/>
              <w:ind w:left="20"/>
              <w:jc w:val="both"/>
            </w:pPr>
            <w:r>
              <w:rPr>
                <w:rFonts w:ascii="Times New Roman"/>
                <w:b w:val="false"/>
                <w:i w:val="false"/>
                <w:color w:val="000000"/>
                <w:sz w:val="20"/>
              </w:rPr>
              <w:t>
</w:t>
            </w:r>
            <w:r>
              <w:rPr>
                <w:rFonts w:ascii="Times New Roman"/>
                <w:b w:val="false"/>
                <w:i w:val="false"/>
                <w:color w:val="000000"/>
                <w:sz w:val="20"/>
              </w:rPr>
              <w:t>теп-</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қарау</w:t>
            </w:r>
          </w:p>
          <w:p>
            <w:pPr>
              <w:spacing w:after="20"/>
              <w:ind w:left="20"/>
              <w:jc w:val="both"/>
            </w:pPr>
            <w:r>
              <w:rPr>
                <w:rFonts w:ascii="Times New Roman"/>
                <w:b w:val="false"/>
                <w:i w:val="false"/>
                <w:color w:val="000000"/>
                <w:sz w:val="20"/>
              </w:rPr>
              <w:t>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51"/>
          <w:p>
            <w:pPr>
              <w:spacing w:after="20"/>
              <w:ind w:left="20"/>
              <w:jc w:val="both"/>
            </w:pPr>
            <w:r>
              <w:rPr>
                <w:rFonts w:ascii="Times New Roman"/>
                <w:b w:val="false"/>
                <w:i w:val="false"/>
                <w:color w:val="000000"/>
                <w:sz w:val="20"/>
              </w:rPr>
              <w:t>
Орташа жыл ішінде</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желінетін өсімдіктердің</w:t>
            </w:r>
          </w:p>
          <w:p>
            <w:pPr>
              <w:spacing w:after="20"/>
              <w:ind w:left="20"/>
              <w:jc w:val="both"/>
            </w:pPr>
            <w:r>
              <w:rPr>
                <w:rFonts w:ascii="Times New Roman"/>
                <w:b w:val="false"/>
                <w:i w:val="false"/>
                <w:color w:val="000000"/>
                <w:sz w:val="20"/>
              </w:rPr>
              <w:t>
</w:t>
            </w:r>
            <w:r>
              <w:rPr>
                <w:rFonts w:ascii="Times New Roman"/>
                <w:b w:val="false"/>
                <w:i w:val="false"/>
                <w:color w:val="000000"/>
                <w:sz w:val="20"/>
              </w:rPr>
              <w:t>түсімділігі: құрғақ</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массаның гектарына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центнерден, азық</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бірлігінің гектарына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центнерден, қорытылатын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протеиннің гектарына</w:t>
            </w:r>
          </w:p>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52"/>
          <w:p>
            <w:pPr>
              <w:spacing w:after="20"/>
              <w:ind w:left="20"/>
              <w:jc w:val="both"/>
            </w:pPr>
            <w:r>
              <w:rPr>
                <w:rFonts w:ascii="Times New Roman"/>
                <w:b w:val="false"/>
                <w:i w:val="false"/>
                <w:color w:val="000000"/>
                <w:sz w:val="20"/>
              </w:rPr>
              <w:t>
Ш</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б</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w:t>
            </w:r>
            <w:r>
              <w:rPr>
                <w:rFonts w:ascii="Times New Roman"/>
                <w:b w:val="false"/>
                <w:i w:val="false"/>
                <w:color w:val="000000"/>
                <w:sz w:val="20"/>
              </w:rPr>
              <w:t>нд</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53"/>
          <w:p>
            <w:pPr>
              <w:spacing w:after="20"/>
              <w:ind w:left="20"/>
              <w:jc w:val="both"/>
            </w:pPr>
            <w:r>
              <w:rPr>
                <w:rFonts w:ascii="Times New Roman"/>
                <w:b w:val="false"/>
                <w:i w:val="false"/>
                <w:color w:val="000000"/>
                <w:sz w:val="20"/>
              </w:rPr>
              <w:t>
ш</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б</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w:t>
            </w:r>
            <w:r>
              <w:rPr>
                <w:rFonts w:ascii="Times New Roman"/>
                <w:b w:val="false"/>
                <w:i w:val="false"/>
                <w:color w:val="000000"/>
                <w:sz w:val="20"/>
              </w:rPr>
              <w:t>л</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w:t>
            </w:r>
            <w:r>
              <w:rPr>
                <w:rFonts w:ascii="Times New Roman"/>
                <w:b w:val="false"/>
                <w:i w:val="false"/>
                <w:color w:val="000000"/>
                <w:sz w:val="20"/>
              </w:rPr>
              <w:t>ж</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й</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w:t>
            </w:r>
            <w:r>
              <w:rPr>
                <w:rFonts w:ascii="Times New Roman"/>
                <w:b w:val="false"/>
                <w:i w:val="false"/>
                <w:color w:val="000000"/>
                <w:sz w:val="20"/>
              </w:rPr>
              <w:t>л</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54"/>
          <w:p>
            <w:pPr>
              <w:spacing w:after="20"/>
              <w:ind w:left="20"/>
              <w:jc w:val="both"/>
            </w:pPr>
            <w:r>
              <w:rPr>
                <w:rFonts w:ascii="Times New Roman"/>
                <w:b w:val="false"/>
                <w:i w:val="false"/>
                <w:color w:val="000000"/>
                <w:sz w:val="20"/>
              </w:rPr>
              <w:t>
К</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ө</w:t>
            </w:r>
          </w:p>
          <w:p>
            <w:pPr>
              <w:spacing w:after="20"/>
              <w:ind w:left="20"/>
              <w:jc w:val="both"/>
            </w:pPr>
            <w:r>
              <w:rPr>
                <w:rFonts w:ascii="Times New Roman"/>
                <w:b w:val="false"/>
                <w:i w:val="false"/>
                <w:color w:val="000000"/>
                <w:sz w:val="20"/>
              </w:rPr>
              <w:t>
</w:t>
            </w:r>
            <w:r>
              <w:rPr>
                <w:rFonts w:ascii="Times New Roman"/>
                <w:b w:val="false"/>
                <w:i w:val="false"/>
                <w:color w:val="000000"/>
                <w:sz w:val="20"/>
              </w:rPr>
              <w:t>к</w:t>
            </w:r>
          </w:p>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55"/>
          <w:p>
            <w:pPr>
              <w:spacing w:after="20"/>
              <w:ind w:left="20"/>
              <w:jc w:val="both"/>
            </w:pPr>
            <w:r>
              <w:rPr>
                <w:rFonts w:ascii="Times New Roman"/>
                <w:b w:val="false"/>
                <w:i w:val="false"/>
                <w:color w:val="000000"/>
                <w:sz w:val="20"/>
              </w:rPr>
              <w:t>
Ж</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56"/>
          <w:p>
            <w:pPr>
              <w:spacing w:after="20"/>
              <w:ind w:left="20"/>
              <w:jc w:val="both"/>
            </w:pPr>
            <w:r>
              <w:rPr>
                <w:rFonts w:ascii="Times New Roman"/>
                <w:b w:val="false"/>
                <w:i w:val="false"/>
                <w:color w:val="000000"/>
                <w:sz w:val="20"/>
              </w:rPr>
              <w:t>
К</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ү</w:t>
            </w:r>
          </w:p>
          <w:p>
            <w:pPr>
              <w:spacing w:after="20"/>
              <w:ind w:left="20"/>
              <w:jc w:val="both"/>
            </w:pPr>
            <w:r>
              <w:rPr>
                <w:rFonts w:ascii="Times New Roman"/>
                <w:b w:val="false"/>
                <w:i w:val="false"/>
                <w:color w:val="000000"/>
                <w:sz w:val="20"/>
              </w:rPr>
              <w:t>
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57"/>
          <w:p>
            <w:pPr>
              <w:spacing w:after="20"/>
              <w:ind w:left="20"/>
              <w:jc w:val="both"/>
            </w:pPr>
            <w:r>
              <w:rPr>
                <w:rFonts w:ascii="Times New Roman"/>
                <w:b w:val="false"/>
                <w:i w:val="false"/>
                <w:color w:val="000000"/>
                <w:sz w:val="20"/>
              </w:rPr>
              <w:t>
қ</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58"/>
    <w:p>
      <w:pPr>
        <w:spacing w:after="0"/>
        <w:ind w:left="0"/>
        <w:jc w:val="both"/>
      </w:pPr>
      <w:r>
        <w:rPr>
          <w:rFonts w:ascii="Times New Roman"/>
          <w:b w:val="false"/>
          <w:i w:val="false"/>
          <w:color w:val="000000"/>
          <w:sz w:val="28"/>
        </w:rPr>
        <w:t>
      Кестенің жалғасы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3-қосымша</w:t>
            </w:r>
          </w:p>
        </w:tc>
      </w:tr>
    </w:tbl>
    <w:bookmarkStart w:name="z252" w:id="59"/>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4-қосымша</w:t>
            </w:r>
          </w:p>
        </w:tc>
      </w:tr>
    </w:tbl>
    <w:bookmarkStart w:name="z256" w:id="60"/>
    <w:p>
      <w:pPr>
        <w:spacing w:after="0"/>
        <w:ind w:left="0"/>
        <w:jc w:val="left"/>
      </w:pPr>
      <w:r>
        <w:rPr>
          <w:rFonts w:ascii="Times New Roman"/>
          <w:b/>
          <w:i w:val="false"/>
          <w:color w:val="000000"/>
        </w:rPr>
        <w:t xml:space="preserve"> Ауыл шаруашылығы жануарларын сәйкестендіру дерекқорынан алынған ауыл шаруашылығы жануарлары басының саны</w:t>
      </w:r>
    </w:p>
    <w:bookmarkEnd w:id="60"/>
    <w:bookmarkStart w:name="z257" w:id="61"/>
    <w:p>
      <w:pPr>
        <w:spacing w:after="0"/>
        <w:ind w:left="0"/>
        <w:jc w:val="left"/>
      </w:pPr>
      <w:r>
        <w:rPr>
          <w:rFonts w:ascii="Times New Roman"/>
          <w:b/>
          <w:i w:val="false"/>
          <w:color w:val="000000"/>
        </w:rPr>
        <w:t xml:space="preserve"> 1-кесте. Ауыл шаруашылығы жануарларының иелерін көрсете отырып, олардың саны туралы деректер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62"/>
          <w:p>
            <w:pPr>
              <w:spacing w:after="20"/>
              <w:ind w:left="20"/>
              <w:jc w:val="both"/>
            </w:pPr>
            <w:r>
              <w:rPr>
                <w:rFonts w:ascii="Times New Roman"/>
                <w:b w:val="false"/>
                <w:i w:val="false"/>
                <w:color w:val="000000"/>
                <w:sz w:val="20"/>
              </w:rPr>
              <w:t>
Әкімшілік-аумақтық</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объектілердің</w:t>
            </w:r>
          </w:p>
          <w:p>
            <w:pPr>
              <w:spacing w:after="20"/>
              <w:ind w:left="20"/>
              <w:jc w:val="both"/>
            </w:pPr>
            <w:r>
              <w:rPr>
                <w:rFonts w:ascii="Times New Roman"/>
                <w:b w:val="false"/>
                <w:i w:val="false"/>
                <w:color w:val="000000"/>
                <w:sz w:val="20"/>
              </w:rPr>
              <w:t>
</w:t>
            </w:r>
            <w:r>
              <w:rPr>
                <w:rFonts w:ascii="Times New Roman"/>
                <w:b w:val="false"/>
                <w:i w:val="false"/>
                <w:color w:val="000000"/>
                <w:sz w:val="20"/>
              </w:rPr>
              <w:t>жіктеуіші</w:t>
            </w:r>
          </w:p>
          <w:p>
            <w:pPr>
              <w:spacing w:after="20"/>
              <w:ind w:left="20"/>
              <w:jc w:val="both"/>
            </w:pPr>
            <w:r>
              <w:rPr>
                <w:rFonts w:ascii="Times New Roman"/>
                <w:b w:val="false"/>
                <w:i w:val="false"/>
                <w:color w:val="000000"/>
                <w:sz w:val="20"/>
              </w:rPr>
              <w:t>
</w:t>
            </w:r>
            <w:r>
              <w:rPr>
                <w:rFonts w:ascii="Times New Roman"/>
                <w:b w:val="false"/>
                <w:i w:val="false"/>
                <w:color w:val="000000"/>
                <w:sz w:val="20"/>
              </w:rPr>
              <w:t>бойынша кенттің,</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ауылдық</w:t>
            </w:r>
          </w:p>
          <w:p>
            <w:pPr>
              <w:spacing w:after="20"/>
              <w:ind w:left="20"/>
              <w:jc w:val="both"/>
            </w:pPr>
            <w:r>
              <w:rPr>
                <w:rFonts w:ascii="Times New Roman"/>
                <w:b w:val="false"/>
                <w:i w:val="false"/>
                <w:color w:val="000000"/>
                <w:sz w:val="20"/>
              </w:rPr>
              <w:t>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63"/>
          <w:p>
            <w:pPr>
              <w:spacing w:after="20"/>
              <w:ind w:left="20"/>
              <w:jc w:val="both"/>
            </w:pPr>
            <w:r>
              <w:rPr>
                <w:rFonts w:ascii="Times New Roman"/>
                <w:b w:val="false"/>
                <w:i w:val="false"/>
                <w:color w:val="000000"/>
                <w:sz w:val="20"/>
              </w:rPr>
              <w:t>
Кент</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тің,</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w:t>
            </w:r>
          </w:p>
          <w:p>
            <w:pPr>
              <w:spacing w:after="20"/>
              <w:ind w:left="20"/>
              <w:jc w:val="both"/>
            </w:pPr>
            <w:r>
              <w:rPr>
                <w:rFonts w:ascii="Times New Roman"/>
                <w:b w:val="false"/>
                <w:i w:val="false"/>
                <w:color w:val="000000"/>
                <w:sz w:val="20"/>
              </w:rPr>
              <w:t>
</w:t>
            </w:r>
            <w:r>
              <w:rPr>
                <w:rFonts w:ascii="Times New Roman"/>
                <w:b w:val="false"/>
                <w:i w:val="false"/>
                <w:color w:val="000000"/>
                <w:sz w:val="20"/>
              </w:rPr>
              <w:t>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w:t>
            </w:r>
          </w:p>
          <w:p>
            <w:pPr>
              <w:spacing w:after="20"/>
              <w:ind w:left="20"/>
              <w:jc w:val="both"/>
            </w:pPr>
            <w:r>
              <w:rPr>
                <w:rFonts w:ascii="Times New Roman"/>
                <w:b w:val="false"/>
                <w:i w:val="false"/>
                <w:color w:val="000000"/>
                <w:sz w:val="20"/>
              </w:rPr>
              <w:t>
</w:t>
            </w:r>
            <w:r>
              <w:rPr>
                <w:rFonts w:ascii="Times New Roman"/>
                <w:b w:val="false"/>
                <w:i w:val="false"/>
                <w:color w:val="000000"/>
                <w:sz w:val="20"/>
              </w:rPr>
              <w:t>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окру</w:t>
            </w:r>
          </w:p>
          <w:p>
            <w:pPr>
              <w:spacing w:after="20"/>
              <w:ind w:left="20"/>
              <w:jc w:val="both"/>
            </w:pPr>
            <w:r>
              <w:rPr>
                <w:rFonts w:ascii="Times New Roman"/>
                <w:b w:val="false"/>
                <w:i w:val="false"/>
                <w:color w:val="000000"/>
                <w:sz w:val="20"/>
              </w:rPr>
              <w:t>
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64"/>
          <w:p>
            <w:pPr>
              <w:spacing w:after="20"/>
              <w:ind w:left="20"/>
              <w:jc w:val="both"/>
            </w:pPr>
            <w:r>
              <w:rPr>
                <w:rFonts w:ascii="Times New Roman"/>
                <w:b w:val="false"/>
                <w:i w:val="false"/>
                <w:color w:val="000000"/>
                <w:sz w:val="20"/>
              </w:rPr>
              <w:t>
Иесінің</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бизнес</w:t>
            </w:r>
          </w:p>
          <w:p>
            <w:pPr>
              <w:spacing w:after="20"/>
              <w:ind w:left="20"/>
              <w:jc w:val="both"/>
            </w:pPr>
            <w:r>
              <w:rPr>
                <w:rFonts w:ascii="Times New Roman"/>
                <w:b w:val="false"/>
                <w:i w:val="false"/>
                <w:color w:val="000000"/>
                <w:sz w:val="20"/>
              </w:rPr>
              <w:t>
</w:t>
            </w:r>
            <w:r>
              <w:rPr>
                <w:rFonts w:ascii="Times New Roman"/>
                <w:b w:val="false"/>
                <w:i w:val="false"/>
                <w:color w:val="000000"/>
                <w:sz w:val="20"/>
              </w:rPr>
              <w:t>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w:t>
            </w:r>
          </w:p>
          <w:p>
            <w:pPr>
              <w:spacing w:after="20"/>
              <w:ind w:left="20"/>
              <w:jc w:val="both"/>
            </w:pPr>
            <w:r>
              <w:rPr>
                <w:rFonts w:ascii="Times New Roman"/>
                <w:b w:val="false"/>
                <w:i w:val="false"/>
                <w:color w:val="000000"/>
                <w:sz w:val="20"/>
              </w:rPr>
              <w:t>
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65"/>
          <w:p>
            <w:pPr>
              <w:spacing w:after="20"/>
              <w:ind w:left="20"/>
              <w:jc w:val="both"/>
            </w:pPr>
            <w:r>
              <w:rPr>
                <w:rFonts w:ascii="Times New Roman"/>
                <w:b w:val="false"/>
                <w:i w:val="false"/>
                <w:color w:val="000000"/>
                <w:sz w:val="20"/>
              </w:rPr>
              <w:t>
Жеке</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тұлға</w:t>
            </w:r>
          </w:p>
          <w:p>
            <w:pPr>
              <w:spacing w:after="20"/>
              <w:ind w:left="20"/>
              <w:jc w:val="both"/>
            </w:pPr>
            <w:r>
              <w:rPr>
                <w:rFonts w:ascii="Times New Roman"/>
                <w:b w:val="false"/>
                <w:i w:val="false"/>
                <w:color w:val="000000"/>
                <w:sz w:val="20"/>
              </w:rPr>
              <w:t>
</w:t>
            </w:r>
            <w:r>
              <w:rPr>
                <w:rFonts w:ascii="Times New Roman"/>
                <w:b w:val="false"/>
                <w:i w:val="false"/>
                <w:color w:val="000000"/>
                <w:sz w:val="20"/>
              </w:rPr>
              <w:t>лардың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аты, әкесінің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аты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немесе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w:t>
            </w:r>
          </w:p>
          <w:p>
            <w:pPr>
              <w:spacing w:after="20"/>
              <w:ind w:left="20"/>
              <w:jc w:val="both"/>
            </w:pPr>
            <w:r>
              <w:rPr>
                <w:rFonts w:ascii="Times New Roman"/>
                <w:b w:val="false"/>
                <w:i w:val="false"/>
                <w:color w:val="000000"/>
                <w:sz w:val="20"/>
              </w:rPr>
              <w:t>
</w:t>
            </w:r>
            <w:r>
              <w:rPr>
                <w:rFonts w:ascii="Times New Roman"/>
                <w:b w:val="false"/>
                <w:i w:val="false"/>
                <w:color w:val="000000"/>
                <w:sz w:val="20"/>
              </w:rPr>
              <w:t>ы тұлға</w:t>
            </w:r>
          </w:p>
          <w:p>
            <w:pPr>
              <w:spacing w:after="20"/>
              <w:ind w:left="20"/>
              <w:jc w:val="both"/>
            </w:pPr>
            <w:r>
              <w:rPr>
                <w:rFonts w:ascii="Times New Roman"/>
                <w:b w:val="false"/>
                <w:i w:val="false"/>
                <w:color w:val="000000"/>
                <w:sz w:val="20"/>
              </w:rPr>
              <w:t>
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66"/>
          <w:p>
            <w:pPr>
              <w:spacing w:after="20"/>
              <w:ind w:left="20"/>
              <w:jc w:val="both"/>
            </w:pPr>
            <w:r>
              <w:rPr>
                <w:rFonts w:ascii="Times New Roman"/>
                <w:b w:val="false"/>
                <w:i w:val="false"/>
                <w:color w:val="000000"/>
                <w:sz w:val="20"/>
              </w:rPr>
              <w:t>
Жыл</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қыл</w:t>
            </w:r>
          </w:p>
          <w:p>
            <w:pPr>
              <w:spacing w:after="20"/>
              <w:ind w:left="20"/>
              <w:jc w:val="both"/>
            </w:pPr>
            <w:r>
              <w:rPr>
                <w:rFonts w:ascii="Times New Roman"/>
                <w:b w:val="false"/>
                <w:i w:val="false"/>
                <w:color w:val="000000"/>
                <w:sz w:val="20"/>
              </w:rPr>
              <w:t>
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67"/>
          <w:p>
            <w:pPr>
              <w:spacing w:after="20"/>
              <w:ind w:left="20"/>
              <w:jc w:val="both"/>
            </w:pPr>
            <w:r>
              <w:rPr>
                <w:rFonts w:ascii="Times New Roman"/>
                <w:b w:val="false"/>
                <w:i w:val="false"/>
                <w:color w:val="000000"/>
                <w:sz w:val="20"/>
              </w:rPr>
              <w:t>
Түйе</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Түй</w:t>
            </w:r>
          </w:p>
          <w:p>
            <w:pPr>
              <w:spacing w:after="20"/>
              <w:ind w:left="20"/>
              <w:jc w:val="both"/>
            </w:pPr>
            <w:r>
              <w:rPr>
                <w:rFonts w:ascii="Times New Roman"/>
                <w:b w:val="false"/>
                <w:i w:val="false"/>
                <w:color w:val="000000"/>
                <w:sz w:val="20"/>
              </w:rPr>
              <w:t>
</w:t>
            </w:r>
            <w:r>
              <w:rPr>
                <w:rFonts w:ascii="Times New Roman"/>
                <w:b w:val="false"/>
                <w:i w:val="false"/>
                <w:color w:val="000000"/>
                <w:sz w:val="20"/>
              </w:rPr>
              <w:t>ел</w:t>
            </w:r>
          </w:p>
          <w:p>
            <w:pPr>
              <w:spacing w:after="20"/>
              <w:ind w:left="20"/>
              <w:jc w:val="both"/>
            </w:pPr>
            <w:r>
              <w:rPr>
                <w:rFonts w:ascii="Times New Roman"/>
                <w:b w:val="false"/>
                <w:i w:val="false"/>
                <w:color w:val="000000"/>
                <w:sz w:val="20"/>
              </w:rPr>
              <w:t>
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68"/>
    <w:p>
      <w:pPr>
        <w:spacing w:after="0"/>
        <w:ind w:left="0"/>
        <w:jc w:val="left"/>
      </w:pPr>
      <w:r>
        <w:rPr>
          <w:rFonts w:ascii="Times New Roman"/>
          <w:b/>
          <w:i w:val="false"/>
          <w:color w:val="000000"/>
        </w:rPr>
        <w:t xml:space="preserve">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69"/>
          <w:p>
            <w:pPr>
              <w:spacing w:after="20"/>
              <w:ind w:left="20"/>
              <w:jc w:val="both"/>
            </w:pPr>
            <w:r>
              <w:rPr>
                <w:rFonts w:ascii="Times New Roman"/>
                <w:b w:val="false"/>
                <w:i w:val="false"/>
                <w:color w:val="000000"/>
                <w:sz w:val="20"/>
              </w:rPr>
              <w:t>
Әкімшілік-</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аумақтық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объектілердің</w:t>
            </w:r>
          </w:p>
          <w:p>
            <w:pPr>
              <w:spacing w:after="20"/>
              <w:ind w:left="20"/>
              <w:jc w:val="both"/>
            </w:pPr>
            <w:r>
              <w:rPr>
                <w:rFonts w:ascii="Times New Roman"/>
                <w:b w:val="false"/>
                <w:i w:val="false"/>
                <w:color w:val="000000"/>
                <w:sz w:val="20"/>
              </w:rPr>
              <w:t>
</w:t>
            </w:r>
            <w:r>
              <w:rPr>
                <w:rFonts w:ascii="Times New Roman"/>
                <w:b w:val="false"/>
                <w:i w:val="false"/>
                <w:color w:val="000000"/>
                <w:sz w:val="20"/>
              </w:rPr>
              <w:t>жіктеуіші</w:t>
            </w:r>
          </w:p>
          <w:p>
            <w:pPr>
              <w:spacing w:after="20"/>
              <w:ind w:left="20"/>
              <w:jc w:val="both"/>
            </w:pPr>
            <w:r>
              <w:rPr>
                <w:rFonts w:ascii="Times New Roman"/>
                <w:b w:val="false"/>
                <w:i w:val="false"/>
                <w:color w:val="000000"/>
                <w:sz w:val="20"/>
              </w:rPr>
              <w:t>
</w:t>
            </w: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кенттің,</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ауылдың, ауылдық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округтің</w:t>
            </w:r>
          </w:p>
          <w:p>
            <w:pPr>
              <w:spacing w:after="20"/>
              <w:ind w:left="20"/>
              <w:jc w:val="both"/>
            </w:pPr>
            <w:r>
              <w:rPr>
                <w:rFonts w:ascii="Times New Roman"/>
                <w:b w:val="false"/>
                <w:i w:val="false"/>
                <w:color w:val="000000"/>
                <w:sz w:val="20"/>
              </w:rPr>
              <w:t>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70"/>
          <w:p>
            <w:pPr>
              <w:spacing w:after="20"/>
              <w:ind w:left="20"/>
              <w:jc w:val="both"/>
            </w:pPr>
            <w:r>
              <w:rPr>
                <w:rFonts w:ascii="Times New Roman"/>
                <w:b w:val="false"/>
                <w:i w:val="false"/>
                <w:color w:val="000000"/>
                <w:sz w:val="20"/>
              </w:rPr>
              <w:t>
Кенттің,</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ауылдың, ауылдық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округтің</w:t>
            </w:r>
          </w:p>
          <w:p>
            <w:pPr>
              <w:spacing w:after="20"/>
              <w:ind w:left="20"/>
              <w:jc w:val="both"/>
            </w:pPr>
            <w:r>
              <w:rPr>
                <w:rFonts w:ascii="Times New Roman"/>
                <w:b w:val="false"/>
                <w:i w:val="false"/>
                <w:color w:val="000000"/>
                <w:sz w:val="20"/>
              </w:rPr>
              <w:t>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71"/>
          <w:p>
            <w:pPr>
              <w:spacing w:after="20"/>
              <w:ind w:left="20"/>
              <w:jc w:val="both"/>
            </w:pPr>
            <w:r>
              <w:rPr>
                <w:rFonts w:ascii="Times New Roman"/>
                <w:b w:val="false"/>
                <w:i w:val="false"/>
                <w:color w:val="000000"/>
                <w:sz w:val="20"/>
              </w:rPr>
              <w:t>
бұқ</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ал</w:t>
            </w:r>
          </w:p>
          <w:p>
            <w:pPr>
              <w:spacing w:after="20"/>
              <w:ind w:left="20"/>
              <w:jc w:val="both"/>
            </w:pPr>
            <w:r>
              <w:rPr>
                <w:rFonts w:ascii="Times New Roman"/>
                <w:b w:val="false"/>
                <w:i w:val="false"/>
                <w:color w:val="000000"/>
                <w:sz w:val="20"/>
              </w:rPr>
              <w:t>
</w:t>
            </w:r>
            <w:r>
              <w:rPr>
                <w:rFonts w:ascii="Times New Roman"/>
                <w:b w:val="false"/>
                <w:i w:val="false"/>
                <w:color w:val="000000"/>
                <w:sz w:val="20"/>
              </w:rPr>
              <w:t>ар</w:t>
            </w:r>
          </w:p>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72"/>
          <w:p>
            <w:pPr>
              <w:spacing w:after="20"/>
              <w:ind w:left="20"/>
              <w:jc w:val="both"/>
            </w:pPr>
            <w:r>
              <w:rPr>
                <w:rFonts w:ascii="Times New Roman"/>
                <w:b w:val="false"/>
                <w:i w:val="false"/>
                <w:color w:val="000000"/>
                <w:sz w:val="20"/>
              </w:rPr>
              <w:t>
Си</w:t>
            </w:r>
          </w:p>
          <w:bookmarkEnd w:id="72"/>
          <w:p>
            <w:pPr>
              <w:spacing w:after="20"/>
              <w:ind w:left="20"/>
              <w:jc w:val="both"/>
            </w:pPr>
            <w:r>
              <w:rPr>
                <w:rFonts w:ascii="Times New Roman"/>
                <w:b w:val="false"/>
                <w:i w:val="false"/>
                <w:color w:val="000000"/>
                <w:sz w:val="20"/>
              </w:rPr>
              <w:t>
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73"/>
          <w:p>
            <w:pPr>
              <w:spacing w:after="20"/>
              <w:ind w:left="20"/>
              <w:jc w:val="both"/>
            </w:pPr>
            <w:r>
              <w:rPr>
                <w:rFonts w:ascii="Times New Roman"/>
                <w:b w:val="false"/>
                <w:i w:val="false"/>
                <w:color w:val="000000"/>
                <w:sz w:val="20"/>
              </w:rPr>
              <w:t>
Бұқашы</w:t>
            </w:r>
          </w:p>
          <w:bookmarkEnd w:id="73"/>
          <w:p>
            <w:pPr>
              <w:spacing w:after="20"/>
              <w:ind w:left="20"/>
              <w:jc w:val="both"/>
            </w:pPr>
            <w:r>
              <w:rPr>
                <w:rFonts w:ascii="Times New Roman"/>
                <w:b w:val="false"/>
                <w:i w:val="false"/>
                <w:color w:val="000000"/>
                <w:sz w:val="20"/>
              </w:rPr>
              <w:t>
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74"/>
          <w:p>
            <w:pPr>
              <w:spacing w:after="20"/>
              <w:ind w:left="20"/>
              <w:jc w:val="both"/>
            </w:pPr>
            <w:r>
              <w:rPr>
                <w:rFonts w:ascii="Times New Roman"/>
                <w:b w:val="false"/>
                <w:i w:val="false"/>
                <w:color w:val="000000"/>
                <w:sz w:val="20"/>
              </w:rPr>
              <w:t>
қойлар және</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еш</w:t>
            </w:r>
          </w:p>
          <w:p>
            <w:pPr>
              <w:spacing w:after="20"/>
              <w:ind w:left="20"/>
              <w:jc w:val="both"/>
            </w:pPr>
            <w:r>
              <w:rPr>
                <w:rFonts w:ascii="Times New Roman"/>
                <w:b w:val="false"/>
                <w:i w:val="false"/>
                <w:color w:val="000000"/>
                <w:sz w:val="20"/>
              </w:rPr>
              <w:t>
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75"/>
          <w:p>
            <w:pPr>
              <w:spacing w:after="20"/>
              <w:ind w:left="20"/>
              <w:jc w:val="both"/>
            </w:pPr>
            <w:r>
              <w:rPr>
                <w:rFonts w:ascii="Times New Roman"/>
                <w:b w:val="false"/>
                <w:i w:val="false"/>
                <w:color w:val="000000"/>
                <w:sz w:val="20"/>
              </w:rPr>
              <w:t>
төл</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(тоқт</w:t>
            </w:r>
          </w:p>
          <w:p>
            <w:pPr>
              <w:spacing w:after="20"/>
              <w:ind w:left="20"/>
              <w:jc w:val="both"/>
            </w:pPr>
            <w:r>
              <w:rPr>
                <w:rFonts w:ascii="Times New Roman"/>
                <w:b w:val="false"/>
                <w:i w:val="false"/>
                <w:color w:val="000000"/>
                <w:sz w:val="20"/>
              </w:rPr>
              <w:t>
</w:t>
            </w:r>
            <w:r>
              <w:rPr>
                <w:rFonts w:ascii="Times New Roman"/>
                <w:b w:val="false"/>
                <w:i w:val="false"/>
                <w:color w:val="000000"/>
                <w:sz w:val="20"/>
              </w:rPr>
              <w:t>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шыбы</w:t>
            </w:r>
          </w:p>
          <w:p>
            <w:pPr>
              <w:spacing w:after="20"/>
              <w:ind w:left="20"/>
              <w:jc w:val="both"/>
            </w:pPr>
            <w:r>
              <w:rPr>
                <w:rFonts w:ascii="Times New Roman"/>
                <w:b w:val="false"/>
                <w:i w:val="false"/>
                <w:color w:val="000000"/>
                <w:sz w:val="20"/>
              </w:rPr>
              <w:t>
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76"/>
          <w:p>
            <w:pPr>
              <w:spacing w:after="20"/>
              <w:ind w:left="20"/>
              <w:jc w:val="both"/>
            </w:pPr>
            <w:r>
              <w:rPr>
                <w:rFonts w:ascii="Times New Roman"/>
                <w:b w:val="false"/>
                <w:i w:val="false"/>
                <w:color w:val="000000"/>
                <w:sz w:val="20"/>
              </w:rPr>
              <w:t>
төл</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(еркек</w:t>
            </w:r>
          </w:p>
          <w:p>
            <w:pPr>
              <w:spacing w:after="20"/>
              <w:ind w:left="20"/>
              <w:jc w:val="both"/>
            </w:pPr>
            <w:r>
              <w:rPr>
                <w:rFonts w:ascii="Times New Roman"/>
                <w:b w:val="false"/>
                <w:i w:val="false"/>
                <w:color w:val="000000"/>
                <w:sz w:val="20"/>
              </w:rPr>
              <w:t>
</w:t>
            </w:r>
            <w:r>
              <w:rPr>
                <w:rFonts w:ascii="Times New Roman"/>
                <w:b w:val="false"/>
                <w:i w:val="false"/>
                <w:color w:val="000000"/>
                <w:sz w:val="20"/>
              </w:rPr>
              <w:t>тоқ</w:t>
            </w:r>
          </w:p>
          <w:p>
            <w:pPr>
              <w:spacing w:after="20"/>
              <w:ind w:left="20"/>
              <w:jc w:val="both"/>
            </w:pPr>
            <w:r>
              <w:rPr>
                <w:rFonts w:ascii="Times New Roman"/>
                <w:b w:val="false"/>
                <w:i w:val="false"/>
                <w:color w:val="000000"/>
                <w:sz w:val="20"/>
              </w:rPr>
              <w:t>
</w:t>
            </w:r>
            <w:r>
              <w:rPr>
                <w:rFonts w:ascii="Times New Roman"/>
                <w:b w:val="false"/>
                <w:i w:val="false"/>
                <w:color w:val="000000"/>
                <w:sz w:val="20"/>
              </w:rPr>
              <w:t>тылар,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теке</w:t>
            </w:r>
          </w:p>
          <w:p>
            <w:pPr>
              <w:spacing w:after="20"/>
              <w:ind w:left="20"/>
              <w:jc w:val="both"/>
            </w:pPr>
            <w:r>
              <w:rPr>
                <w:rFonts w:ascii="Times New Roman"/>
                <w:b w:val="false"/>
                <w:i w:val="false"/>
                <w:color w:val="000000"/>
                <w:sz w:val="20"/>
              </w:rPr>
              <w:t>
</w:t>
            </w:r>
            <w:r>
              <w:rPr>
                <w:rFonts w:ascii="Times New Roman"/>
                <w:b w:val="false"/>
                <w:i w:val="false"/>
                <w:color w:val="000000"/>
                <w:sz w:val="20"/>
              </w:rPr>
              <w:t>шік</w:t>
            </w:r>
          </w:p>
          <w:p>
            <w:pPr>
              <w:spacing w:after="20"/>
              <w:ind w:left="20"/>
              <w:jc w:val="both"/>
            </w:pPr>
            <w:r>
              <w:rPr>
                <w:rFonts w:ascii="Times New Roman"/>
                <w:b w:val="false"/>
                <w:i w:val="false"/>
                <w:color w:val="000000"/>
                <w:sz w:val="20"/>
              </w:rPr>
              <w:t>
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77"/>
          <w:p>
            <w:pPr>
              <w:spacing w:after="20"/>
              <w:ind w:left="20"/>
              <w:jc w:val="both"/>
            </w:pPr>
            <w:r>
              <w:rPr>
                <w:rFonts w:ascii="Times New Roman"/>
                <w:b w:val="false"/>
                <w:i w:val="false"/>
                <w:color w:val="000000"/>
                <w:sz w:val="20"/>
              </w:rPr>
              <w:t>
ай</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ғы</w:t>
            </w:r>
          </w:p>
          <w:p>
            <w:pPr>
              <w:spacing w:after="20"/>
              <w:ind w:left="20"/>
              <w:jc w:val="both"/>
            </w:pPr>
            <w:r>
              <w:rPr>
                <w:rFonts w:ascii="Times New Roman"/>
                <w:b w:val="false"/>
                <w:i w:val="false"/>
                <w:color w:val="000000"/>
                <w:sz w:val="20"/>
              </w:rPr>
              <w:t>
</w:t>
            </w:r>
            <w:r>
              <w:rPr>
                <w:rFonts w:ascii="Times New Roman"/>
                <w:b w:val="false"/>
                <w:i w:val="false"/>
                <w:color w:val="000000"/>
                <w:sz w:val="20"/>
              </w:rPr>
              <w:t>рл</w:t>
            </w:r>
          </w:p>
          <w:p>
            <w:pPr>
              <w:spacing w:after="20"/>
              <w:ind w:left="20"/>
              <w:jc w:val="both"/>
            </w:pPr>
            <w:r>
              <w:rPr>
                <w:rFonts w:ascii="Times New Roman"/>
                <w:b w:val="false"/>
                <w:i w:val="false"/>
                <w:color w:val="000000"/>
                <w:sz w:val="20"/>
              </w:rPr>
              <w:t>
</w:t>
            </w:r>
            <w:r>
              <w:rPr>
                <w:rFonts w:ascii="Times New Roman"/>
                <w:b w:val="false"/>
                <w:i w:val="false"/>
                <w:color w:val="000000"/>
                <w:sz w:val="20"/>
              </w:rPr>
              <w:t>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би</w:t>
            </w:r>
          </w:p>
          <w:p>
            <w:pPr>
              <w:spacing w:after="20"/>
              <w:ind w:left="20"/>
              <w:jc w:val="both"/>
            </w:pPr>
            <w:r>
              <w:rPr>
                <w:rFonts w:ascii="Times New Roman"/>
                <w:b w:val="false"/>
                <w:i w:val="false"/>
                <w:color w:val="000000"/>
                <w:sz w:val="20"/>
              </w:rPr>
              <w:t>
</w:t>
            </w:r>
            <w:r>
              <w:rPr>
                <w:rFonts w:ascii="Times New Roman"/>
                <w:b w:val="false"/>
                <w:i w:val="false"/>
                <w:color w:val="000000"/>
                <w:sz w:val="20"/>
              </w:rPr>
              <w:t>ел</w:t>
            </w:r>
          </w:p>
          <w:p>
            <w:pPr>
              <w:spacing w:after="20"/>
              <w:ind w:left="20"/>
              <w:jc w:val="both"/>
            </w:pPr>
            <w:r>
              <w:rPr>
                <w:rFonts w:ascii="Times New Roman"/>
                <w:b w:val="false"/>
                <w:i w:val="false"/>
                <w:color w:val="000000"/>
                <w:sz w:val="20"/>
              </w:rPr>
              <w:t>
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78"/>
          <w:p>
            <w:pPr>
              <w:spacing w:after="20"/>
              <w:ind w:left="20"/>
              <w:jc w:val="both"/>
            </w:pPr>
            <w:r>
              <w:rPr>
                <w:rFonts w:ascii="Times New Roman"/>
                <w:b w:val="false"/>
                <w:i w:val="false"/>
                <w:color w:val="000000"/>
                <w:sz w:val="20"/>
              </w:rPr>
              <w:t>
Т</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ө</w:t>
            </w:r>
          </w:p>
          <w:p>
            <w:pPr>
              <w:spacing w:after="20"/>
              <w:ind w:left="20"/>
              <w:jc w:val="both"/>
            </w:pPr>
            <w:r>
              <w:rPr>
                <w:rFonts w:ascii="Times New Roman"/>
                <w:b w:val="false"/>
                <w:i w:val="false"/>
                <w:color w:val="000000"/>
                <w:sz w:val="20"/>
              </w:rPr>
              <w:t>
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79"/>
          <w:p>
            <w:pPr>
              <w:spacing w:after="20"/>
              <w:ind w:left="20"/>
              <w:jc w:val="both"/>
            </w:pPr>
            <w:r>
              <w:rPr>
                <w:rFonts w:ascii="Times New Roman"/>
                <w:b w:val="false"/>
                <w:i w:val="false"/>
                <w:color w:val="000000"/>
                <w:sz w:val="20"/>
              </w:rPr>
              <w:t>
т</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ү</w:t>
            </w:r>
          </w:p>
          <w:p>
            <w:pPr>
              <w:spacing w:after="20"/>
              <w:ind w:left="20"/>
              <w:jc w:val="both"/>
            </w:pPr>
            <w:r>
              <w:rPr>
                <w:rFonts w:ascii="Times New Roman"/>
                <w:b w:val="false"/>
                <w:i w:val="false"/>
                <w:color w:val="000000"/>
                <w:sz w:val="20"/>
              </w:rPr>
              <w:t>
</w:t>
            </w:r>
            <w:r>
              <w:rPr>
                <w:rFonts w:ascii="Times New Roman"/>
                <w:b w:val="false"/>
                <w:i w:val="false"/>
                <w:color w:val="000000"/>
                <w:sz w:val="20"/>
              </w:rPr>
              <w:t>й</w:t>
            </w:r>
          </w:p>
          <w:p>
            <w:pPr>
              <w:spacing w:after="20"/>
              <w:ind w:left="20"/>
              <w:jc w:val="both"/>
            </w:pPr>
            <w:r>
              <w:rPr>
                <w:rFonts w:ascii="Times New Roman"/>
                <w:b w:val="false"/>
                <w:i w:val="false"/>
                <w:color w:val="000000"/>
                <w:sz w:val="20"/>
              </w:rPr>
              <w:t>
</w:t>
            </w:r>
            <w:r>
              <w:rPr>
                <w:rFonts w:ascii="Times New Roman"/>
                <w:b w:val="false"/>
                <w:i w:val="false"/>
                <w:color w:val="000000"/>
                <w:sz w:val="20"/>
              </w:rPr>
              <w:t>ел</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80"/>
          <w:p>
            <w:pPr>
              <w:spacing w:after="20"/>
              <w:ind w:left="20"/>
              <w:jc w:val="both"/>
            </w:pPr>
            <w:r>
              <w:rPr>
                <w:rFonts w:ascii="Times New Roman"/>
                <w:b w:val="false"/>
                <w:i w:val="false"/>
                <w:color w:val="000000"/>
                <w:sz w:val="20"/>
              </w:rPr>
              <w:t>
т</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ө</w:t>
            </w:r>
          </w:p>
          <w:p>
            <w:pPr>
              <w:spacing w:after="20"/>
              <w:ind w:left="20"/>
              <w:jc w:val="both"/>
            </w:pPr>
            <w:r>
              <w:rPr>
                <w:rFonts w:ascii="Times New Roman"/>
                <w:b w:val="false"/>
                <w:i w:val="false"/>
                <w:color w:val="000000"/>
                <w:sz w:val="20"/>
              </w:rPr>
              <w:t>
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 кенті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524, ешкі 715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 305, шыбыш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тоқты 152, текешік 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 78, бие 341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431037100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кенті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қой, 363 ешкі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 90, шыбыш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тоқты 25, текешік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 82, бие 236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431035100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қой, 388 ешкі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 210 , шыбыш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тоқты 167, текешік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 20, бие 197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431033000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36 ешкі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 14 шыбыш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тоқты 5 текешік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 18 бие 197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55, ешкі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 44, шыбыш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тоқты 13, текешік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 56, бие 289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қой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 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тоқты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 239, бие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431039100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Қосшыңырау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қой, 259 ешкі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 250, шыбыш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тоқты 150, текешік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 144 , бие 1359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431046100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Талсуат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қой, 556 ешкі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 159, шыбыш 197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тоқты 125, текешік 359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 9, бие 109, тай 58, құнан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Қызылөзек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81"/>
          <w:p>
            <w:pPr>
              <w:spacing w:after="20"/>
              <w:ind w:left="20"/>
              <w:jc w:val="both"/>
            </w:pPr>
            <w:r>
              <w:rPr>
                <w:rFonts w:ascii="Times New Roman"/>
                <w:b w:val="false"/>
                <w:i w:val="false"/>
                <w:color w:val="000000"/>
                <w:sz w:val="20"/>
              </w:rPr>
              <w:t>
қой 2098</w:t>
            </w:r>
          </w:p>
          <w:bookmarkEnd w:id="81"/>
          <w:p>
            <w:pPr>
              <w:spacing w:after="20"/>
              <w:ind w:left="20"/>
              <w:jc w:val="both"/>
            </w:pPr>
            <w:r>
              <w:rPr>
                <w:rFonts w:ascii="Times New Roman"/>
                <w:b w:val="false"/>
                <w:i w:val="false"/>
                <w:color w:val="000000"/>
                <w:sz w:val="20"/>
              </w:rPr>
              <w:t>
ешкі 1820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 970 шыбық 890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тоқты 250 текешік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 103 бие 945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8" w:id="82"/>
    <w:p>
      <w:pPr>
        <w:spacing w:after="0"/>
        <w:ind w:left="0"/>
        <w:jc w:val="left"/>
      </w:pPr>
      <w:r>
        <w:rPr>
          <w:rFonts w:ascii="Times New Roman"/>
          <w:b/>
          <w:i w:val="false"/>
          <w:color w:val="000000"/>
        </w:rPr>
        <w:t xml:space="preserve"> 3-кесте. Шалғайдағы жайылымдарда жаю үшін ауыл шаруашылығы жануарлары басының саны туралы мәліметтер</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83"/>
          <w:p>
            <w:pPr>
              <w:spacing w:after="20"/>
              <w:ind w:left="20"/>
              <w:jc w:val="both"/>
            </w:pPr>
            <w:r>
              <w:rPr>
                <w:rFonts w:ascii="Times New Roman"/>
                <w:b w:val="false"/>
                <w:i w:val="false"/>
                <w:color w:val="000000"/>
                <w:sz w:val="20"/>
              </w:rPr>
              <w:t>
Әкімшілік-</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аумақтық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объектілердің</w:t>
            </w:r>
          </w:p>
          <w:p>
            <w:pPr>
              <w:spacing w:after="20"/>
              <w:ind w:left="20"/>
              <w:jc w:val="both"/>
            </w:pPr>
            <w:r>
              <w:rPr>
                <w:rFonts w:ascii="Times New Roman"/>
                <w:b w:val="false"/>
                <w:i w:val="false"/>
                <w:color w:val="000000"/>
                <w:sz w:val="20"/>
              </w:rPr>
              <w:t>
</w:t>
            </w:r>
            <w:r>
              <w:rPr>
                <w:rFonts w:ascii="Times New Roman"/>
                <w:b w:val="false"/>
                <w:i w:val="false"/>
                <w:color w:val="000000"/>
                <w:sz w:val="20"/>
              </w:rPr>
              <w:t>жіктеуіші</w:t>
            </w:r>
          </w:p>
          <w:p>
            <w:pPr>
              <w:spacing w:after="20"/>
              <w:ind w:left="20"/>
              <w:jc w:val="both"/>
            </w:pPr>
            <w:r>
              <w:rPr>
                <w:rFonts w:ascii="Times New Roman"/>
                <w:b w:val="false"/>
                <w:i w:val="false"/>
                <w:color w:val="000000"/>
                <w:sz w:val="20"/>
              </w:rPr>
              <w:t>
</w:t>
            </w: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кенттің,</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округтің</w:t>
            </w:r>
          </w:p>
          <w:p>
            <w:pPr>
              <w:spacing w:after="20"/>
              <w:ind w:left="20"/>
              <w:jc w:val="both"/>
            </w:pPr>
            <w:r>
              <w:rPr>
                <w:rFonts w:ascii="Times New Roman"/>
                <w:b w:val="false"/>
                <w:i w:val="false"/>
                <w:color w:val="000000"/>
                <w:sz w:val="20"/>
              </w:rPr>
              <w:t>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84"/>
          <w:p>
            <w:pPr>
              <w:spacing w:after="20"/>
              <w:ind w:left="20"/>
              <w:jc w:val="both"/>
            </w:pPr>
            <w:r>
              <w:rPr>
                <w:rFonts w:ascii="Times New Roman"/>
                <w:b w:val="false"/>
                <w:i w:val="false"/>
                <w:color w:val="000000"/>
                <w:sz w:val="20"/>
              </w:rPr>
              <w:t>
Кенттің,</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ауылдың,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округтің</w:t>
            </w:r>
          </w:p>
          <w:p>
            <w:pPr>
              <w:spacing w:after="20"/>
              <w:ind w:left="20"/>
              <w:jc w:val="both"/>
            </w:pPr>
            <w:r>
              <w:rPr>
                <w:rFonts w:ascii="Times New Roman"/>
                <w:b w:val="false"/>
                <w:i w:val="false"/>
                <w:color w:val="000000"/>
                <w:sz w:val="20"/>
              </w:rPr>
              <w:t>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85"/>
          <w:p>
            <w:pPr>
              <w:spacing w:after="20"/>
              <w:ind w:left="20"/>
              <w:jc w:val="both"/>
            </w:pPr>
            <w:r>
              <w:rPr>
                <w:rFonts w:ascii="Times New Roman"/>
                <w:b w:val="false"/>
                <w:i w:val="false"/>
                <w:color w:val="000000"/>
                <w:sz w:val="20"/>
              </w:rPr>
              <w:t>
жеке</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аула</w:t>
            </w:r>
          </w:p>
          <w:p>
            <w:pPr>
              <w:spacing w:after="20"/>
              <w:ind w:left="20"/>
              <w:jc w:val="both"/>
            </w:pPr>
            <w:r>
              <w:rPr>
                <w:rFonts w:ascii="Times New Roman"/>
                <w:b w:val="false"/>
                <w:i w:val="false"/>
                <w:color w:val="000000"/>
                <w:sz w:val="20"/>
              </w:rPr>
              <w:t>
дағы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86"/>
          <w:p>
            <w:pPr>
              <w:spacing w:after="20"/>
              <w:ind w:left="20"/>
              <w:jc w:val="both"/>
            </w:pPr>
            <w:r>
              <w:rPr>
                <w:rFonts w:ascii="Times New Roman"/>
                <w:b w:val="false"/>
                <w:i w:val="false"/>
                <w:color w:val="000000"/>
                <w:sz w:val="20"/>
              </w:rPr>
              <w:t>
ауыл</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шаруа</w:t>
            </w:r>
          </w:p>
          <w:p>
            <w:pPr>
              <w:spacing w:after="20"/>
              <w:ind w:left="20"/>
              <w:jc w:val="both"/>
            </w:pPr>
            <w:r>
              <w:rPr>
                <w:rFonts w:ascii="Times New Roman"/>
                <w:b w:val="false"/>
                <w:i w:val="false"/>
                <w:color w:val="000000"/>
                <w:sz w:val="20"/>
              </w:rPr>
              <w:t>
</w:t>
            </w:r>
            <w:r>
              <w:rPr>
                <w:rFonts w:ascii="Times New Roman"/>
                <w:b w:val="false"/>
                <w:i w:val="false"/>
                <w:color w:val="000000"/>
                <w:sz w:val="20"/>
              </w:rPr>
              <w:t>шыл</w:t>
            </w:r>
          </w:p>
          <w:p>
            <w:pPr>
              <w:spacing w:after="20"/>
              <w:ind w:left="20"/>
              <w:jc w:val="both"/>
            </w:pPr>
            <w:r>
              <w:rPr>
                <w:rFonts w:ascii="Times New Roman"/>
                <w:b w:val="false"/>
                <w:i w:val="false"/>
                <w:color w:val="000000"/>
                <w:sz w:val="20"/>
              </w:rPr>
              <w:t>
</w:t>
            </w:r>
            <w:r>
              <w:rPr>
                <w:rFonts w:ascii="Times New Roman"/>
                <w:b w:val="false"/>
                <w:i w:val="false"/>
                <w:color w:val="000000"/>
                <w:sz w:val="20"/>
              </w:rPr>
              <w:t>ығы</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w:t>
            </w:r>
          </w:p>
          <w:p>
            <w:pPr>
              <w:spacing w:after="20"/>
              <w:ind w:left="20"/>
              <w:jc w:val="both"/>
            </w:pPr>
            <w:r>
              <w:rPr>
                <w:rFonts w:ascii="Times New Roman"/>
                <w:b w:val="false"/>
                <w:i w:val="false"/>
                <w:color w:val="000000"/>
                <w:sz w:val="20"/>
              </w:rPr>
              <w:t>
</w:t>
            </w:r>
            <w:r>
              <w:rPr>
                <w:rFonts w:ascii="Times New Roman"/>
                <w:b w:val="false"/>
                <w:i w:val="false"/>
                <w:color w:val="000000"/>
                <w:sz w:val="20"/>
              </w:rPr>
              <w:t>рын өнді</w:t>
            </w:r>
          </w:p>
          <w:p>
            <w:pPr>
              <w:spacing w:after="20"/>
              <w:ind w:left="20"/>
              <w:jc w:val="both"/>
            </w:pPr>
            <w:r>
              <w:rPr>
                <w:rFonts w:ascii="Times New Roman"/>
                <w:b w:val="false"/>
                <w:i w:val="false"/>
                <w:color w:val="000000"/>
                <w:sz w:val="20"/>
              </w:rPr>
              <w:t>
</w:t>
            </w:r>
            <w:r>
              <w:rPr>
                <w:rFonts w:ascii="Times New Roman"/>
                <w:b w:val="false"/>
                <w:i w:val="false"/>
                <w:color w:val="000000"/>
                <w:sz w:val="20"/>
              </w:rPr>
              <w:t>руші</w:t>
            </w:r>
          </w:p>
          <w:p>
            <w:pPr>
              <w:spacing w:after="20"/>
              <w:ind w:left="20"/>
              <w:jc w:val="both"/>
            </w:pPr>
            <w:r>
              <w:rPr>
                <w:rFonts w:ascii="Times New Roman"/>
                <w:b w:val="false"/>
                <w:i w:val="false"/>
                <w:color w:val="000000"/>
                <w:sz w:val="20"/>
              </w:rPr>
              <w:t>
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87"/>
          <w:p>
            <w:pPr>
              <w:spacing w:after="20"/>
              <w:ind w:left="20"/>
              <w:jc w:val="both"/>
            </w:pPr>
            <w:r>
              <w:rPr>
                <w:rFonts w:ascii="Times New Roman"/>
                <w:b w:val="false"/>
                <w:i w:val="false"/>
                <w:color w:val="000000"/>
                <w:sz w:val="20"/>
              </w:rPr>
              <w:t>
же</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ке аул</w:t>
            </w:r>
          </w:p>
          <w:p>
            <w:pPr>
              <w:spacing w:after="20"/>
              <w:ind w:left="20"/>
              <w:jc w:val="both"/>
            </w:pPr>
            <w:r>
              <w:rPr>
                <w:rFonts w:ascii="Times New Roman"/>
                <w:b w:val="false"/>
                <w:i w:val="false"/>
                <w:color w:val="000000"/>
                <w:sz w:val="20"/>
              </w:rPr>
              <w:t>
</w:t>
            </w:r>
            <w:r>
              <w:rPr>
                <w:rFonts w:ascii="Times New Roman"/>
                <w:b w:val="false"/>
                <w:i w:val="false"/>
                <w:color w:val="000000"/>
                <w:sz w:val="20"/>
              </w:rPr>
              <w:t>ада</w:t>
            </w:r>
          </w:p>
          <w:p>
            <w:pPr>
              <w:spacing w:after="20"/>
              <w:ind w:left="20"/>
              <w:jc w:val="both"/>
            </w:pPr>
            <w:r>
              <w:rPr>
                <w:rFonts w:ascii="Times New Roman"/>
                <w:b w:val="false"/>
                <w:i w:val="false"/>
                <w:color w:val="000000"/>
                <w:sz w:val="20"/>
              </w:rPr>
              <w:t>
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88"/>
          <w:p>
            <w:pPr>
              <w:spacing w:after="20"/>
              <w:ind w:left="20"/>
              <w:jc w:val="both"/>
            </w:pPr>
            <w:r>
              <w:rPr>
                <w:rFonts w:ascii="Times New Roman"/>
                <w:b w:val="false"/>
                <w:i w:val="false"/>
                <w:color w:val="000000"/>
                <w:sz w:val="20"/>
              </w:rPr>
              <w:t>
ауыл шар</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уашы</w:t>
            </w:r>
          </w:p>
          <w:p>
            <w:pPr>
              <w:spacing w:after="20"/>
              <w:ind w:left="20"/>
              <w:jc w:val="both"/>
            </w:pPr>
            <w:r>
              <w:rPr>
                <w:rFonts w:ascii="Times New Roman"/>
                <w:b w:val="false"/>
                <w:i w:val="false"/>
                <w:color w:val="000000"/>
                <w:sz w:val="20"/>
              </w:rPr>
              <w:t>
</w:t>
            </w:r>
            <w:r>
              <w:rPr>
                <w:rFonts w:ascii="Times New Roman"/>
                <w:b w:val="false"/>
                <w:i w:val="false"/>
                <w:color w:val="000000"/>
                <w:sz w:val="20"/>
              </w:rPr>
              <w:t>лығы тауа</w:t>
            </w:r>
          </w:p>
          <w:p>
            <w:pPr>
              <w:spacing w:after="20"/>
              <w:ind w:left="20"/>
              <w:jc w:val="both"/>
            </w:pPr>
            <w:r>
              <w:rPr>
                <w:rFonts w:ascii="Times New Roman"/>
                <w:b w:val="false"/>
                <w:i w:val="false"/>
                <w:color w:val="000000"/>
                <w:sz w:val="20"/>
              </w:rPr>
              <w:t>
</w:t>
            </w:r>
            <w:r>
              <w:rPr>
                <w:rFonts w:ascii="Times New Roman"/>
                <w:b w:val="false"/>
                <w:i w:val="false"/>
                <w:color w:val="000000"/>
                <w:sz w:val="20"/>
              </w:rPr>
              <w:t>рын өндір</w:t>
            </w:r>
          </w:p>
          <w:p>
            <w:pPr>
              <w:spacing w:after="20"/>
              <w:ind w:left="20"/>
              <w:jc w:val="both"/>
            </w:pPr>
            <w:r>
              <w:rPr>
                <w:rFonts w:ascii="Times New Roman"/>
                <w:b w:val="false"/>
                <w:i w:val="false"/>
                <w:color w:val="000000"/>
                <w:sz w:val="20"/>
              </w:rPr>
              <w:t>
ушілер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89"/>
          <w:p>
            <w:pPr>
              <w:spacing w:after="20"/>
              <w:ind w:left="20"/>
              <w:jc w:val="both"/>
            </w:pPr>
            <w:r>
              <w:rPr>
                <w:rFonts w:ascii="Times New Roman"/>
                <w:b w:val="false"/>
                <w:i w:val="false"/>
                <w:color w:val="000000"/>
                <w:sz w:val="20"/>
              </w:rPr>
              <w:t>
жеке аул</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ада</w:t>
            </w:r>
          </w:p>
          <w:p>
            <w:pPr>
              <w:spacing w:after="20"/>
              <w:ind w:left="20"/>
              <w:jc w:val="both"/>
            </w:pPr>
            <w:r>
              <w:rPr>
                <w:rFonts w:ascii="Times New Roman"/>
                <w:b w:val="false"/>
                <w:i w:val="false"/>
                <w:color w:val="000000"/>
                <w:sz w:val="20"/>
              </w:rPr>
              <w:t>
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90"/>
          <w:p>
            <w:pPr>
              <w:spacing w:after="20"/>
              <w:ind w:left="20"/>
              <w:jc w:val="both"/>
            </w:pPr>
            <w:r>
              <w:rPr>
                <w:rFonts w:ascii="Times New Roman"/>
                <w:b w:val="false"/>
                <w:i w:val="false"/>
                <w:color w:val="000000"/>
                <w:sz w:val="20"/>
              </w:rPr>
              <w:t>
ауыл шар</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уашы</w:t>
            </w:r>
          </w:p>
          <w:p>
            <w:pPr>
              <w:spacing w:after="20"/>
              <w:ind w:left="20"/>
              <w:jc w:val="both"/>
            </w:pPr>
            <w:r>
              <w:rPr>
                <w:rFonts w:ascii="Times New Roman"/>
                <w:b w:val="false"/>
                <w:i w:val="false"/>
                <w:color w:val="000000"/>
                <w:sz w:val="20"/>
              </w:rPr>
              <w:t>
</w:t>
            </w:r>
            <w:r>
              <w:rPr>
                <w:rFonts w:ascii="Times New Roman"/>
                <w:b w:val="false"/>
                <w:i w:val="false"/>
                <w:color w:val="000000"/>
                <w:sz w:val="20"/>
              </w:rPr>
              <w:t>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w:t>
            </w:r>
          </w:p>
          <w:p>
            <w:pPr>
              <w:spacing w:after="20"/>
              <w:ind w:left="20"/>
              <w:jc w:val="both"/>
            </w:pPr>
            <w:r>
              <w:rPr>
                <w:rFonts w:ascii="Times New Roman"/>
                <w:b w:val="false"/>
                <w:i w:val="false"/>
                <w:color w:val="000000"/>
                <w:sz w:val="20"/>
              </w:rPr>
              <w:t>
</w:t>
            </w:r>
            <w:r>
              <w:rPr>
                <w:rFonts w:ascii="Times New Roman"/>
                <w:b w:val="false"/>
                <w:i w:val="false"/>
                <w:color w:val="000000"/>
                <w:sz w:val="20"/>
              </w:rPr>
              <w:t>рын өндіру</w:t>
            </w:r>
          </w:p>
          <w:p>
            <w:pPr>
              <w:spacing w:after="20"/>
              <w:ind w:left="20"/>
              <w:jc w:val="both"/>
            </w:pPr>
            <w:r>
              <w:rPr>
                <w:rFonts w:ascii="Times New Roman"/>
                <w:b w:val="false"/>
                <w:i w:val="false"/>
                <w:color w:val="000000"/>
                <w:sz w:val="20"/>
              </w:rPr>
              <w:t>
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91"/>
          <w:p>
            <w:pPr>
              <w:spacing w:after="20"/>
              <w:ind w:left="20"/>
              <w:jc w:val="both"/>
            </w:pPr>
            <w:r>
              <w:rPr>
                <w:rFonts w:ascii="Times New Roman"/>
                <w:b w:val="false"/>
                <w:i w:val="false"/>
                <w:color w:val="000000"/>
                <w:sz w:val="20"/>
              </w:rPr>
              <w:t>
же</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ке аул</w:t>
            </w:r>
          </w:p>
          <w:p>
            <w:pPr>
              <w:spacing w:after="20"/>
              <w:ind w:left="20"/>
              <w:jc w:val="both"/>
            </w:pPr>
            <w:r>
              <w:rPr>
                <w:rFonts w:ascii="Times New Roman"/>
                <w:b w:val="false"/>
                <w:i w:val="false"/>
                <w:color w:val="000000"/>
                <w:sz w:val="20"/>
              </w:rPr>
              <w:t>
</w:t>
            </w:r>
            <w:r>
              <w:rPr>
                <w:rFonts w:ascii="Times New Roman"/>
                <w:b w:val="false"/>
                <w:i w:val="false"/>
                <w:color w:val="000000"/>
                <w:sz w:val="20"/>
              </w:rPr>
              <w:t>ада</w:t>
            </w:r>
          </w:p>
          <w:p>
            <w:pPr>
              <w:spacing w:after="20"/>
              <w:ind w:left="20"/>
              <w:jc w:val="both"/>
            </w:pPr>
            <w:r>
              <w:rPr>
                <w:rFonts w:ascii="Times New Roman"/>
                <w:b w:val="false"/>
                <w:i w:val="false"/>
                <w:color w:val="000000"/>
                <w:sz w:val="20"/>
              </w:rPr>
              <w:t>
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92"/>
          <w:p>
            <w:pPr>
              <w:spacing w:after="20"/>
              <w:ind w:left="20"/>
              <w:jc w:val="both"/>
            </w:pPr>
            <w:r>
              <w:rPr>
                <w:rFonts w:ascii="Times New Roman"/>
                <w:b w:val="false"/>
                <w:i w:val="false"/>
                <w:color w:val="000000"/>
                <w:sz w:val="20"/>
              </w:rPr>
              <w:t>
ауыл шар</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уаш</w:t>
            </w:r>
          </w:p>
          <w:p>
            <w:pPr>
              <w:spacing w:after="20"/>
              <w:ind w:left="20"/>
              <w:jc w:val="both"/>
            </w:pPr>
            <w:r>
              <w:rPr>
                <w:rFonts w:ascii="Times New Roman"/>
                <w:b w:val="false"/>
                <w:i w:val="false"/>
                <w:color w:val="000000"/>
                <w:sz w:val="20"/>
              </w:rPr>
              <w:t>
</w:t>
            </w:r>
            <w:r>
              <w:rPr>
                <w:rFonts w:ascii="Times New Roman"/>
                <w:b w:val="false"/>
                <w:i w:val="false"/>
                <w:color w:val="000000"/>
                <w:sz w:val="20"/>
              </w:rPr>
              <w:t>ыл</w:t>
            </w:r>
          </w:p>
          <w:p>
            <w:pPr>
              <w:spacing w:after="20"/>
              <w:ind w:left="20"/>
              <w:jc w:val="both"/>
            </w:pPr>
            <w:r>
              <w:rPr>
                <w:rFonts w:ascii="Times New Roman"/>
                <w:b w:val="false"/>
                <w:i w:val="false"/>
                <w:color w:val="000000"/>
                <w:sz w:val="20"/>
              </w:rPr>
              <w:t>
</w:t>
            </w:r>
            <w:r>
              <w:rPr>
                <w:rFonts w:ascii="Times New Roman"/>
                <w:b w:val="false"/>
                <w:i w:val="false"/>
                <w:color w:val="000000"/>
                <w:sz w:val="20"/>
              </w:rPr>
              <w:t>ығы</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w:t>
            </w:r>
          </w:p>
          <w:p>
            <w:pPr>
              <w:spacing w:after="20"/>
              <w:ind w:left="20"/>
              <w:jc w:val="both"/>
            </w:pPr>
            <w:r>
              <w:rPr>
                <w:rFonts w:ascii="Times New Roman"/>
                <w:b w:val="false"/>
                <w:i w:val="false"/>
                <w:color w:val="000000"/>
                <w:sz w:val="20"/>
              </w:rPr>
              <w:t>
</w:t>
            </w:r>
            <w:r>
              <w:rPr>
                <w:rFonts w:ascii="Times New Roman"/>
                <w:b w:val="false"/>
                <w:i w:val="false"/>
                <w:color w:val="000000"/>
                <w:sz w:val="20"/>
              </w:rPr>
              <w:t>рын өндір</w:t>
            </w:r>
          </w:p>
          <w:p>
            <w:pPr>
              <w:spacing w:after="20"/>
              <w:ind w:left="20"/>
              <w:jc w:val="both"/>
            </w:pPr>
            <w:r>
              <w:rPr>
                <w:rFonts w:ascii="Times New Roman"/>
                <w:b w:val="false"/>
                <w:i w:val="false"/>
                <w:color w:val="000000"/>
                <w:sz w:val="20"/>
              </w:rPr>
              <w:t>
</w:t>
            </w:r>
            <w:r>
              <w:rPr>
                <w:rFonts w:ascii="Times New Roman"/>
                <w:b w:val="false"/>
                <w:i w:val="false"/>
                <w:color w:val="000000"/>
                <w:sz w:val="20"/>
              </w:rPr>
              <w:t>уші</w:t>
            </w:r>
          </w:p>
          <w:p>
            <w:pPr>
              <w:spacing w:after="20"/>
              <w:ind w:left="20"/>
              <w:jc w:val="both"/>
            </w:pPr>
            <w:r>
              <w:rPr>
                <w:rFonts w:ascii="Times New Roman"/>
                <w:b w:val="false"/>
                <w:i w:val="false"/>
                <w:color w:val="000000"/>
                <w:sz w:val="20"/>
              </w:rPr>
              <w:t>
лер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431047100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 кенті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431037100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кенті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431035100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431033000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431043100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 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431041100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431039100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Қосшыңырау 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431046100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Талсуат 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431045100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Қызылөзек 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bl>
    <w:bookmarkStart w:name="z385" w:id="93"/>
    <w:p>
      <w:pPr>
        <w:spacing w:after="0"/>
        <w:ind w:left="0"/>
        <w:jc w:val="both"/>
      </w:pPr>
      <w:r>
        <w:rPr>
          <w:rFonts w:ascii="Times New Roman"/>
          <w:b w:val="false"/>
          <w:i w:val="false"/>
          <w:color w:val="000000"/>
          <w:sz w:val="28"/>
        </w:rPr>
        <w:t>
      Атауы ____________________________________________________</w:t>
      </w:r>
    </w:p>
    <w:bookmarkEnd w:id="93"/>
    <w:bookmarkStart w:name="z386" w:id="94"/>
    <w:p>
      <w:pPr>
        <w:spacing w:after="0"/>
        <w:ind w:left="0"/>
        <w:jc w:val="both"/>
      </w:pPr>
      <w:r>
        <w:rPr>
          <w:rFonts w:ascii="Times New Roman"/>
          <w:b w:val="false"/>
          <w:i w:val="false"/>
          <w:color w:val="000000"/>
          <w:sz w:val="28"/>
        </w:rPr>
        <w:t>
      Мекенжайы ____________________________________________________</w:t>
      </w:r>
    </w:p>
    <w:bookmarkEnd w:id="94"/>
    <w:bookmarkStart w:name="z387" w:id="95"/>
    <w:p>
      <w:pPr>
        <w:spacing w:after="0"/>
        <w:ind w:left="0"/>
        <w:jc w:val="both"/>
      </w:pPr>
      <w:r>
        <w:rPr>
          <w:rFonts w:ascii="Times New Roman"/>
          <w:b w:val="false"/>
          <w:i w:val="false"/>
          <w:color w:val="000000"/>
          <w:sz w:val="28"/>
        </w:rPr>
        <w:t>
      Телефоны__________________________________________________________</w:t>
      </w:r>
    </w:p>
    <w:bookmarkEnd w:id="95"/>
    <w:bookmarkStart w:name="z388" w:id="96"/>
    <w:p>
      <w:pPr>
        <w:spacing w:after="0"/>
        <w:ind w:left="0"/>
        <w:jc w:val="both"/>
      </w:pPr>
      <w:r>
        <w:rPr>
          <w:rFonts w:ascii="Times New Roman"/>
          <w:b w:val="false"/>
          <w:i w:val="false"/>
          <w:color w:val="000000"/>
          <w:sz w:val="28"/>
        </w:rPr>
        <w:t>
      Электрондық поштасының мекенжайы_________________________________</w:t>
      </w:r>
    </w:p>
    <w:bookmarkEnd w:id="96"/>
    <w:bookmarkStart w:name="z389" w:id="97"/>
    <w:p>
      <w:pPr>
        <w:spacing w:after="0"/>
        <w:ind w:left="0"/>
        <w:jc w:val="both"/>
      </w:pPr>
      <w:r>
        <w:rPr>
          <w:rFonts w:ascii="Times New Roman"/>
          <w:b w:val="false"/>
          <w:i w:val="false"/>
          <w:color w:val="000000"/>
          <w:sz w:val="28"/>
        </w:rPr>
        <w:t>
      Басшы немесе оның міндетін атқарушы адам</w:t>
      </w:r>
    </w:p>
    <w:bookmarkEnd w:id="97"/>
    <w:p>
      <w:pPr>
        <w:spacing w:after="0"/>
        <w:ind w:left="0"/>
        <w:jc w:val="left"/>
      </w:pPr>
      <w:r>
        <w:rPr>
          <w:rFonts w:ascii="Times New Roman"/>
          <w:b w:val="false"/>
          <w:i w:val="false"/>
          <w:color w:val="000000"/>
          <w:sz w:val="28"/>
        </w:rPr>
        <w:t>
</w:t>
      </w:r>
    </w:p>
    <w:p>
      <w:pPr>
        <w:spacing w:after="0"/>
        <w:ind w:left="0"/>
        <w:jc w:val="both"/>
      </w:pPr>
      <w:bookmarkStart w:name="z391" w:id="98"/>
      <w:r>
        <w:rPr>
          <w:rFonts w:ascii="Times New Roman"/>
          <w:b w:val="false"/>
          <w:i w:val="false"/>
          <w:color w:val="000000"/>
          <w:sz w:val="28"/>
        </w:rPr>
        <w:t>
      ______________________________________</w:t>
      </w:r>
    </w:p>
    <w:bookmarkEnd w:id="98"/>
    <w:p>
      <w:pPr>
        <w:spacing w:after="0"/>
        <w:ind w:left="0"/>
        <w:jc w:val="both"/>
      </w:pPr>
      <w:r>
        <w:rPr>
          <w:rFonts w:ascii="Times New Roman"/>
          <w:b w:val="false"/>
          <w:i w:val="false"/>
          <w:color w:val="000000"/>
          <w:sz w:val="28"/>
        </w:rPr>
        <w:t>(электрондық цифрлық қолтаңбасы)</w:t>
      </w:r>
    </w:p>
    <w:p>
      <w:pPr>
        <w:spacing w:after="0"/>
        <w:ind w:left="0"/>
        <w:jc w:val="left"/>
      </w:pPr>
      <w:r>
        <w:rPr>
          <w:rFonts w:ascii="Times New Roman"/>
          <w:b w:val="false"/>
          <w:i w:val="false"/>
          <w:color w:val="000000"/>
          <w:sz w:val="28"/>
        </w:rPr>
        <w:t>
</w:t>
      </w:r>
    </w:p>
    <w:p>
      <w:pPr>
        <w:spacing w:after="0"/>
        <w:ind w:left="0"/>
        <w:jc w:val="both"/>
      </w:pPr>
      <w:bookmarkStart w:name="z393" w:id="99"/>
      <w:r>
        <w:rPr>
          <w:rFonts w:ascii="Times New Roman"/>
          <w:b w:val="false"/>
          <w:i w:val="false"/>
          <w:color w:val="000000"/>
          <w:sz w:val="28"/>
        </w:rPr>
        <w:t>
      ______________________________________</w:t>
      </w:r>
    </w:p>
    <w:bookmarkEnd w:id="99"/>
    <w:p>
      <w:pPr>
        <w:spacing w:after="0"/>
        <w:ind w:left="0"/>
        <w:jc w:val="both"/>
      </w:pPr>
      <w:r>
        <w:rPr>
          <w:rFonts w:ascii="Times New Roman"/>
          <w:b w:val="false"/>
          <w:i w:val="false"/>
          <w:color w:val="000000"/>
          <w:sz w:val="28"/>
        </w:rPr>
        <w:t>(аты, әкесінің аты (бар болса), тегі))</w:t>
      </w:r>
    </w:p>
    <w:bookmarkStart w:name="z394" w:id="100"/>
    <w:p>
      <w:pPr>
        <w:spacing w:after="0"/>
        <w:ind w:left="0"/>
        <w:jc w:val="both"/>
      </w:pPr>
      <w:r>
        <w:rPr>
          <w:rFonts w:ascii="Times New Roman"/>
          <w:b w:val="false"/>
          <w:i w:val="false"/>
          <w:color w:val="000000"/>
          <w:sz w:val="28"/>
        </w:rPr>
        <w:t xml:space="preserve">
      "Ауыл шаруашылығы жануарларын сәйкестендіру дерекқорынан </w:t>
      </w:r>
    </w:p>
    <w:bookmarkEnd w:id="100"/>
    <w:bookmarkStart w:name="z395" w:id="101"/>
    <w:p>
      <w:pPr>
        <w:spacing w:after="0"/>
        <w:ind w:left="0"/>
        <w:jc w:val="both"/>
      </w:pPr>
      <w:r>
        <w:rPr>
          <w:rFonts w:ascii="Times New Roman"/>
          <w:b w:val="false"/>
          <w:i w:val="false"/>
          <w:color w:val="000000"/>
          <w:sz w:val="28"/>
        </w:rPr>
        <w:t>
      алынған ауыл шаруашылығы жануарлары басының саны" әкімшілік деректерін жинауға арналған нысанға қосымша</w:t>
      </w:r>
    </w:p>
    <w:bookmarkEnd w:id="101"/>
    <w:bookmarkStart w:name="z396" w:id="102"/>
    <w:p>
      <w:pPr>
        <w:spacing w:after="0"/>
        <w:ind w:left="0"/>
        <w:jc w:val="both"/>
      </w:pPr>
      <w:r>
        <w:rPr>
          <w:rFonts w:ascii="Times New Roman"/>
          <w:b w:val="false"/>
          <w:i w:val="false"/>
          <w:color w:val="000000"/>
          <w:sz w:val="28"/>
        </w:rPr>
        <w:t>
      "Ауыл шаруашылығы жануарларын сәйкестендіру дерекқорынан (АШЖСД-1) алынған ауыл шаруашылығы жануарлары басының саны" әкімшілік деректерін жинауға арналған нысанды толтыру бойынша түсініктеме</w:t>
      </w:r>
    </w:p>
    <w:bookmarkEnd w:id="102"/>
    <w:bookmarkStart w:name="z397" w:id="103"/>
    <w:p>
      <w:pPr>
        <w:spacing w:after="0"/>
        <w:ind w:left="0"/>
        <w:jc w:val="both"/>
      </w:pPr>
      <w:r>
        <w:rPr>
          <w:rFonts w:ascii="Times New Roman"/>
          <w:b w:val="false"/>
          <w:i w:val="false"/>
          <w:color w:val="000000"/>
          <w:sz w:val="28"/>
        </w:rPr>
        <w:t>
      1-тарау. Жалпы ережелер</w:t>
      </w:r>
    </w:p>
    <w:bookmarkEnd w:id="103"/>
    <w:bookmarkStart w:name="z398" w:id="104"/>
    <w:p>
      <w:pPr>
        <w:spacing w:after="0"/>
        <w:ind w:left="0"/>
        <w:jc w:val="both"/>
      </w:pPr>
      <w:r>
        <w:rPr>
          <w:rFonts w:ascii="Times New Roman"/>
          <w:b w:val="false"/>
          <w:i w:val="false"/>
          <w:color w:val="000000"/>
          <w:sz w:val="28"/>
        </w:rPr>
        <w:t>
      1. Осы түсініктеме "Ауыл шаруашылығы жануарларын сәйкестендіру дерекқорынан алынған ауыл шаруашылығы жануарлары басының саны" әкімшілік деректерін жинауға арналған нысанды (бұдан әрі – Нысан) толтыру жөніндегі бірыңғай талаптарды айқындайды.</w:t>
      </w:r>
    </w:p>
    <w:bookmarkEnd w:id="104"/>
    <w:bookmarkStart w:name="z399" w:id="105"/>
    <w:p>
      <w:pPr>
        <w:spacing w:after="0"/>
        <w:ind w:left="0"/>
        <w:jc w:val="both"/>
      </w:pPr>
      <w:r>
        <w:rPr>
          <w:rFonts w:ascii="Times New Roman"/>
          <w:b w:val="false"/>
          <w:i w:val="false"/>
          <w:color w:val="000000"/>
          <w:sz w:val="28"/>
        </w:rPr>
        <w:t>
      2. Нысанды жергілікті атқарушы органдар құрған ветеринариялық ұйымдар толтырады.</w:t>
      </w:r>
    </w:p>
    <w:bookmarkEnd w:id="105"/>
    <w:bookmarkStart w:name="z400" w:id="106"/>
    <w:p>
      <w:pPr>
        <w:spacing w:after="0"/>
        <w:ind w:left="0"/>
        <w:jc w:val="both"/>
      </w:pPr>
      <w:r>
        <w:rPr>
          <w:rFonts w:ascii="Times New Roman"/>
          <w:b w:val="false"/>
          <w:i w:val="false"/>
          <w:color w:val="000000"/>
          <w:sz w:val="28"/>
        </w:rPr>
        <w:t>
      3. Нысанға басшы не оның міндетін атқарушы адам тегі мен аты-жөнін көрсете отырып, қол қояды.</w:t>
      </w:r>
    </w:p>
    <w:bookmarkEnd w:id="106"/>
    <w:bookmarkStart w:name="z401" w:id="107"/>
    <w:p>
      <w:pPr>
        <w:spacing w:after="0"/>
        <w:ind w:left="0"/>
        <w:jc w:val="both"/>
      </w:pPr>
      <w:r>
        <w:rPr>
          <w:rFonts w:ascii="Times New Roman"/>
          <w:b w:val="false"/>
          <w:i w:val="false"/>
          <w:color w:val="000000"/>
          <w:sz w:val="28"/>
        </w:rPr>
        <w:t>
      4. Нысан ауданның (қалалардағы аудандардан басқа), облыстық маңызы бар қаланың жергілікті атқарушы органына, аудандық маңызы бар қала, кент, ауыл, ауылдық округ әкіміне ұсынылады.</w:t>
      </w:r>
    </w:p>
    <w:bookmarkEnd w:id="107"/>
    <w:bookmarkStart w:name="z402" w:id="108"/>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08"/>
    <w:bookmarkStart w:name="z403" w:id="109"/>
    <w:p>
      <w:pPr>
        <w:spacing w:after="0"/>
        <w:ind w:left="0"/>
        <w:jc w:val="both"/>
      </w:pPr>
      <w:r>
        <w:rPr>
          <w:rFonts w:ascii="Times New Roman"/>
          <w:b w:val="false"/>
          <w:i w:val="false"/>
          <w:color w:val="000000"/>
          <w:sz w:val="28"/>
        </w:rPr>
        <w:t>
      2-тарау. Нысанды толтыру бойынша түсініктеме</w:t>
      </w:r>
    </w:p>
    <w:bookmarkEnd w:id="109"/>
    <w:bookmarkStart w:name="z404" w:id="110"/>
    <w:p>
      <w:pPr>
        <w:spacing w:after="0"/>
        <w:ind w:left="0"/>
        <w:jc w:val="both"/>
      </w:pPr>
      <w:r>
        <w:rPr>
          <w:rFonts w:ascii="Times New Roman"/>
          <w:b w:val="false"/>
          <w:i w:val="false"/>
          <w:color w:val="000000"/>
          <w:sz w:val="28"/>
        </w:rPr>
        <w:t>
      6. 1-кесте. Ауыл шаруашылығы жануарларының иелерін көрсете отырып, олардың саны туралы деректер:</w:t>
      </w:r>
    </w:p>
    <w:bookmarkEnd w:id="110"/>
    <w:bookmarkStart w:name="z405" w:id="111"/>
    <w:p>
      <w:pPr>
        <w:spacing w:after="0"/>
        <w:ind w:left="0"/>
        <w:jc w:val="both"/>
      </w:pPr>
      <w:r>
        <w:rPr>
          <w:rFonts w:ascii="Times New Roman"/>
          <w:b w:val="false"/>
          <w:i w:val="false"/>
          <w:color w:val="000000"/>
          <w:sz w:val="28"/>
        </w:rPr>
        <w:t>
      1-кестенің 1-бағанында реттік нөмір көрсетіледі;</w:t>
      </w:r>
    </w:p>
    <w:bookmarkEnd w:id="111"/>
    <w:bookmarkStart w:name="z406" w:id="112"/>
    <w:p>
      <w:pPr>
        <w:spacing w:after="0"/>
        <w:ind w:left="0"/>
        <w:jc w:val="both"/>
      </w:pPr>
      <w:r>
        <w:rPr>
          <w:rFonts w:ascii="Times New Roman"/>
          <w:b w:val="false"/>
          <w:i w:val="false"/>
          <w:color w:val="000000"/>
          <w:sz w:val="28"/>
        </w:rPr>
        <w:t>
      2-бағанда әкімшілік-аумақтық объектілердің жіктеуіші бойынша кенттің, ауылдың, ауылдық округтің коды көрсетіледі;</w:t>
      </w:r>
    </w:p>
    <w:bookmarkEnd w:id="112"/>
    <w:bookmarkStart w:name="z407" w:id="113"/>
    <w:p>
      <w:pPr>
        <w:spacing w:after="0"/>
        <w:ind w:left="0"/>
        <w:jc w:val="both"/>
      </w:pPr>
      <w:r>
        <w:rPr>
          <w:rFonts w:ascii="Times New Roman"/>
          <w:b w:val="false"/>
          <w:i w:val="false"/>
          <w:color w:val="000000"/>
          <w:sz w:val="28"/>
        </w:rPr>
        <w:t>
      3-бағанда кенттің, ауылдың, ауылдық округтің атауы көрсетіледі;</w:t>
      </w:r>
    </w:p>
    <w:bookmarkEnd w:id="113"/>
    <w:bookmarkStart w:name="z408" w:id="114"/>
    <w:p>
      <w:pPr>
        <w:spacing w:after="0"/>
        <w:ind w:left="0"/>
        <w:jc w:val="both"/>
      </w:pPr>
      <w:r>
        <w:rPr>
          <w:rFonts w:ascii="Times New Roman"/>
          <w:b w:val="false"/>
          <w:i w:val="false"/>
          <w:color w:val="000000"/>
          <w:sz w:val="28"/>
        </w:rPr>
        <w:t>
      4-бағанда иесінің типі көрсетіледі;</w:t>
      </w:r>
    </w:p>
    <w:bookmarkEnd w:id="114"/>
    <w:bookmarkStart w:name="z409" w:id="115"/>
    <w:p>
      <w:pPr>
        <w:spacing w:after="0"/>
        <w:ind w:left="0"/>
        <w:jc w:val="both"/>
      </w:pPr>
      <w:r>
        <w:rPr>
          <w:rFonts w:ascii="Times New Roman"/>
          <w:b w:val="false"/>
          <w:i w:val="false"/>
          <w:color w:val="000000"/>
          <w:sz w:val="28"/>
        </w:rPr>
        <w:t>
      5-бағанда иесінің бизнес сәйкестендіру нөмірі/жеке сәйкестендіру нөмірі көрсетіледі;</w:t>
      </w:r>
    </w:p>
    <w:bookmarkEnd w:id="115"/>
    <w:bookmarkStart w:name="z410" w:id="116"/>
    <w:p>
      <w:pPr>
        <w:spacing w:after="0"/>
        <w:ind w:left="0"/>
        <w:jc w:val="both"/>
      </w:pPr>
      <w:r>
        <w:rPr>
          <w:rFonts w:ascii="Times New Roman"/>
          <w:b w:val="false"/>
          <w:i w:val="false"/>
          <w:color w:val="000000"/>
          <w:sz w:val="28"/>
        </w:rPr>
        <w:t>
      6-бағанда жеке тұлғалардың аты, әкесінің аты (бар болса), тегі немесе заңды тұлғалардың атауы көрсетіледі;</w:t>
      </w:r>
    </w:p>
    <w:bookmarkEnd w:id="116"/>
    <w:bookmarkStart w:name="z411" w:id="117"/>
    <w:p>
      <w:pPr>
        <w:spacing w:after="0"/>
        <w:ind w:left="0"/>
        <w:jc w:val="both"/>
      </w:pPr>
      <w:r>
        <w:rPr>
          <w:rFonts w:ascii="Times New Roman"/>
          <w:b w:val="false"/>
          <w:i w:val="false"/>
          <w:color w:val="000000"/>
          <w:sz w:val="28"/>
        </w:rPr>
        <w:t>
      7-бағанда ірі қара мал саны көрсетіледі;</w:t>
      </w:r>
    </w:p>
    <w:bookmarkEnd w:id="117"/>
    <w:bookmarkStart w:name="z412" w:id="118"/>
    <w:p>
      <w:pPr>
        <w:spacing w:after="0"/>
        <w:ind w:left="0"/>
        <w:jc w:val="both"/>
      </w:pPr>
      <w:r>
        <w:rPr>
          <w:rFonts w:ascii="Times New Roman"/>
          <w:b w:val="false"/>
          <w:i w:val="false"/>
          <w:color w:val="000000"/>
          <w:sz w:val="28"/>
        </w:rPr>
        <w:t>
      8-бағанда ұсақ мал саны көрсетіледі;</w:t>
      </w:r>
    </w:p>
    <w:bookmarkEnd w:id="118"/>
    <w:bookmarkStart w:name="z413" w:id="119"/>
    <w:p>
      <w:pPr>
        <w:spacing w:after="0"/>
        <w:ind w:left="0"/>
        <w:jc w:val="both"/>
      </w:pPr>
      <w:r>
        <w:rPr>
          <w:rFonts w:ascii="Times New Roman"/>
          <w:b w:val="false"/>
          <w:i w:val="false"/>
          <w:color w:val="000000"/>
          <w:sz w:val="28"/>
        </w:rPr>
        <w:t>
      9-бағанда жылқылар саны көрсетіледі;</w:t>
      </w:r>
    </w:p>
    <w:bookmarkEnd w:id="119"/>
    <w:bookmarkStart w:name="z414" w:id="120"/>
    <w:p>
      <w:pPr>
        <w:spacing w:after="0"/>
        <w:ind w:left="0"/>
        <w:jc w:val="both"/>
      </w:pPr>
      <w:r>
        <w:rPr>
          <w:rFonts w:ascii="Times New Roman"/>
          <w:b w:val="false"/>
          <w:i w:val="false"/>
          <w:color w:val="000000"/>
          <w:sz w:val="28"/>
        </w:rPr>
        <w:t>
      10-бағанда түйелер саны көрсетіледі.</w:t>
      </w:r>
    </w:p>
    <w:bookmarkEnd w:id="120"/>
    <w:bookmarkStart w:name="z415" w:id="121"/>
    <w:p>
      <w:pPr>
        <w:spacing w:after="0"/>
        <w:ind w:left="0"/>
        <w:jc w:val="both"/>
      </w:pPr>
      <w:r>
        <w:rPr>
          <w:rFonts w:ascii="Times New Roman"/>
          <w:b w:val="false"/>
          <w:i w:val="false"/>
          <w:color w:val="000000"/>
          <w:sz w:val="28"/>
        </w:rPr>
        <w:t>
      7.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21"/>
    <w:bookmarkStart w:name="z416" w:id="122"/>
    <w:p>
      <w:pPr>
        <w:spacing w:after="0"/>
        <w:ind w:left="0"/>
        <w:jc w:val="both"/>
      </w:pPr>
      <w:r>
        <w:rPr>
          <w:rFonts w:ascii="Times New Roman"/>
          <w:b w:val="false"/>
          <w:i w:val="false"/>
          <w:color w:val="000000"/>
          <w:sz w:val="28"/>
        </w:rPr>
        <w:t>
      1-бағанда реттік нөмір көрсетіледі;</w:t>
      </w:r>
    </w:p>
    <w:bookmarkEnd w:id="122"/>
    <w:bookmarkStart w:name="z417" w:id="123"/>
    <w:p>
      <w:pPr>
        <w:spacing w:after="0"/>
        <w:ind w:left="0"/>
        <w:jc w:val="both"/>
      </w:pPr>
      <w:r>
        <w:rPr>
          <w:rFonts w:ascii="Times New Roman"/>
          <w:b w:val="false"/>
          <w:i w:val="false"/>
          <w:color w:val="000000"/>
          <w:sz w:val="28"/>
        </w:rPr>
        <w:t>
      2-бағанда әкімшілік-аумақтық объектілердің жіктеуіші бойынша кенттің, ауылдың, ауылдық округтің коды көрсетіледі;</w:t>
      </w:r>
    </w:p>
    <w:bookmarkEnd w:id="123"/>
    <w:bookmarkStart w:name="z418" w:id="124"/>
    <w:p>
      <w:pPr>
        <w:spacing w:after="0"/>
        <w:ind w:left="0"/>
        <w:jc w:val="both"/>
      </w:pPr>
      <w:r>
        <w:rPr>
          <w:rFonts w:ascii="Times New Roman"/>
          <w:b w:val="false"/>
          <w:i w:val="false"/>
          <w:color w:val="000000"/>
          <w:sz w:val="28"/>
        </w:rPr>
        <w:t>
      3-бағанда кенттің, ауылдың, ауылдық округтің атауы көрсетіледі;</w:t>
      </w:r>
    </w:p>
    <w:bookmarkEnd w:id="124"/>
    <w:bookmarkStart w:name="z419" w:id="125"/>
    <w:p>
      <w:pPr>
        <w:spacing w:after="0"/>
        <w:ind w:left="0"/>
        <w:jc w:val="both"/>
      </w:pPr>
      <w:r>
        <w:rPr>
          <w:rFonts w:ascii="Times New Roman"/>
          <w:b w:val="false"/>
          <w:i w:val="false"/>
          <w:color w:val="000000"/>
          <w:sz w:val="28"/>
        </w:rPr>
        <w:t>
      4, 5, 6 және 7-бағандарда ірі қара мал табындарының жыныстық жас топтары бойынша саны көрсетіледі;</w:t>
      </w:r>
    </w:p>
    <w:bookmarkEnd w:id="125"/>
    <w:bookmarkStart w:name="z420" w:id="126"/>
    <w:p>
      <w:pPr>
        <w:spacing w:after="0"/>
        <w:ind w:left="0"/>
        <w:jc w:val="both"/>
      </w:pPr>
      <w:r>
        <w:rPr>
          <w:rFonts w:ascii="Times New Roman"/>
          <w:b w:val="false"/>
          <w:i w:val="false"/>
          <w:color w:val="000000"/>
          <w:sz w:val="28"/>
        </w:rPr>
        <w:t>
      8, 9, және 10-бағандарда ұсақ мал отарларының жыныстық жас топтары бойынша саны көрсетіледі;</w:t>
      </w:r>
    </w:p>
    <w:bookmarkEnd w:id="126"/>
    <w:bookmarkStart w:name="z421" w:id="127"/>
    <w:p>
      <w:pPr>
        <w:spacing w:after="0"/>
        <w:ind w:left="0"/>
        <w:jc w:val="both"/>
      </w:pPr>
      <w:r>
        <w:rPr>
          <w:rFonts w:ascii="Times New Roman"/>
          <w:b w:val="false"/>
          <w:i w:val="false"/>
          <w:color w:val="000000"/>
          <w:sz w:val="28"/>
        </w:rPr>
        <w:t>
      11, 12-бағандарда жылқы үйірлерінің жыныстық жас топтары бойынша саны көрсетіледі;</w:t>
      </w:r>
    </w:p>
    <w:bookmarkEnd w:id="127"/>
    <w:bookmarkStart w:name="z422" w:id="128"/>
    <w:p>
      <w:pPr>
        <w:spacing w:after="0"/>
        <w:ind w:left="0"/>
        <w:jc w:val="both"/>
      </w:pPr>
      <w:r>
        <w:rPr>
          <w:rFonts w:ascii="Times New Roman"/>
          <w:b w:val="false"/>
          <w:i w:val="false"/>
          <w:color w:val="000000"/>
          <w:sz w:val="28"/>
        </w:rPr>
        <w:t>
      13, 14-бағандарда түйелердің жыныстық жас топтары бойынша саны көрсетіледі.</w:t>
      </w:r>
    </w:p>
    <w:bookmarkEnd w:id="128"/>
    <w:bookmarkStart w:name="z423" w:id="129"/>
    <w:p>
      <w:pPr>
        <w:spacing w:after="0"/>
        <w:ind w:left="0"/>
        <w:jc w:val="both"/>
      </w:pPr>
      <w:r>
        <w:rPr>
          <w:rFonts w:ascii="Times New Roman"/>
          <w:b w:val="false"/>
          <w:i w:val="false"/>
          <w:color w:val="000000"/>
          <w:sz w:val="28"/>
        </w:rPr>
        <w:t>
      8. 3-кесте. Шалғайдағы жайылымдарда жаю үшін ауыл шаруашылығы жануарлары басының саны туралы мәліметтер:</w:t>
      </w:r>
    </w:p>
    <w:bookmarkEnd w:id="129"/>
    <w:bookmarkStart w:name="z424" w:id="130"/>
    <w:p>
      <w:pPr>
        <w:spacing w:after="0"/>
        <w:ind w:left="0"/>
        <w:jc w:val="both"/>
      </w:pPr>
      <w:r>
        <w:rPr>
          <w:rFonts w:ascii="Times New Roman"/>
          <w:b w:val="false"/>
          <w:i w:val="false"/>
          <w:color w:val="000000"/>
          <w:sz w:val="28"/>
        </w:rPr>
        <w:t>
      1-бағанда реттік нөмір көрсетіледі;</w:t>
      </w:r>
    </w:p>
    <w:bookmarkEnd w:id="130"/>
    <w:bookmarkStart w:name="z425" w:id="131"/>
    <w:p>
      <w:pPr>
        <w:spacing w:after="0"/>
        <w:ind w:left="0"/>
        <w:jc w:val="both"/>
      </w:pPr>
      <w:r>
        <w:rPr>
          <w:rFonts w:ascii="Times New Roman"/>
          <w:b w:val="false"/>
          <w:i w:val="false"/>
          <w:color w:val="000000"/>
          <w:sz w:val="28"/>
        </w:rPr>
        <w:t>
      2-бағанда әкімшілік-аумақтық объектілердің жіктеуіші бойынша кенттің, ауылдың, ауылдық округтің коды көрсетіледі;</w:t>
      </w:r>
    </w:p>
    <w:bookmarkEnd w:id="131"/>
    <w:bookmarkStart w:name="z426" w:id="132"/>
    <w:p>
      <w:pPr>
        <w:spacing w:after="0"/>
        <w:ind w:left="0"/>
        <w:jc w:val="both"/>
      </w:pPr>
      <w:r>
        <w:rPr>
          <w:rFonts w:ascii="Times New Roman"/>
          <w:b w:val="false"/>
          <w:i w:val="false"/>
          <w:color w:val="000000"/>
          <w:sz w:val="28"/>
        </w:rPr>
        <w:t>
      3-бағанда кенттің, ауылдың, ауылдық округтің атауы көрсетіледі;</w:t>
      </w:r>
    </w:p>
    <w:bookmarkEnd w:id="132"/>
    <w:bookmarkStart w:name="z427" w:id="133"/>
    <w:p>
      <w:pPr>
        <w:spacing w:after="0"/>
        <w:ind w:left="0"/>
        <w:jc w:val="both"/>
      </w:pPr>
      <w:r>
        <w:rPr>
          <w:rFonts w:ascii="Times New Roman"/>
          <w:b w:val="false"/>
          <w:i w:val="false"/>
          <w:color w:val="000000"/>
          <w:sz w:val="28"/>
        </w:rPr>
        <w:t>
      4-бағанда жеке ауладағы ірі қара мал саны көрсетіледі;</w:t>
      </w:r>
    </w:p>
    <w:bookmarkEnd w:id="133"/>
    <w:bookmarkStart w:name="z428" w:id="134"/>
    <w:p>
      <w:pPr>
        <w:spacing w:after="0"/>
        <w:ind w:left="0"/>
        <w:jc w:val="both"/>
      </w:pPr>
      <w:r>
        <w:rPr>
          <w:rFonts w:ascii="Times New Roman"/>
          <w:b w:val="false"/>
          <w:i w:val="false"/>
          <w:color w:val="000000"/>
          <w:sz w:val="28"/>
        </w:rPr>
        <w:t>
      5-бағанда ауыл шаруашылығы тауарын өндірушілердің ірі қара малдарының саны көрсетіледі;</w:t>
      </w:r>
    </w:p>
    <w:bookmarkEnd w:id="134"/>
    <w:bookmarkStart w:name="z429" w:id="135"/>
    <w:p>
      <w:pPr>
        <w:spacing w:after="0"/>
        <w:ind w:left="0"/>
        <w:jc w:val="both"/>
      </w:pPr>
      <w:r>
        <w:rPr>
          <w:rFonts w:ascii="Times New Roman"/>
          <w:b w:val="false"/>
          <w:i w:val="false"/>
          <w:color w:val="000000"/>
          <w:sz w:val="28"/>
        </w:rPr>
        <w:t>
      6-бағанда жеке ауладағы ұсақ мал саны көрсетіледі;</w:t>
      </w:r>
    </w:p>
    <w:bookmarkEnd w:id="135"/>
    <w:bookmarkStart w:name="z430" w:id="136"/>
    <w:p>
      <w:pPr>
        <w:spacing w:after="0"/>
        <w:ind w:left="0"/>
        <w:jc w:val="both"/>
      </w:pPr>
      <w:r>
        <w:rPr>
          <w:rFonts w:ascii="Times New Roman"/>
          <w:b w:val="false"/>
          <w:i w:val="false"/>
          <w:color w:val="000000"/>
          <w:sz w:val="28"/>
        </w:rPr>
        <w:t>
      7-бағанда ауыл шаруашылығы тауарын өндірушілерінің ұсақ малдардың саны көрсетіледі;</w:t>
      </w:r>
    </w:p>
    <w:bookmarkEnd w:id="136"/>
    <w:bookmarkStart w:name="z431" w:id="137"/>
    <w:p>
      <w:pPr>
        <w:spacing w:after="0"/>
        <w:ind w:left="0"/>
        <w:jc w:val="both"/>
      </w:pPr>
      <w:r>
        <w:rPr>
          <w:rFonts w:ascii="Times New Roman"/>
          <w:b w:val="false"/>
          <w:i w:val="false"/>
          <w:color w:val="000000"/>
          <w:sz w:val="28"/>
        </w:rPr>
        <w:t>
      8-бағанда жеке ауладағы жылқылар саны көрсетіледі;</w:t>
      </w:r>
    </w:p>
    <w:bookmarkEnd w:id="137"/>
    <w:bookmarkStart w:name="z432" w:id="138"/>
    <w:p>
      <w:pPr>
        <w:spacing w:after="0"/>
        <w:ind w:left="0"/>
        <w:jc w:val="both"/>
      </w:pPr>
      <w:r>
        <w:rPr>
          <w:rFonts w:ascii="Times New Roman"/>
          <w:b w:val="false"/>
          <w:i w:val="false"/>
          <w:color w:val="000000"/>
          <w:sz w:val="28"/>
        </w:rPr>
        <w:t>
      9-бағанда ауыл шаруашылығы тауарын өндірушілерінің жылқы саны көрсетіледі;</w:t>
      </w:r>
    </w:p>
    <w:bookmarkEnd w:id="138"/>
    <w:bookmarkStart w:name="z433" w:id="139"/>
    <w:p>
      <w:pPr>
        <w:spacing w:after="0"/>
        <w:ind w:left="0"/>
        <w:jc w:val="both"/>
      </w:pPr>
      <w:r>
        <w:rPr>
          <w:rFonts w:ascii="Times New Roman"/>
          <w:b w:val="false"/>
          <w:i w:val="false"/>
          <w:color w:val="000000"/>
          <w:sz w:val="28"/>
        </w:rPr>
        <w:t>
      10-бағанда жеке ауладағы түйелердің саны көрсетіледі;</w:t>
      </w:r>
    </w:p>
    <w:bookmarkEnd w:id="139"/>
    <w:bookmarkStart w:name="z434" w:id="140"/>
    <w:p>
      <w:pPr>
        <w:spacing w:after="0"/>
        <w:ind w:left="0"/>
        <w:jc w:val="both"/>
      </w:pPr>
      <w:r>
        <w:rPr>
          <w:rFonts w:ascii="Times New Roman"/>
          <w:b w:val="false"/>
          <w:i w:val="false"/>
          <w:color w:val="000000"/>
          <w:sz w:val="28"/>
        </w:rPr>
        <w:t>
      11-бағанда ауыл шаруашылығы тауарын өндірушілердің түйелерінің саны көрсетіледі.</w:t>
      </w:r>
    </w:p>
    <w:bookmarkEnd w:id="14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5-қосымша</w:t>
            </w:r>
          </w:p>
        </w:tc>
      </w:tr>
    </w:tbl>
    <w:bookmarkStart w:name="z438" w:id="141"/>
    <w:p>
      <w:pPr>
        <w:spacing w:after="0"/>
        <w:ind w:left="0"/>
        <w:jc w:val="left"/>
      </w:pPr>
      <w:r>
        <w:rPr>
          <w:rFonts w:ascii="Times New Roman"/>
          <w:b/>
          <w:i w:val="false"/>
          <w:color w:val="000000"/>
        </w:rPr>
        <w:t xml:space="preserve"> Ұсынылатын жайылым айналымдарының схемалары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bookmarkStart w:name="z439" w:id="142"/>
    <w:p>
      <w:pPr>
        <w:spacing w:after="0"/>
        <w:ind w:left="0"/>
        <w:jc w:val="both"/>
      </w:pPr>
      <w:r>
        <w:rPr>
          <w:rFonts w:ascii="Times New Roman"/>
          <w:b w:val="false"/>
          <w:i w:val="false"/>
          <w:color w:val="000000"/>
          <w:sz w:val="28"/>
        </w:rPr>
        <w:t>
      Тасбөгет кентінің жайылымдардың орналасу схемасы (картасы)</w:t>
      </w:r>
    </w:p>
    <w:bookmarkEnd w:id="142"/>
    <w:bookmarkStart w:name="z440"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 кентінің шекарасы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r>
    </w:tbl>
    <w:bookmarkStart w:name="z441" w:id="144"/>
    <w:p>
      <w:pPr>
        <w:spacing w:after="0"/>
        <w:ind w:left="0"/>
        <w:jc w:val="both"/>
      </w:pPr>
      <w:r>
        <w:rPr>
          <w:rFonts w:ascii="Times New Roman"/>
          <w:b w:val="false"/>
          <w:i w:val="false"/>
          <w:color w:val="000000"/>
          <w:sz w:val="28"/>
        </w:rPr>
        <w:t xml:space="preserve">
      Белкөл кентінің жайылымдардың орналасу схемасы (картасы) </w:t>
      </w:r>
    </w:p>
    <w:bookmarkEnd w:id="144"/>
    <w:bookmarkStart w:name="z442"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кентінің шекарасы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r>
    </w:tbl>
    <w:bookmarkStart w:name="z443" w:id="146"/>
    <w:p>
      <w:pPr>
        <w:spacing w:after="0"/>
        <w:ind w:left="0"/>
        <w:jc w:val="both"/>
      </w:pPr>
      <w:r>
        <w:rPr>
          <w:rFonts w:ascii="Times New Roman"/>
          <w:b w:val="false"/>
          <w:i w:val="false"/>
          <w:color w:val="000000"/>
          <w:sz w:val="28"/>
        </w:rPr>
        <w:t>
      Ақсуат ауылдық округінің жайылымдардың орналасу схемасы (картасы)</w:t>
      </w:r>
    </w:p>
    <w:bookmarkEnd w:id="146"/>
    <w:bookmarkStart w:name="z444"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округінің шекарасы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r>
    </w:tbl>
    <w:bookmarkStart w:name="z445" w:id="148"/>
    <w:p>
      <w:pPr>
        <w:spacing w:after="0"/>
        <w:ind w:left="0"/>
        <w:jc w:val="both"/>
      </w:pPr>
      <w:r>
        <w:rPr>
          <w:rFonts w:ascii="Times New Roman"/>
          <w:b w:val="false"/>
          <w:i w:val="false"/>
          <w:color w:val="000000"/>
          <w:sz w:val="28"/>
        </w:rPr>
        <w:t>
      Ақжарма ауылдық округінің жайылымдардың орналасу схемасы (картасы)</w:t>
      </w:r>
    </w:p>
    <w:bookmarkEnd w:id="148"/>
    <w:bookmarkStart w:name="z446"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ауылдық округінің шекарасы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r>
    </w:tbl>
    <w:bookmarkStart w:name="z447" w:id="150"/>
    <w:p>
      <w:pPr>
        <w:spacing w:after="0"/>
        <w:ind w:left="0"/>
        <w:jc w:val="both"/>
      </w:pPr>
      <w:r>
        <w:rPr>
          <w:rFonts w:ascii="Times New Roman"/>
          <w:b w:val="false"/>
          <w:i w:val="false"/>
          <w:color w:val="000000"/>
          <w:sz w:val="28"/>
        </w:rPr>
        <w:t>
      Қосшыңырау ауылдық округінің жайылым айналымдарының қолайлы схемасы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Қосшыңырау ауылдық округінің шекарасы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және жазғы уақытта пайдаланылатын жайылымдар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және қысқы уақытта пайдаланылатын жайылымдар</w:t>
            </w:r>
          </w:p>
        </w:tc>
      </w:tr>
    </w:tbl>
    <w:bookmarkStart w:name="z448" w:id="151"/>
    <w:p>
      <w:pPr>
        <w:spacing w:after="0"/>
        <w:ind w:left="0"/>
        <w:jc w:val="both"/>
      </w:pPr>
      <w:r>
        <w:rPr>
          <w:rFonts w:ascii="Times New Roman"/>
          <w:b w:val="false"/>
          <w:i w:val="false"/>
          <w:color w:val="000000"/>
          <w:sz w:val="28"/>
        </w:rPr>
        <w:t>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Қосшыңырау ауылдық округінің шекарасы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және жазғы уақытта пайдаланылатын жайылымдар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және қысқы уақытта пайдаланылатын жайылымдар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ваннасы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w:t>
            </w:r>
          </w:p>
        </w:tc>
      </w:tr>
    </w:tbl>
    <w:bookmarkStart w:name="z449" w:id="152"/>
    <w:p>
      <w:pPr>
        <w:spacing w:after="0"/>
        <w:ind w:left="0"/>
        <w:jc w:val="both"/>
      </w:pPr>
      <w:r>
        <w:rPr>
          <w:rFonts w:ascii="Times New Roman"/>
          <w:b w:val="false"/>
          <w:i w:val="false"/>
          <w:color w:val="000000"/>
          <w:sz w:val="28"/>
        </w:rPr>
        <w:t>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Қосшыңырау ауылдық округінің шекарасы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және жазғы уақытта пайдаланылатын жайылымдар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және қысқы уақытта пайдаланылатын жайылымдар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Бұлақтар</w:t>
            </w:r>
          </w:p>
        </w:tc>
      </w:tr>
    </w:tbl>
    <w:bookmarkStart w:name="z450" w:id="153"/>
    <w:p>
      <w:pPr>
        <w:spacing w:after="0"/>
        <w:ind w:left="0"/>
        <w:jc w:val="both"/>
      </w:pPr>
      <w:r>
        <w:rPr>
          <w:rFonts w:ascii="Times New Roman"/>
          <w:b w:val="false"/>
          <w:i w:val="false"/>
          <w:color w:val="000000"/>
          <w:sz w:val="28"/>
        </w:rPr>
        <w:t>
      Жайылымы жоқ жеке және (немесе) заңдытұлғалардың ауылшаруашылығы жануарларының мал басын орналастыру үшінжайылымдарды қайта бөлу және оны берілетін жайылымдарға ауыстыру схемасы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Қосшыңырау ауылдық округінің шекарасы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қайта бөлуге арналған жер телімдері</w:t>
            </w:r>
          </w:p>
        </w:tc>
      </w:tr>
    </w:tbl>
    <w:bookmarkStart w:name="z451" w:id="154"/>
    <w:p>
      <w:pPr>
        <w:spacing w:after="0"/>
        <w:ind w:left="0"/>
        <w:jc w:val="both"/>
      </w:pPr>
      <w:r>
        <w:rPr>
          <w:rFonts w:ascii="Times New Roman"/>
          <w:b w:val="false"/>
          <w:i w:val="false"/>
          <w:color w:val="000000"/>
          <w:sz w:val="28"/>
        </w:rPr>
        <w:t>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Қосшыңырау ауылдық округінің шекарасы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 орналастыру шекаралары</w:t>
            </w:r>
          </w:p>
        </w:tc>
      </w:tr>
    </w:tbl>
    <w:bookmarkStart w:name="z452" w:id="155"/>
    <w:p>
      <w:pPr>
        <w:spacing w:after="0"/>
        <w:ind w:left="0"/>
        <w:jc w:val="both"/>
      </w:pPr>
      <w:r>
        <w:rPr>
          <w:rFonts w:ascii="Times New Roman"/>
          <w:b w:val="false"/>
          <w:i w:val="false"/>
          <w:color w:val="000000"/>
          <w:sz w:val="28"/>
        </w:rPr>
        <w:t>
      Қызылжарма ауылдық округінің аумағында жайылымдардың орналасу схемасы (картасы)</w:t>
      </w:r>
    </w:p>
    <w:bookmarkEnd w:id="155"/>
    <w:bookmarkStart w:name="z453"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 ауылдық округінің шекарасы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r>
    </w:tbl>
    <w:bookmarkStart w:name="z454" w:id="157"/>
    <w:p>
      <w:pPr>
        <w:spacing w:after="0"/>
        <w:ind w:left="0"/>
        <w:jc w:val="both"/>
      </w:pPr>
      <w:r>
        <w:rPr>
          <w:rFonts w:ascii="Times New Roman"/>
          <w:b w:val="false"/>
          <w:i w:val="false"/>
          <w:color w:val="000000"/>
          <w:sz w:val="28"/>
        </w:rPr>
        <w:t>
      Қарауылтөбе ауылдық округінің аумағында жайылымдардың орналасу схемасы (картасы)</w:t>
      </w:r>
    </w:p>
    <w:bookmarkEnd w:id="157"/>
    <w:bookmarkStart w:name="z455"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ауылдық округінің шекарасы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r>
    </w:tbl>
    <w:bookmarkStart w:name="z456" w:id="159"/>
    <w:p>
      <w:pPr>
        <w:spacing w:after="0"/>
        <w:ind w:left="0"/>
        <w:jc w:val="both"/>
      </w:pPr>
      <w:r>
        <w:rPr>
          <w:rFonts w:ascii="Times New Roman"/>
          <w:b w:val="false"/>
          <w:i w:val="false"/>
          <w:color w:val="000000"/>
          <w:sz w:val="28"/>
        </w:rPr>
        <w:t>
      Қызылөзек ауылдық округінің аумағында жайылымдардың орналасу схемасы (картасы)</w:t>
      </w:r>
    </w:p>
    <w:bookmarkEnd w:id="159"/>
    <w:bookmarkStart w:name="z457"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Қызылөзек ауылдық округінің шекарасы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r>
    </w:tbl>
    <w:bookmarkStart w:name="z458" w:id="161"/>
    <w:p>
      <w:pPr>
        <w:spacing w:after="0"/>
        <w:ind w:left="0"/>
        <w:jc w:val="both"/>
      </w:pPr>
      <w:r>
        <w:rPr>
          <w:rFonts w:ascii="Times New Roman"/>
          <w:b w:val="false"/>
          <w:i w:val="false"/>
          <w:color w:val="000000"/>
          <w:sz w:val="28"/>
        </w:rPr>
        <w:t>
      Талсуат ауылдық округінің аумағында жайылымдардың орналасу схемасы (картасы)</w:t>
      </w:r>
    </w:p>
    <w:bookmarkEnd w:id="161"/>
    <w:bookmarkStart w:name="z459"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Талсуат ауылдық округінің шекарасы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