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406b9" w14:textId="17406b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Қызылорда қаласы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Қызылорда қалалық мәслихатының 2025 жылғы 26 ақпандағы № 243-34/5 шешімі</w:t>
      </w:r>
    </w:p>
    <w:p>
      <w:pPr>
        <w:spacing w:after="0"/>
        <w:ind w:left="0"/>
        <w:jc w:val="left"/>
      </w:pPr>
    </w:p>
    <w:p>
      <w:pPr>
        <w:spacing w:after="0"/>
        <w:ind w:left="0"/>
        <w:jc w:val="both"/>
      </w:pP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және Қазақстан Республикасы Ауыл шаруашылығы министрінің 2024 жылғы 29 шілдедегі № 263 </w:t>
      </w:r>
      <w:r>
        <w:rPr>
          <w:rFonts w:ascii="Times New Roman"/>
          <w:b w:val="false"/>
          <w:i w:val="false"/>
          <w:color w:val="000000"/>
          <w:sz w:val="28"/>
        </w:rPr>
        <w:t>бұйрығына</w:t>
      </w:r>
      <w:r>
        <w:rPr>
          <w:rFonts w:ascii="Times New Roman"/>
          <w:b w:val="false"/>
          <w:i w:val="false"/>
          <w:color w:val="000000"/>
          <w:sz w:val="28"/>
        </w:rPr>
        <w:t xml:space="preserve"> сәйкес, Қызылорда қалалық мәслихаты ШЕШІМ ҚАБЫЛДАДЫ: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Қызылорда қаласы бойынша 2025-2029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бектілісін.</w:t>
      </w:r>
    </w:p>
    <w:bookmarkStart w:name="z7"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Қызылорда қалалық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Құттықожаев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маслихатының</w:t>
            </w:r>
            <w:r>
              <w:br/>
            </w:r>
            <w:r>
              <w:rPr>
                <w:rFonts w:ascii="Times New Roman"/>
                <w:b w:val="false"/>
                <w:i w:val="false"/>
                <w:color w:val="000000"/>
                <w:sz w:val="20"/>
              </w:rPr>
              <w:t>2025 жылғы 26 ақпандағы</w:t>
            </w:r>
            <w:r>
              <w:br/>
            </w:r>
            <w:r>
              <w:rPr>
                <w:rFonts w:ascii="Times New Roman"/>
                <w:b w:val="false"/>
                <w:i w:val="false"/>
                <w:color w:val="000000"/>
                <w:sz w:val="20"/>
              </w:rPr>
              <w:t>№244-34/6 шешіміне қосымша</w:t>
            </w:r>
          </w:p>
        </w:tc>
      </w:tr>
    </w:tbl>
    <w:bookmarkStart w:name="z12" w:id="1"/>
    <w:p>
      <w:pPr>
        <w:spacing w:after="0"/>
        <w:ind w:left="0"/>
        <w:jc w:val="left"/>
      </w:pPr>
      <w:r>
        <w:rPr>
          <w:rFonts w:ascii="Times New Roman"/>
          <w:b/>
          <w:i w:val="false"/>
          <w:color w:val="000000"/>
        </w:rPr>
        <w:t xml:space="preserve"> Қызылорда қаласы бойынша 2025-2029 жылдарға арналған жайылымдарды басқару және оларды пайдалану жөніндегі жоспар</w:t>
      </w:r>
    </w:p>
    <w:bookmarkEnd w:id="1"/>
    <w:bookmarkStart w:name="z13" w:id="2"/>
    <w:p>
      <w:pPr>
        <w:spacing w:after="0"/>
        <w:ind w:left="0"/>
        <w:jc w:val="left"/>
      </w:pPr>
      <w:r>
        <w:rPr>
          <w:rFonts w:ascii="Times New Roman"/>
          <w:b/>
          <w:i w:val="false"/>
          <w:color w:val="000000"/>
        </w:rPr>
        <w:t xml:space="preserve"> 1-тарау. Жалпы ережелер</w:t>
      </w:r>
    </w:p>
    <w:bookmarkEnd w:id="2"/>
    <w:p>
      <w:pPr>
        <w:spacing w:after="0"/>
        <w:ind w:left="0"/>
        <w:jc w:val="left"/>
      </w:pPr>
    </w:p>
    <w:p>
      <w:pPr>
        <w:spacing w:after="0"/>
        <w:ind w:left="0"/>
        <w:jc w:val="both"/>
      </w:pPr>
      <w:r>
        <w:rPr>
          <w:rFonts w:ascii="Times New Roman"/>
          <w:b w:val="false"/>
          <w:i w:val="false"/>
          <w:color w:val="000000"/>
          <w:sz w:val="28"/>
        </w:rPr>
        <w:t xml:space="preserve">
      1. Осы жайылымдарды басқару және оларды пайдалану жөніндегі жоспар (бұдан әрі – Жоспар) "Жайылымдар туралы" Қазақстан Республикасы Заңының (бұдан әрі – Заң) </w:t>
      </w:r>
      <w:r>
        <w:rPr>
          <w:rFonts w:ascii="Times New Roman"/>
          <w:b w:val="false"/>
          <w:i w:val="false"/>
          <w:color w:val="000000"/>
          <w:sz w:val="28"/>
        </w:rPr>
        <w:t xml:space="preserve">6-бабының </w:t>
      </w:r>
      <w:r>
        <w:rPr>
          <w:rFonts w:ascii="Times New Roman"/>
          <w:b w:val="false"/>
          <w:i w:val="false"/>
          <w:color w:val="000000"/>
          <w:sz w:val="28"/>
        </w:rPr>
        <w:t xml:space="preserve"> 4-1) тармақшасына және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сәйкес әзірленді.</w:t>
      </w:r>
    </w:p>
    <w:bookmarkStart w:name="z15" w:id="3"/>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3"/>
    <w:bookmarkStart w:name="z16" w:id="4"/>
    <w:p>
      <w:pPr>
        <w:spacing w:after="0"/>
        <w:ind w:left="0"/>
        <w:jc w:val="left"/>
      </w:pPr>
      <w:r>
        <w:rPr>
          <w:rFonts w:ascii="Times New Roman"/>
          <w:b/>
          <w:i w:val="false"/>
          <w:color w:val="000000"/>
        </w:rPr>
        <w:t xml:space="preserve"> 2-тарау. Жайылымдарды басқару және оларды пайдалану жөніндегі жоспар</w:t>
      </w:r>
    </w:p>
    <w:bookmarkEnd w:id="4"/>
    <w:bookmarkStart w:name="z17" w:id="5"/>
    <w:p>
      <w:pPr>
        <w:spacing w:after="0"/>
        <w:ind w:left="0"/>
        <w:jc w:val="left"/>
      </w:pPr>
      <w:r>
        <w:rPr>
          <w:rFonts w:ascii="Times New Roman"/>
          <w:b/>
          <w:i w:val="false"/>
          <w:color w:val="000000"/>
        </w:rPr>
        <w:t xml:space="preserve"> 3. Жоспарды әзірлеген кезде мыналар ескеріледі:</w:t>
      </w:r>
    </w:p>
    <w:bookmarkEnd w:id="5"/>
    <w:p>
      <w:pPr>
        <w:spacing w:after="0"/>
        <w:ind w:left="0"/>
        <w:jc w:val="left"/>
      </w:pP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bookmarkStart w:name="z19" w:id="6"/>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bookmarkStart w:name="z21" w:id="7"/>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бұйрығына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w:t>
      </w:r>
      <w:r>
        <w:rPr>
          <w:rFonts w:ascii="Times New Roman"/>
          <w:b w:val="false"/>
          <w:i w:val="false"/>
          <w:color w:val="000000"/>
          <w:sz w:val="28"/>
        </w:rPr>
        <w:t>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Start w:name="z24" w:id="8"/>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Қызылорда қаласы әкімдігі кент және ауылдық округ әкімдерімен бірлесіп облыстың жергілікті атқарушы органы әзірлеген жайылымдық инфрақұрылым объектілерін дамыту және реконструкциялау жөніндегі жоспар негізінде жүзеге асырады;</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Start w:name="z27" w:id="9"/>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Қызылорда қаласы әкімдігі кент және ауылдық округ әкімдерімен бірлесіп жүзеге асырады;</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bookmarkStart w:name="z29" w:id="1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Қызылорда қаласы әкімдігі кент және ауылдық округ әкімдерімен бірлесіп жүзеге асырады;</w:t>
      </w:r>
    </w:p>
    <w:bookmarkEnd w:id="10"/>
    <w:bookmarkStart w:name="z30" w:id="11"/>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 145 бұйрығымен (Нормативтік құқықтық актілерді мемлекеттік тіркеу тізілімінде № 20540 болып тіркелген) бекітілген Ауыл шаруашылығы жануарларын жаюдың үлгілік </w:t>
      </w:r>
      <w:r>
        <w:rPr>
          <w:rFonts w:ascii="Times New Roman"/>
          <w:b w:val="false"/>
          <w:i w:val="false"/>
          <w:color w:val="000000"/>
          <w:sz w:val="28"/>
        </w:rPr>
        <w:t>қағидалары</w:t>
      </w:r>
      <w:r>
        <w:rPr>
          <w:rFonts w:ascii="Times New Roman"/>
          <w:b w:val="false"/>
          <w:i w:val="false"/>
          <w:color w:val="000000"/>
          <w:sz w:val="28"/>
        </w:rPr>
        <w:t xml:space="preserve"> негізінде "Агроөнеркәсіптік кешенді және ауылдық аумақтарды дамытуды мемлекеттік реттеу туралы" Қазақстан Республикасы Заңының 7-бабы 4-тармағының </w:t>
      </w:r>
      <w:r>
        <w:rPr>
          <w:rFonts w:ascii="Times New Roman"/>
          <w:b w:val="false"/>
          <w:i w:val="false"/>
          <w:color w:val="000000"/>
          <w:sz w:val="28"/>
        </w:rPr>
        <w:t>5-1) тармақшасына</w:t>
      </w:r>
      <w:r>
        <w:rPr>
          <w:rFonts w:ascii="Times New Roman"/>
          <w:b w:val="false"/>
          <w:i w:val="false"/>
          <w:color w:val="000000"/>
          <w:sz w:val="28"/>
        </w:rPr>
        <w:t xml:space="preserve">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№18-02/909 бұйрығымен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w:t>
      </w:r>
      <w:r>
        <w:rPr>
          <w:rFonts w:ascii="Times New Roman"/>
          <w:b w:val="false"/>
          <w:i w:val="false"/>
          <w:color w:val="000000"/>
          <w:sz w:val="28"/>
        </w:rPr>
        <w:t>қағидаларына</w:t>
      </w:r>
      <w:r>
        <w:rPr>
          <w:rFonts w:ascii="Times New Roman"/>
          <w:b w:val="false"/>
          <w:i w:val="false"/>
          <w:color w:val="000000"/>
          <w:sz w:val="28"/>
        </w:rPr>
        <w:t xml:space="preserve">,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69-баптарына</w:t>
      </w:r>
      <w:r>
        <w:rPr>
          <w:rFonts w:ascii="Times New Roman"/>
          <w:b w:val="false"/>
          <w:i w:val="false"/>
          <w:color w:val="000000"/>
          <w:sz w:val="28"/>
        </w:rPr>
        <w:t xml:space="preserve"> сәйкес жүзеге асырылады;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bookmarkStart w:name="z34" w:id="12"/>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12"/>
    <w:bookmarkStart w:name="z35" w:id="13"/>
    <w:p>
      <w:pPr>
        <w:spacing w:after="0"/>
        <w:ind w:left="0"/>
        <w:jc w:val="left"/>
      </w:pPr>
      <w:r>
        <w:rPr>
          <w:rFonts w:ascii="Times New Roman"/>
          <w:b/>
          <w:i w:val="false"/>
          <w:color w:val="000000"/>
        </w:rPr>
        <w:t xml:space="preserve"> 4. Жоспарда мынадай қосымшалар қамтылған:</w:t>
      </w:r>
    </w:p>
    <w:bookmarkEnd w:id="13"/>
    <w:bookmarkStart w:name="z36" w:id="14"/>
    <w:p>
      <w:pPr>
        <w:spacing w:after="0"/>
        <w:ind w:left="0"/>
        <w:jc w:val="both"/>
      </w:pPr>
      <w:r>
        <w:rPr>
          <w:rFonts w:ascii="Times New Roman"/>
          <w:b w:val="false"/>
          <w:i w:val="false"/>
          <w:color w:val="000000"/>
          <w:sz w:val="28"/>
        </w:rPr>
        <w:t>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көрсетілді.</w:t>
      </w:r>
    </w:p>
    <w:bookmarkEnd w:id="14"/>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1-қосымша</w:t>
            </w:r>
          </w:p>
        </w:tc>
      </w:tr>
    </w:tbl>
    <w:bookmarkStart w:name="z39" w:id="1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15"/>
    <w:bookmarkStart w:name="z40" w:id="16"/>
    <w:p>
      <w:pPr>
        <w:spacing w:after="0"/>
        <w:ind w:left="0"/>
        <w:jc w:val="left"/>
      </w:pPr>
      <w:r>
        <w:rPr>
          <w:rFonts w:ascii="Times New Roman"/>
          <w:b/>
          <w:i w:val="false"/>
          <w:color w:val="000000"/>
        </w:rPr>
        <w:t xml:space="preserve"> 1-кесте. Қызылорда қаласы бойынша жайылымдарын жерлердің санаттары бойынша бөлу, гектар</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17"/>
          <w:p>
            <w:pPr>
              <w:spacing w:after="20"/>
              <w:ind w:left="20"/>
              <w:jc w:val="both"/>
            </w:pPr>
            <w:r>
              <w:rPr>
                <w:rFonts w:ascii="Times New Roman"/>
                <w:b w:val="false"/>
                <w:i w:val="false"/>
                <w:color w:val="000000"/>
                <w:sz w:val="20"/>
              </w:rPr>
              <w:t>
Кент және</w:t>
            </w:r>
          </w:p>
          <w:bookmarkEnd w:id="17"/>
          <w:p>
            <w:pPr>
              <w:spacing w:after="20"/>
              <w:ind w:left="20"/>
              <w:jc w:val="both"/>
            </w:pPr>
            <w:r>
              <w:rPr>
                <w:rFonts w:ascii="Times New Roman"/>
                <w:b w:val="false"/>
                <w:i w:val="false"/>
                <w:color w:val="000000"/>
                <w:sz w:val="20"/>
              </w:rPr>
              <w:t>
</w:t>
            </w:r>
            <w:r>
              <w:rPr>
                <w:rFonts w:ascii="Times New Roman"/>
                <w:b w:val="false"/>
                <w:i w:val="false"/>
                <w:color w:val="000000"/>
                <w:sz w:val="20"/>
              </w:rPr>
              <w:t>ауылдық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округтердің</w:t>
            </w:r>
          </w:p>
          <w:p>
            <w:pPr>
              <w:spacing w:after="20"/>
              <w:ind w:left="20"/>
              <w:jc w:val="both"/>
            </w:pPr>
            <w:r>
              <w:rPr>
                <w:rFonts w:ascii="Times New Roman"/>
                <w:b w:val="false"/>
                <w:i w:val="false"/>
                <w:color w:val="000000"/>
                <w:sz w:val="20"/>
              </w:rPr>
              <w:t>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18"/>
          <w:p>
            <w:pPr>
              <w:spacing w:after="20"/>
              <w:ind w:left="20"/>
              <w:jc w:val="both"/>
            </w:pPr>
            <w:r>
              <w:rPr>
                <w:rFonts w:ascii="Times New Roman"/>
                <w:b w:val="false"/>
                <w:i w:val="false"/>
                <w:color w:val="000000"/>
                <w:sz w:val="20"/>
              </w:rPr>
              <w:t>
Әкім</w:t>
            </w:r>
          </w:p>
          <w:bookmarkEnd w:id="18"/>
          <w:p>
            <w:pPr>
              <w:spacing w:after="20"/>
              <w:ind w:left="20"/>
              <w:jc w:val="both"/>
            </w:pPr>
            <w:r>
              <w:rPr>
                <w:rFonts w:ascii="Times New Roman"/>
                <w:b w:val="false"/>
                <w:i w:val="false"/>
                <w:color w:val="000000"/>
                <w:sz w:val="20"/>
              </w:rPr>
              <w:t>
</w:t>
            </w:r>
            <w:r>
              <w:rPr>
                <w:rFonts w:ascii="Times New Roman"/>
                <w:b w:val="false"/>
                <w:i w:val="false"/>
                <w:color w:val="000000"/>
                <w:sz w:val="20"/>
              </w:rPr>
              <w:t>шілік-</w:t>
            </w:r>
          </w:p>
          <w:p>
            <w:pPr>
              <w:spacing w:after="20"/>
              <w:ind w:left="20"/>
              <w:jc w:val="both"/>
            </w:pPr>
            <w:r>
              <w:rPr>
                <w:rFonts w:ascii="Times New Roman"/>
                <w:b w:val="false"/>
                <w:i w:val="false"/>
                <w:color w:val="000000"/>
                <w:sz w:val="20"/>
              </w:rPr>
              <w:t>
</w:t>
            </w:r>
            <w:r>
              <w:rPr>
                <w:rFonts w:ascii="Times New Roman"/>
                <w:b w:val="false"/>
                <w:i w:val="false"/>
                <w:color w:val="000000"/>
                <w:sz w:val="20"/>
              </w:rPr>
              <w:t>аумақтық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объектілер жіктеу</w:t>
            </w:r>
          </w:p>
          <w:p>
            <w:pPr>
              <w:spacing w:after="20"/>
              <w:ind w:left="20"/>
              <w:jc w:val="both"/>
            </w:pPr>
            <w:r>
              <w:rPr>
                <w:rFonts w:ascii="Times New Roman"/>
                <w:b w:val="false"/>
                <w:i w:val="false"/>
                <w:color w:val="000000"/>
                <w:sz w:val="20"/>
              </w:rPr>
              <w:t>
</w:t>
            </w:r>
            <w:r>
              <w:rPr>
                <w:rFonts w:ascii="Times New Roman"/>
                <w:b w:val="false"/>
                <w:i w:val="false"/>
                <w:color w:val="000000"/>
                <w:sz w:val="20"/>
              </w:rPr>
              <w:t>ішінің</w:t>
            </w:r>
          </w:p>
          <w:p>
            <w:pPr>
              <w:spacing w:after="20"/>
              <w:ind w:left="20"/>
              <w:jc w:val="both"/>
            </w:pPr>
            <w:r>
              <w:rPr>
                <w:rFonts w:ascii="Times New Roman"/>
                <w:b w:val="false"/>
                <w:i w:val="false"/>
                <w:color w:val="000000"/>
                <w:sz w:val="20"/>
              </w:rPr>
              <w:t>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19"/>
          <w:p>
            <w:pPr>
              <w:spacing w:after="20"/>
              <w:ind w:left="20"/>
              <w:jc w:val="both"/>
            </w:pPr>
            <w:r>
              <w:rPr>
                <w:rFonts w:ascii="Times New Roman"/>
                <w:b w:val="false"/>
                <w:i w:val="false"/>
                <w:color w:val="000000"/>
                <w:sz w:val="20"/>
              </w:rPr>
              <w:t>
ауыл</w:t>
            </w:r>
          </w:p>
          <w:bookmarkEnd w:id="19"/>
          <w:p>
            <w:pPr>
              <w:spacing w:after="20"/>
              <w:ind w:left="20"/>
              <w:jc w:val="both"/>
            </w:pPr>
            <w:r>
              <w:rPr>
                <w:rFonts w:ascii="Times New Roman"/>
                <w:b w:val="false"/>
                <w:i w:val="false"/>
                <w:color w:val="000000"/>
                <w:sz w:val="20"/>
              </w:rPr>
              <w:t>
</w:t>
            </w:r>
            <w:r>
              <w:rPr>
                <w:rFonts w:ascii="Times New Roman"/>
                <w:b w:val="false"/>
                <w:i w:val="false"/>
                <w:color w:val="000000"/>
                <w:sz w:val="20"/>
              </w:rPr>
              <w:t>шаруа</w:t>
            </w:r>
          </w:p>
          <w:p>
            <w:pPr>
              <w:spacing w:after="20"/>
              <w:ind w:left="20"/>
              <w:jc w:val="both"/>
            </w:pPr>
            <w:r>
              <w:rPr>
                <w:rFonts w:ascii="Times New Roman"/>
                <w:b w:val="false"/>
                <w:i w:val="false"/>
                <w:color w:val="000000"/>
                <w:sz w:val="20"/>
              </w:rPr>
              <w:t>
</w:t>
            </w:r>
            <w:r>
              <w:rPr>
                <w:rFonts w:ascii="Times New Roman"/>
                <w:b w:val="false"/>
                <w:i w:val="false"/>
                <w:color w:val="000000"/>
                <w:sz w:val="20"/>
              </w:rPr>
              <w:t>шылығы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мақса</w:t>
            </w:r>
          </w:p>
          <w:p>
            <w:pPr>
              <w:spacing w:after="20"/>
              <w:ind w:left="20"/>
              <w:jc w:val="both"/>
            </w:pPr>
            <w:r>
              <w:rPr>
                <w:rFonts w:ascii="Times New Roman"/>
                <w:b w:val="false"/>
                <w:i w:val="false"/>
                <w:color w:val="000000"/>
                <w:sz w:val="20"/>
              </w:rPr>
              <w:t>
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20"/>
          <w:p>
            <w:pPr>
              <w:spacing w:after="20"/>
              <w:ind w:left="20"/>
              <w:jc w:val="both"/>
            </w:pPr>
            <w:r>
              <w:rPr>
                <w:rFonts w:ascii="Times New Roman"/>
                <w:b w:val="false"/>
                <w:i w:val="false"/>
                <w:color w:val="000000"/>
                <w:sz w:val="20"/>
              </w:rPr>
              <w:t>
елді</w:t>
            </w:r>
          </w:p>
          <w:bookmarkEnd w:id="20"/>
          <w:p>
            <w:pPr>
              <w:spacing w:after="20"/>
              <w:ind w:left="20"/>
              <w:jc w:val="both"/>
            </w:pPr>
            <w:r>
              <w:rPr>
                <w:rFonts w:ascii="Times New Roman"/>
                <w:b w:val="false"/>
                <w:i w:val="false"/>
                <w:color w:val="000000"/>
                <w:sz w:val="20"/>
              </w:rPr>
              <w:t>
</w:t>
            </w:r>
            <w:r>
              <w:rPr>
                <w:rFonts w:ascii="Times New Roman"/>
                <w:b w:val="false"/>
                <w:i w:val="false"/>
                <w:color w:val="000000"/>
                <w:sz w:val="20"/>
              </w:rPr>
              <w:t>мекен</w:t>
            </w:r>
          </w:p>
          <w:p>
            <w:pPr>
              <w:spacing w:after="20"/>
              <w:ind w:left="20"/>
              <w:jc w:val="both"/>
            </w:pPr>
            <w:r>
              <w:rPr>
                <w:rFonts w:ascii="Times New Roman"/>
                <w:b w:val="false"/>
                <w:i w:val="false"/>
                <w:color w:val="000000"/>
                <w:sz w:val="20"/>
              </w:rPr>
              <w:t>
</w:t>
            </w:r>
            <w:r>
              <w:rPr>
                <w:rFonts w:ascii="Times New Roman"/>
                <w:b w:val="false"/>
                <w:i w:val="false"/>
                <w:color w:val="000000"/>
                <w:sz w:val="20"/>
              </w:rPr>
              <w:t>дер</w:t>
            </w:r>
          </w:p>
          <w:p>
            <w:pPr>
              <w:spacing w:after="20"/>
              <w:ind w:left="20"/>
              <w:jc w:val="both"/>
            </w:pPr>
            <w:r>
              <w:rPr>
                <w:rFonts w:ascii="Times New Roman"/>
                <w:b w:val="false"/>
                <w:i w:val="false"/>
                <w:color w:val="000000"/>
                <w:sz w:val="20"/>
              </w:rPr>
              <w:t>
дің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21"/>
          <w:p>
            <w:pPr>
              <w:spacing w:after="20"/>
              <w:ind w:left="20"/>
              <w:jc w:val="both"/>
            </w:pPr>
            <w:r>
              <w:rPr>
                <w:rFonts w:ascii="Times New Roman"/>
                <w:b w:val="false"/>
                <w:i w:val="false"/>
                <w:color w:val="000000"/>
                <w:sz w:val="20"/>
              </w:rPr>
              <w:t>
өнеркәсіп,</w:t>
            </w:r>
          </w:p>
          <w:bookmarkEnd w:id="21"/>
          <w:p>
            <w:pPr>
              <w:spacing w:after="20"/>
              <w:ind w:left="20"/>
              <w:jc w:val="both"/>
            </w:pPr>
            <w:r>
              <w:rPr>
                <w:rFonts w:ascii="Times New Roman"/>
                <w:b w:val="false"/>
                <w:i w:val="false"/>
                <w:color w:val="000000"/>
                <w:sz w:val="20"/>
              </w:rPr>
              <w:t>
</w:t>
            </w:r>
            <w:r>
              <w:rPr>
                <w:rFonts w:ascii="Times New Roman"/>
                <w:b w:val="false"/>
                <w:i w:val="false"/>
                <w:color w:val="000000"/>
                <w:sz w:val="20"/>
              </w:rPr>
              <w:t>көлік</w:t>
            </w:r>
          </w:p>
          <w:p>
            <w:pPr>
              <w:spacing w:after="20"/>
              <w:ind w:left="20"/>
              <w:jc w:val="both"/>
            </w:pPr>
            <w:r>
              <w:rPr>
                <w:rFonts w:ascii="Times New Roman"/>
                <w:b w:val="false"/>
                <w:i w:val="false"/>
                <w:color w:val="000000"/>
                <w:sz w:val="20"/>
              </w:rPr>
              <w:t>
</w:t>
            </w:r>
            <w:r>
              <w:rPr>
                <w:rFonts w:ascii="Times New Roman"/>
                <w:b w:val="false"/>
                <w:i w:val="false"/>
                <w:color w:val="000000"/>
                <w:sz w:val="20"/>
              </w:rPr>
              <w:t>және өзге</w:t>
            </w:r>
          </w:p>
          <w:p>
            <w:pPr>
              <w:spacing w:after="20"/>
              <w:ind w:left="20"/>
              <w:jc w:val="both"/>
            </w:pPr>
            <w:r>
              <w:rPr>
                <w:rFonts w:ascii="Times New Roman"/>
                <w:b w:val="false"/>
                <w:i w:val="false"/>
                <w:color w:val="000000"/>
                <w:sz w:val="20"/>
              </w:rPr>
              <w:t>
</w:t>
            </w:r>
            <w:r>
              <w:rPr>
                <w:rFonts w:ascii="Times New Roman"/>
                <w:b w:val="false"/>
                <w:i w:val="false"/>
                <w:color w:val="000000"/>
                <w:sz w:val="20"/>
              </w:rPr>
              <w:t>де ауыл</w:t>
            </w:r>
          </w:p>
          <w:p>
            <w:pPr>
              <w:spacing w:after="20"/>
              <w:ind w:left="20"/>
              <w:jc w:val="both"/>
            </w:pPr>
            <w:r>
              <w:rPr>
                <w:rFonts w:ascii="Times New Roman"/>
                <w:b w:val="false"/>
                <w:i w:val="false"/>
                <w:color w:val="000000"/>
                <w:sz w:val="20"/>
              </w:rPr>
              <w:t>
</w:t>
            </w:r>
            <w:r>
              <w:rPr>
                <w:rFonts w:ascii="Times New Roman"/>
                <w:b w:val="false"/>
                <w:i w:val="false"/>
                <w:color w:val="000000"/>
                <w:sz w:val="20"/>
              </w:rPr>
              <w:t>шаруа</w:t>
            </w:r>
          </w:p>
          <w:p>
            <w:pPr>
              <w:spacing w:after="20"/>
              <w:ind w:left="20"/>
              <w:jc w:val="both"/>
            </w:pPr>
            <w:r>
              <w:rPr>
                <w:rFonts w:ascii="Times New Roman"/>
                <w:b w:val="false"/>
                <w:i w:val="false"/>
                <w:color w:val="000000"/>
                <w:sz w:val="20"/>
              </w:rPr>
              <w:t>
</w:t>
            </w:r>
            <w:r>
              <w:rPr>
                <w:rFonts w:ascii="Times New Roman"/>
                <w:b w:val="false"/>
                <w:i w:val="false"/>
                <w:color w:val="000000"/>
                <w:sz w:val="20"/>
              </w:rPr>
              <w:t>шылығы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мақсаты</w:t>
            </w:r>
          </w:p>
          <w:p>
            <w:pPr>
              <w:spacing w:after="20"/>
              <w:ind w:left="20"/>
              <w:jc w:val="both"/>
            </w:pPr>
            <w:r>
              <w:rPr>
                <w:rFonts w:ascii="Times New Roman"/>
                <w:b w:val="false"/>
                <w:i w:val="false"/>
                <w:color w:val="000000"/>
                <w:sz w:val="20"/>
              </w:rPr>
              <w:t>
</w:t>
            </w:r>
            <w:r>
              <w:rPr>
                <w:rFonts w:ascii="Times New Roman"/>
                <w:b w:val="false"/>
                <w:i w:val="false"/>
                <w:color w:val="000000"/>
                <w:sz w:val="20"/>
              </w:rPr>
              <w:t>ндағы</w:t>
            </w:r>
          </w:p>
          <w:p>
            <w:pPr>
              <w:spacing w:after="20"/>
              <w:ind w:left="20"/>
              <w:jc w:val="both"/>
            </w:pPr>
            <w:r>
              <w:rPr>
                <w:rFonts w:ascii="Times New Roman"/>
                <w:b w:val="false"/>
                <w:i w:val="false"/>
                <w:color w:val="000000"/>
                <w:sz w:val="20"/>
              </w:rPr>
              <w:t>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22"/>
          <w:p>
            <w:pPr>
              <w:spacing w:after="20"/>
              <w:ind w:left="20"/>
              <w:jc w:val="both"/>
            </w:pPr>
            <w:r>
              <w:rPr>
                <w:rFonts w:ascii="Times New Roman"/>
                <w:b w:val="false"/>
                <w:i w:val="false"/>
                <w:color w:val="000000"/>
                <w:sz w:val="20"/>
              </w:rPr>
              <w:t>
ерекше</w:t>
            </w:r>
          </w:p>
          <w:bookmarkEnd w:id="22"/>
          <w:p>
            <w:pPr>
              <w:spacing w:after="20"/>
              <w:ind w:left="20"/>
              <w:jc w:val="both"/>
            </w:pPr>
            <w:r>
              <w:rPr>
                <w:rFonts w:ascii="Times New Roman"/>
                <w:b w:val="false"/>
                <w:i w:val="false"/>
                <w:color w:val="000000"/>
                <w:sz w:val="20"/>
              </w:rPr>
              <w:t>
</w:t>
            </w:r>
            <w:r>
              <w:rPr>
                <w:rFonts w:ascii="Times New Roman"/>
                <w:b w:val="false"/>
                <w:i w:val="false"/>
                <w:color w:val="000000"/>
                <w:sz w:val="20"/>
              </w:rPr>
              <w:t>қорға</w:t>
            </w:r>
          </w:p>
          <w:p>
            <w:pPr>
              <w:spacing w:after="20"/>
              <w:ind w:left="20"/>
              <w:jc w:val="both"/>
            </w:pPr>
            <w:r>
              <w:rPr>
                <w:rFonts w:ascii="Times New Roman"/>
                <w:b w:val="false"/>
                <w:i w:val="false"/>
                <w:color w:val="000000"/>
                <w:sz w:val="20"/>
              </w:rPr>
              <w:t>
</w:t>
            </w:r>
            <w:r>
              <w:rPr>
                <w:rFonts w:ascii="Times New Roman"/>
                <w:b w:val="false"/>
                <w:i w:val="false"/>
                <w:color w:val="000000"/>
                <w:sz w:val="20"/>
              </w:rPr>
              <w:t>латын</w:t>
            </w:r>
          </w:p>
          <w:p>
            <w:pPr>
              <w:spacing w:after="20"/>
              <w:ind w:left="20"/>
              <w:jc w:val="both"/>
            </w:pPr>
            <w:r>
              <w:rPr>
                <w:rFonts w:ascii="Times New Roman"/>
                <w:b w:val="false"/>
                <w:i w:val="false"/>
                <w:color w:val="000000"/>
                <w:sz w:val="20"/>
              </w:rPr>
              <w:t>
</w:t>
            </w:r>
            <w:r>
              <w:rPr>
                <w:rFonts w:ascii="Times New Roman"/>
                <w:b w:val="false"/>
                <w:i w:val="false"/>
                <w:color w:val="000000"/>
                <w:sz w:val="20"/>
              </w:rPr>
              <w:t>табиғи</w:t>
            </w:r>
          </w:p>
          <w:p>
            <w:pPr>
              <w:spacing w:after="20"/>
              <w:ind w:left="20"/>
              <w:jc w:val="both"/>
            </w:pPr>
            <w:r>
              <w:rPr>
                <w:rFonts w:ascii="Times New Roman"/>
                <w:b w:val="false"/>
                <w:i w:val="false"/>
                <w:color w:val="000000"/>
                <w:sz w:val="20"/>
              </w:rPr>
              <w:t>
</w:t>
            </w:r>
            <w:r>
              <w:rPr>
                <w:rFonts w:ascii="Times New Roman"/>
                <w:b w:val="false"/>
                <w:i w:val="false"/>
                <w:color w:val="000000"/>
                <w:sz w:val="20"/>
              </w:rPr>
              <w:t>аумақ</w:t>
            </w:r>
          </w:p>
          <w:p>
            <w:pPr>
              <w:spacing w:after="20"/>
              <w:ind w:left="20"/>
              <w:jc w:val="both"/>
            </w:pPr>
            <w:r>
              <w:rPr>
                <w:rFonts w:ascii="Times New Roman"/>
                <w:b w:val="false"/>
                <w:i w:val="false"/>
                <w:color w:val="000000"/>
                <w:sz w:val="20"/>
              </w:rPr>
              <w:t>
тардың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қаласы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105548,53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9077,31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66866,72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431041100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431046100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 w:id="23"/>
    <w:p>
      <w:pPr>
        <w:spacing w:after="0"/>
        <w:ind w:left="0"/>
        <w:jc w:val="left"/>
      </w:pPr>
      <w:r>
        <w:rPr>
          <w:rFonts w:ascii="Times New Roman"/>
          <w:b/>
          <w:i w:val="false"/>
          <w:color w:val="000000"/>
        </w:rPr>
        <w:t xml:space="preserve"> 2-кесте. Елді мекеннің жайылымдарын бөлу, мың гектар</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24"/>
          <w:p>
            <w:pPr>
              <w:spacing w:after="20"/>
              <w:ind w:left="20"/>
              <w:jc w:val="both"/>
            </w:pPr>
            <w:r>
              <w:rPr>
                <w:rFonts w:ascii="Times New Roman"/>
                <w:b w:val="false"/>
                <w:i w:val="false"/>
                <w:color w:val="000000"/>
                <w:sz w:val="20"/>
              </w:rPr>
              <w:t>
Ауылдық</w:t>
            </w:r>
          </w:p>
          <w:bookmarkEnd w:id="24"/>
          <w:p>
            <w:pPr>
              <w:spacing w:after="20"/>
              <w:ind w:left="20"/>
              <w:jc w:val="both"/>
            </w:pPr>
            <w:r>
              <w:rPr>
                <w:rFonts w:ascii="Times New Roman"/>
                <w:b w:val="false"/>
                <w:i w:val="false"/>
                <w:color w:val="000000"/>
                <w:sz w:val="20"/>
              </w:rPr>
              <w:t>
</w:t>
            </w:r>
            <w:r>
              <w:rPr>
                <w:rFonts w:ascii="Times New Roman"/>
                <w:b w:val="false"/>
                <w:i w:val="false"/>
                <w:color w:val="000000"/>
                <w:sz w:val="20"/>
              </w:rPr>
              <w:t>округтің</w:t>
            </w:r>
          </w:p>
          <w:p>
            <w:pPr>
              <w:spacing w:after="20"/>
              <w:ind w:left="20"/>
              <w:jc w:val="both"/>
            </w:pPr>
            <w:r>
              <w:rPr>
                <w:rFonts w:ascii="Times New Roman"/>
                <w:b w:val="false"/>
                <w:i w:val="false"/>
                <w:color w:val="000000"/>
                <w:sz w:val="20"/>
              </w:rPr>
              <w:t>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25"/>
          <w:p>
            <w:pPr>
              <w:spacing w:after="20"/>
              <w:ind w:left="20"/>
              <w:jc w:val="both"/>
            </w:pPr>
            <w:r>
              <w:rPr>
                <w:rFonts w:ascii="Times New Roman"/>
                <w:b w:val="false"/>
                <w:i w:val="false"/>
                <w:color w:val="000000"/>
                <w:sz w:val="20"/>
              </w:rPr>
              <w:t>
Әкімшілік</w:t>
            </w:r>
          </w:p>
          <w:bookmarkEnd w:id="25"/>
          <w:p>
            <w:pPr>
              <w:spacing w:after="20"/>
              <w:ind w:left="20"/>
              <w:jc w:val="both"/>
            </w:pPr>
            <w:r>
              <w:rPr>
                <w:rFonts w:ascii="Times New Roman"/>
                <w:b w:val="false"/>
                <w:i w:val="false"/>
                <w:color w:val="000000"/>
                <w:sz w:val="20"/>
              </w:rPr>
              <w:t>
</w:t>
            </w:r>
            <w:r>
              <w:rPr>
                <w:rFonts w:ascii="Times New Roman"/>
                <w:b w:val="false"/>
                <w:i w:val="false"/>
                <w:color w:val="000000"/>
                <w:sz w:val="20"/>
              </w:rPr>
              <w:t>-аумақтық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объектілер</w:t>
            </w:r>
          </w:p>
          <w:p>
            <w:pPr>
              <w:spacing w:after="20"/>
              <w:ind w:left="20"/>
              <w:jc w:val="both"/>
            </w:pPr>
            <w:r>
              <w:rPr>
                <w:rFonts w:ascii="Times New Roman"/>
                <w:b w:val="false"/>
                <w:i w:val="false"/>
                <w:color w:val="000000"/>
                <w:sz w:val="20"/>
              </w:rPr>
              <w:t>
</w:t>
            </w:r>
            <w:r>
              <w:rPr>
                <w:rFonts w:ascii="Times New Roman"/>
                <w:b w:val="false"/>
                <w:i w:val="false"/>
                <w:color w:val="000000"/>
                <w:sz w:val="20"/>
              </w:rPr>
              <w:t>жіктеуі</w:t>
            </w:r>
          </w:p>
          <w:p>
            <w:pPr>
              <w:spacing w:after="20"/>
              <w:ind w:left="20"/>
              <w:jc w:val="both"/>
            </w:pPr>
            <w:r>
              <w:rPr>
                <w:rFonts w:ascii="Times New Roman"/>
                <w:b w:val="false"/>
                <w:i w:val="false"/>
                <w:color w:val="000000"/>
                <w:sz w:val="20"/>
              </w:rPr>
              <w:t>
</w:t>
            </w:r>
            <w:r>
              <w:rPr>
                <w:rFonts w:ascii="Times New Roman"/>
                <w:b w:val="false"/>
                <w:i w:val="false"/>
                <w:color w:val="000000"/>
                <w:sz w:val="20"/>
              </w:rPr>
              <w:t>шінің</w:t>
            </w:r>
          </w:p>
          <w:p>
            <w:pPr>
              <w:spacing w:after="20"/>
              <w:ind w:left="20"/>
              <w:jc w:val="both"/>
            </w:pPr>
            <w:r>
              <w:rPr>
                <w:rFonts w:ascii="Times New Roman"/>
                <w:b w:val="false"/>
                <w:i w:val="false"/>
                <w:color w:val="000000"/>
                <w:sz w:val="20"/>
              </w:rPr>
              <w:t>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26"/>
          <w:p>
            <w:pPr>
              <w:spacing w:after="20"/>
              <w:ind w:left="20"/>
              <w:jc w:val="both"/>
            </w:pPr>
            <w:r>
              <w:rPr>
                <w:rFonts w:ascii="Times New Roman"/>
                <w:b w:val="false"/>
                <w:i w:val="false"/>
                <w:color w:val="000000"/>
                <w:sz w:val="20"/>
              </w:rPr>
              <w:t>
Елді</w:t>
            </w:r>
          </w:p>
          <w:bookmarkEnd w:id="26"/>
          <w:p>
            <w:pPr>
              <w:spacing w:after="20"/>
              <w:ind w:left="20"/>
              <w:jc w:val="both"/>
            </w:pPr>
            <w:r>
              <w:rPr>
                <w:rFonts w:ascii="Times New Roman"/>
                <w:b w:val="false"/>
                <w:i w:val="false"/>
                <w:color w:val="000000"/>
                <w:sz w:val="20"/>
              </w:rPr>
              <w:t>
</w:t>
            </w:r>
            <w:r>
              <w:rPr>
                <w:rFonts w:ascii="Times New Roman"/>
                <w:b w:val="false"/>
                <w:i w:val="false"/>
                <w:color w:val="000000"/>
                <w:sz w:val="20"/>
              </w:rPr>
              <w:t>мекен</w:t>
            </w:r>
          </w:p>
          <w:p>
            <w:pPr>
              <w:spacing w:after="20"/>
              <w:ind w:left="20"/>
              <w:jc w:val="both"/>
            </w:pPr>
            <w:r>
              <w:rPr>
                <w:rFonts w:ascii="Times New Roman"/>
                <w:b w:val="false"/>
                <w:i w:val="false"/>
                <w:color w:val="000000"/>
                <w:sz w:val="20"/>
              </w:rPr>
              <w:t>
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27"/>
          <w:p>
            <w:pPr>
              <w:spacing w:after="20"/>
              <w:ind w:left="20"/>
              <w:jc w:val="both"/>
            </w:pPr>
            <w:r>
              <w:rPr>
                <w:rFonts w:ascii="Times New Roman"/>
                <w:b w:val="false"/>
                <w:i w:val="false"/>
                <w:color w:val="000000"/>
                <w:sz w:val="20"/>
              </w:rPr>
              <w:t>
Жайы</w:t>
            </w:r>
          </w:p>
          <w:bookmarkEnd w:id="27"/>
          <w:p>
            <w:pPr>
              <w:spacing w:after="20"/>
              <w:ind w:left="20"/>
              <w:jc w:val="both"/>
            </w:pPr>
            <w:r>
              <w:rPr>
                <w:rFonts w:ascii="Times New Roman"/>
                <w:b w:val="false"/>
                <w:i w:val="false"/>
                <w:color w:val="000000"/>
                <w:sz w:val="20"/>
              </w:rPr>
              <w:t>
</w:t>
            </w:r>
            <w:r>
              <w:rPr>
                <w:rFonts w:ascii="Times New Roman"/>
                <w:b w:val="false"/>
                <w:i w:val="false"/>
                <w:color w:val="000000"/>
                <w:sz w:val="20"/>
              </w:rPr>
              <w:t>лымд</w:t>
            </w:r>
          </w:p>
          <w:p>
            <w:pPr>
              <w:spacing w:after="20"/>
              <w:ind w:left="20"/>
              <w:jc w:val="both"/>
            </w:pPr>
            <w:r>
              <w:rPr>
                <w:rFonts w:ascii="Times New Roman"/>
                <w:b w:val="false"/>
                <w:i w:val="false"/>
                <w:color w:val="000000"/>
                <w:sz w:val="20"/>
              </w:rPr>
              <w:t>
</w:t>
            </w:r>
            <w:r>
              <w:rPr>
                <w:rFonts w:ascii="Times New Roman"/>
                <w:b w:val="false"/>
                <w:i w:val="false"/>
                <w:color w:val="000000"/>
                <w:sz w:val="20"/>
              </w:rPr>
              <w:t>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жалпы</w:t>
            </w:r>
          </w:p>
          <w:p>
            <w:pPr>
              <w:spacing w:after="20"/>
              <w:ind w:left="20"/>
              <w:jc w:val="both"/>
            </w:pPr>
            <w:r>
              <w:rPr>
                <w:rFonts w:ascii="Times New Roman"/>
                <w:b w:val="false"/>
                <w:i w:val="false"/>
                <w:color w:val="000000"/>
                <w:sz w:val="20"/>
              </w:rPr>
              <w:t>
алаңы,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28"/>
          <w:p>
            <w:pPr>
              <w:spacing w:after="20"/>
              <w:ind w:left="20"/>
              <w:jc w:val="both"/>
            </w:pPr>
            <w:r>
              <w:rPr>
                <w:rFonts w:ascii="Times New Roman"/>
                <w:b w:val="false"/>
                <w:i w:val="false"/>
                <w:color w:val="000000"/>
                <w:sz w:val="20"/>
              </w:rPr>
              <w:t>
жеке</w:t>
            </w:r>
          </w:p>
          <w:bookmarkEnd w:id="28"/>
          <w:p>
            <w:pPr>
              <w:spacing w:after="20"/>
              <w:ind w:left="20"/>
              <w:jc w:val="both"/>
            </w:pPr>
            <w:r>
              <w:rPr>
                <w:rFonts w:ascii="Times New Roman"/>
                <w:b w:val="false"/>
                <w:i w:val="false"/>
                <w:color w:val="000000"/>
                <w:sz w:val="20"/>
              </w:rPr>
              <w:t>
</w:t>
            </w:r>
            <w:r>
              <w:rPr>
                <w:rFonts w:ascii="Times New Roman"/>
                <w:b w:val="false"/>
                <w:i w:val="false"/>
                <w:color w:val="000000"/>
                <w:sz w:val="20"/>
              </w:rPr>
              <w:t>ауладағы</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w:t>
            </w:r>
          </w:p>
          <w:p>
            <w:pPr>
              <w:spacing w:after="20"/>
              <w:ind w:left="20"/>
              <w:jc w:val="both"/>
            </w:pPr>
            <w:r>
              <w:rPr>
                <w:rFonts w:ascii="Times New Roman"/>
                <w:b w:val="false"/>
                <w:i w:val="false"/>
                <w:color w:val="000000"/>
                <w:sz w:val="20"/>
              </w:rPr>
              <w:t>
</w:t>
            </w:r>
            <w:r>
              <w:rPr>
                <w:rFonts w:ascii="Times New Roman"/>
                <w:b w:val="false"/>
                <w:i w:val="false"/>
                <w:color w:val="000000"/>
                <w:sz w:val="20"/>
              </w:rPr>
              <w:t>шаруа</w:t>
            </w:r>
          </w:p>
          <w:p>
            <w:pPr>
              <w:spacing w:after="20"/>
              <w:ind w:left="20"/>
              <w:jc w:val="both"/>
            </w:pPr>
            <w:r>
              <w:rPr>
                <w:rFonts w:ascii="Times New Roman"/>
                <w:b w:val="false"/>
                <w:i w:val="false"/>
                <w:color w:val="000000"/>
                <w:sz w:val="20"/>
              </w:rPr>
              <w:t>
</w:t>
            </w:r>
            <w:r>
              <w:rPr>
                <w:rFonts w:ascii="Times New Roman"/>
                <w:b w:val="false"/>
                <w:i w:val="false"/>
                <w:color w:val="000000"/>
                <w:sz w:val="20"/>
              </w:rPr>
              <w:t>шылығы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жануар</w:t>
            </w:r>
          </w:p>
          <w:p>
            <w:pPr>
              <w:spacing w:after="20"/>
              <w:ind w:left="20"/>
              <w:jc w:val="both"/>
            </w:pPr>
            <w:r>
              <w:rPr>
                <w:rFonts w:ascii="Times New Roman"/>
                <w:b w:val="false"/>
                <w:i w:val="false"/>
                <w:color w:val="000000"/>
                <w:sz w:val="20"/>
              </w:rPr>
              <w:t>
</w:t>
            </w:r>
            <w:r>
              <w:rPr>
                <w:rFonts w:ascii="Times New Roman"/>
                <w:b w:val="false"/>
                <w:i w:val="false"/>
                <w:color w:val="000000"/>
                <w:sz w:val="20"/>
              </w:rPr>
              <w:t>ларын жаю</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халық</w:t>
            </w:r>
          </w:p>
          <w:p>
            <w:pPr>
              <w:spacing w:after="20"/>
              <w:ind w:left="20"/>
              <w:jc w:val="both"/>
            </w:pPr>
            <w:r>
              <w:rPr>
                <w:rFonts w:ascii="Times New Roman"/>
                <w:b w:val="false"/>
                <w:i w:val="false"/>
                <w:color w:val="000000"/>
                <w:sz w:val="20"/>
              </w:rPr>
              <w:t>
</w:t>
            </w:r>
            <w:r>
              <w:rPr>
                <w:rFonts w:ascii="Times New Roman"/>
                <w:b w:val="false"/>
                <w:i w:val="false"/>
                <w:color w:val="000000"/>
                <w:sz w:val="20"/>
              </w:rPr>
              <w:t>мұқтажын</w:t>
            </w:r>
          </w:p>
          <w:p>
            <w:pPr>
              <w:spacing w:after="20"/>
              <w:ind w:left="20"/>
              <w:jc w:val="both"/>
            </w:pPr>
            <w:r>
              <w:rPr>
                <w:rFonts w:ascii="Times New Roman"/>
                <w:b w:val="false"/>
                <w:i w:val="false"/>
                <w:color w:val="000000"/>
                <w:sz w:val="20"/>
              </w:rPr>
              <w:t>
</w:t>
            </w:r>
            <w:r>
              <w:rPr>
                <w:rFonts w:ascii="Times New Roman"/>
                <w:b w:val="false"/>
                <w:i w:val="false"/>
                <w:color w:val="000000"/>
                <w:sz w:val="20"/>
              </w:rPr>
              <w:t>қанағаттан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дыруға</w:t>
            </w:r>
          </w:p>
          <w:p>
            <w:pPr>
              <w:spacing w:after="20"/>
              <w:ind w:left="20"/>
              <w:jc w:val="both"/>
            </w:pPr>
            <w:r>
              <w:rPr>
                <w:rFonts w:ascii="Times New Roman"/>
                <w:b w:val="false"/>
                <w:i w:val="false"/>
                <w:color w:val="000000"/>
                <w:sz w:val="20"/>
              </w:rPr>
              <w:t>
</w:t>
            </w:r>
            <w:r>
              <w:rPr>
                <w:rFonts w:ascii="Times New Roman"/>
                <w:b w:val="false"/>
                <w:i w:val="false"/>
                <w:color w:val="000000"/>
                <w:sz w:val="20"/>
              </w:rPr>
              <w:t>арналған,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мың</w:t>
            </w:r>
          </w:p>
          <w:p>
            <w:pPr>
              <w:spacing w:after="20"/>
              <w:ind w:left="20"/>
              <w:jc w:val="both"/>
            </w:pPr>
            <w:r>
              <w:rPr>
                <w:rFonts w:ascii="Times New Roman"/>
                <w:b w:val="false"/>
                <w:i w:val="false"/>
                <w:color w:val="000000"/>
                <w:sz w:val="20"/>
              </w:rPr>
              <w:t>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29"/>
          <w:p>
            <w:pPr>
              <w:spacing w:after="20"/>
              <w:ind w:left="20"/>
              <w:jc w:val="both"/>
            </w:pPr>
            <w:r>
              <w:rPr>
                <w:rFonts w:ascii="Times New Roman"/>
                <w:b w:val="false"/>
                <w:i w:val="false"/>
                <w:color w:val="000000"/>
                <w:sz w:val="20"/>
              </w:rPr>
              <w:t>
көп</w:t>
            </w:r>
          </w:p>
          <w:bookmarkEnd w:id="29"/>
          <w:p>
            <w:pPr>
              <w:spacing w:after="20"/>
              <w:ind w:left="20"/>
              <w:jc w:val="both"/>
            </w:pPr>
            <w:r>
              <w:rPr>
                <w:rFonts w:ascii="Times New Roman"/>
                <w:b w:val="false"/>
                <w:i w:val="false"/>
                <w:color w:val="000000"/>
                <w:sz w:val="20"/>
              </w:rPr>
              <w:t>
</w:t>
            </w:r>
            <w:r>
              <w:rPr>
                <w:rFonts w:ascii="Times New Roman"/>
                <w:b w:val="false"/>
                <w:i w:val="false"/>
                <w:color w:val="000000"/>
                <w:sz w:val="20"/>
              </w:rPr>
              <w:t>шілік</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лана</w:t>
            </w:r>
          </w:p>
          <w:p>
            <w:pPr>
              <w:spacing w:after="20"/>
              <w:ind w:left="20"/>
              <w:jc w:val="both"/>
            </w:pPr>
            <w:r>
              <w:rPr>
                <w:rFonts w:ascii="Times New Roman"/>
                <w:b w:val="false"/>
                <w:i w:val="false"/>
                <w:color w:val="000000"/>
                <w:sz w:val="20"/>
              </w:rPr>
              <w:t>
тын,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30"/>
          <w:p>
            <w:pPr>
              <w:spacing w:after="20"/>
              <w:ind w:left="20"/>
              <w:jc w:val="both"/>
            </w:pPr>
            <w:r>
              <w:rPr>
                <w:rFonts w:ascii="Times New Roman"/>
                <w:b w:val="false"/>
                <w:i w:val="false"/>
                <w:color w:val="000000"/>
                <w:sz w:val="20"/>
              </w:rPr>
              <w:t>
шал</w:t>
            </w:r>
          </w:p>
          <w:bookmarkEnd w:id="30"/>
          <w:p>
            <w:pPr>
              <w:spacing w:after="20"/>
              <w:ind w:left="20"/>
              <w:jc w:val="both"/>
            </w:pPr>
            <w:r>
              <w:rPr>
                <w:rFonts w:ascii="Times New Roman"/>
                <w:b w:val="false"/>
                <w:i w:val="false"/>
                <w:color w:val="000000"/>
                <w:sz w:val="20"/>
              </w:rPr>
              <w:t>
</w:t>
            </w:r>
            <w:r>
              <w:rPr>
                <w:rFonts w:ascii="Times New Roman"/>
                <w:b w:val="false"/>
                <w:i w:val="false"/>
                <w:color w:val="000000"/>
                <w:sz w:val="20"/>
              </w:rPr>
              <w:t>ғайд</w:t>
            </w:r>
          </w:p>
          <w:p>
            <w:pPr>
              <w:spacing w:after="20"/>
              <w:ind w:left="20"/>
              <w:jc w:val="both"/>
            </w:pPr>
            <w:r>
              <w:rPr>
                <w:rFonts w:ascii="Times New Roman"/>
                <w:b w:val="false"/>
                <w:i w:val="false"/>
                <w:color w:val="000000"/>
                <w:sz w:val="20"/>
              </w:rPr>
              <w:t>
</w:t>
            </w:r>
            <w:r>
              <w:rPr>
                <w:rFonts w:ascii="Times New Roman"/>
                <w:b w:val="false"/>
                <w:i w:val="false"/>
                <w:color w:val="000000"/>
                <w:sz w:val="20"/>
              </w:rPr>
              <w:t>ағы,</w:t>
            </w:r>
          </w:p>
          <w:p>
            <w:pPr>
              <w:spacing w:after="20"/>
              <w:ind w:left="20"/>
              <w:jc w:val="both"/>
            </w:pPr>
            <w:r>
              <w:rPr>
                <w:rFonts w:ascii="Times New Roman"/>
                <w:b w:val="false"/>
                <w:i w:val="false"/>
                <w:color w:val="000000"/>
                <w:sz w:val="20"/>
              </w:rPr>
              <w:t>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31"/>
          <w:p>
            <w:pPr>
              <w:spacing w:after="20"/>
              <w:ind w:left="20"/>
              <w:jc w:val="both"/>
            </w:pPr>
            <w:r>
              <w:rPr>
                <w:rFonts w:ascii="Times New Roman"/>
                <w:b w:val="false"/>
                <w:i w:val="false"/>
                <w:color w:val="000000"/>
                <w:sz w:val="20"/>
              </w:rPr>
              <w:t>
маусым</w:t>
            </w:r>
          </w:p>
          <w:bookmarkEnd w:id="31"/>
          <w:p>
            <w:pPr>
              <w:spacing w:after="20"/>
              <w:ind w:left="20"/>
              <w:jc w:val="both"/>
            </w:pPr>
            <w:r>
              <w:rPr>
                <w:rFonts w:ascii="Times New Roman"/>
                <w:b w:val="false"/>
                <w:i w:val="false"/>
                <w:color w:val="000000"/>
                <w:sz w:val="20"/>
              </w:rPr>
              <w:t>
</w:t>
            </w:r>
            <w:r>
              <w:rPr>
                <w:rFonts w:ascii="Times New Roman"/>
                <w:b w:val="false"/>
                <w:i w:val="false"/>
                <w:color w:val="000000"/>
                <w:sz w:val="20"/>
              </w:rPr>
              <w:t>дық,</w:t>
            </w:r>
          </w:p>
          <w:p>
            <w:pPr>
              <w:spacing w:after="20"/>
              <w:ind w:left="20"/>
              <w:jc w:val="both"/>
            </w:pPr>
            <w:r>
              <w:rPr>
                <w:rFonts w:ascii="Times New Roman"/>
                <w:b w:val="false"/>
                <w:i w:val="false"/>
                <w:color w:val="000000"/>
                <w:sz w:val="20"/>
              </w:rPr>
              <w:t>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32"/>
          <w:p>
            <w:pPr>
              <w:spacing w:after="20"/>
              <w:ind w:left="20"/>
              <w:jc w:val="both"/>
            </w:pPr>
            <w:r>
              <w:rPr>
                <w:rFonts w:ascii="Times New Roman"/>
                <w:b w:val="false"/>
                <w:i w:val="false"/>
                <w:color w:val="000000"/>
                <w:sz w:val="20"/>
              </w:rPr>
              <w:t>
ар</w:t>
            </w:r>
          </w:p>
          <w:bookmarkEnd w:id="32"/>
          <w:p>
            <w:pPr>
              <w:spacing w:after="20"/>
              <w:ind w:left="20"/>
              <w:jc w:val="both"/>
            </w:pPr>
            <w:r>
              <w:rPr>
                <w:rFonts w:ascii="Times New Roman"/>
                <w:b w:val="false"/>
                <w:i w:val="false"/>
                <w:color w:val="000000"/>
                <w:sz w:val="20"/>
              </w:rPr>
              <w:t>
</w:t>
            </w:r>
            <w:r>
              <w:rPr>
                <w:rFonts w:ascii="Times New Roman"/>
                <w:b w:val="false"/>
                <w:i w:val="false"/>
                <w:color w:val="000000"/>
                <w:sz w:val="20"/>
              </w:rPr>
              <w:t>ид</w:t>
            </w:r>
          </w:p>
          <w:p>
            <w:pPr>
              <w:spacing w:after="20"/>
              <w:ind w:left="20"/>
              <w:jc w:val="both"/>
            </w:pPr>
            <w:r>
              <w:rPr>
                <w:rFonts w:ascii="Times New Roman"/>
                <w:b w:val="false"/>
                <w:i w:val="false"/>
                <w:color w:val="000000"/>
                <w:sz w:val="20"/>
              </w:rPr>
              <w:t>
</w:t>
            </w:r>
            <w:r>
              <w:rPr>
                <w:rFonts w:ascii="Times New Roman"/>
                <w:b w:val="false"/>
                <w:i w:val="false"/>
                <w:color w:val="000000"/>
                <w:sz w:val="20"/>
              </w:rPr>
              <w:t>ты</w:t>
            </w:r>
          </w:p>
          <w:p>
            <w:pPr>
              <w:spacing w:after="20"/>
              <w:ind w:left="20"/>
              <w:jc w:val="both"/>
            </w:pPr>
            <w:r>
              <w:rPr>
                <w:rFonts w:ascii="Times New Roman"/>
                <w:b w:val="false"/>
                <w:i w:val="false"/>
                <w:color w:val="000000"/>
                <w:sz w:val="20"/>
              </w:rPr>
              <w:t>
</w:t>
            </w:r>
            <w:r>
              <w:rPr>
                <w:rFonts w:ascii="Times New Roman"/>
                <w:b w:val="false"/>
                <w:i w:val="false"/>
                <w:color w:val="000000"/>
                <w:sz w:val="20"/>
              </w:rPr>
              <w:t>қ,</w:t>
            </w:r>
          </w:p>
          <w:p>
            <w:pPr>
              <w:spacing w:after="20"/>
              <w:ind w:left="20"/>
              <w:jc w:val="both"/>
            </w:pPr>
            <w:r>
              <w:rPr>
                <w:rFonts w:ascii="Times New Roman"/>
                <w:b w:val="false"/>
                <w:i w:val="false"/>
                <w:color w:val="000000"/>
                <w:sz w:val="20"/>
              </w:rPr>
              <w:t>
</w:t>
            </w:r>
            <w:r>
              <w:rPr>
                <w:rFonts w:ascii="Times New Roman"/>
                <w:b w:val="false"/>
                <w:i w:val="false"/>
                <w:color w:val="000000"/>
                <w:sz w:val="20"/>
              </w:rPr>
              <w:t>ге</w:t>
            </w:r>
          </w:p>
          <w:p>
            <w:pPr>
              <w:spacing w:after="20"/>
              <w:ind w:left="20"/>
              <w:jc w:val="both"/>
            </w:pPr>
            <w:r>
              <w:rPr>
                <w:rFonts w:ascii="Times New Roman"/>
                <w:b w:val="false"/>
                <w:i w:val="false"/>
                <w:color w:val="000000"/>
                <w:sz w:val="20"/>
              </w:rPr>
              <w:t>
</w:t>
            </w:r>
            <w:r>
              <w:rPr>
                <w:rFonts w:ascii="Times New Roman"/>
                <w:b w:val="false"/>
                <w:i w:val="false"/>
                <w:color w:val="000000"/>
                <w:sz w:val="20"/>
              </w:rPr>
              <w:t>кт</w:t>
            </w:r>
          </w:p>
          <w:p>
            <w:pPr>
              <w:spacing w:after="20"/>
              <w:ind w:left="20"/>
              <w:jc w:val="both"/>
            </w:pPr>
            <w:r>
              <w:rPr>
                <w:rFonts w:ascii="Times New Roman"/>
                <w:b w:val="false"/>
                <w:i w:val="false"/>
                <w:color w:val="000000"/>
                <w:sz w:val="20"/>
              </w:rPr>
              <w:t>
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431010000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2" w:id="33"/>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Сагыныш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Алмасбек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Жаппасбаева 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Минайдар КХ "Арасан"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 Айгуль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Жандаулетова Бибисара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Сабирадин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"Қарақат"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101560871109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Идирисов Али Махмутович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101560871110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Карамурзаев Габит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10156087763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Кутыбаев Бахтыбай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Уналбаев Сапаргали Утешович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 Альберт Альбертович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Лаев Муса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Мухиджан Исмайлович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Мусиева Айганым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Пиримжанов Турар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Пиримжанов Турар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Пиримжанов Турар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 Фердаус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Курманкуль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Шажанбаева Катыш Башановна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Укибай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101560881373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Сейтхан Рысбекұлы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Калжигитов Маналы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Сактаганов Алтынбек Жанайбекович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Манат Прмахановна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Кенелбек Мустафаевич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Нурадин Нугимович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Раимов Ерболат Жумашович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Абдыгалиев Болат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Худайбергенов Даулет Асанғалиұлы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Абизов Мнуарбек Зиннуринович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Досмаханова Сауле Сериковна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Канжар Еркинович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Есенгелды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Масанов Талгатбек Мендикулович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Мыржакыпова Мирамкуль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Шоманов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Налибаева Кулшари Бейсеновна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Джунербаева Рабига Абуовна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101560769451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Сатекова Натифа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Досжан Матжанович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Канат Калкабаеваич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 Серик Адилбаевич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Ержигитулы Адилхан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Нурымбетов Жорабек Ибрагимович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Бағдат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Курганбаев Алтай Мырзагалиевич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Куттыбай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Баймишева Индира Бердиевна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Кулмаханова Манат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Сыргалиев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101560761062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Байбосынова Кульбаршин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Жаппасбаева Нуржанат Карамановна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Жаппасбаева Нуржанат Карамановна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Зейнолла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Булат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Бапалаков Абдат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Шаймов Ахансери Омирзакович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Тасымов Ермак кр. хоз-во "Ырыс"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"Ыдырыс"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Асамурат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Кайрат Нугимович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Кенелбек Мустафаевич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 Серик Есиркепулы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Ержан Абдалиевич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Гайниева Фируза Анисовна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Мухиджан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Жакияев Байкасин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Сарыұлы Құланбай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Нагизбаева Орынбасар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10156086006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Серитханов Магомед Османович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Серитханов Магомед Османович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Серитханов Магомед Османович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Боранкулова Айдана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Ералиева Гулназ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Абдрасилова Салтанат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Гульвира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Орынбай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Байтукаев Кайрат Примбетович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Миралиев Куандык Шыныбекович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Шадай Жақсылық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Султанбекова Бибижамал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Кереитбаев Олжас Нурланулы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Кулмаганбетова Шырынкуль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Урикбаева Дариякуль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Шерахметов Тажитай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Мынжасов Нурлыбек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Жанбирова Жанат Ниязовна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Шонанов Қайрат Берікұлы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Жандаулетова Бибисара Кенбаевна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Сейілбек Құдірет Нұрланұлы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Ешпанова Рамаш Алибековна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Бегимов Сагатбек Тулешбекович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Жақыпов Еламан Білалұлы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Маханбетұлы Әбдірахман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101560663998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Бейбит 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Марал Калбаевич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Чевилев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10156087344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Нұрлыбек Маралұлы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10156087682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Жанзахов Жамбыл Капурдинович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Байбусинова Кульбаршын Жуматовна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Кушенов Канат Шаймагамбетович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101560891116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Каракожаева Сауле Кенжебековна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10156089764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Аспандияров Санжар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101560891240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Тожиева Розия Баймазанбетовна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Алида Айбекқызы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Игисинова Айткуль Адилбековна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Алдабергенов Нуртас Орынбасарович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"Турымбет"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Канат Калкабаевич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Шухаманова Бахыт Утегеновна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Мендибаева Алма Бакытбековна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Қылышбаев Сайранбек Дқулетұлы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Мыржакыпова Мирамкуль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Мустакапова Жумагуль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Калимбетова Катиша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Бериккараев Алмас Адилханович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Оразымбетов Нурлан Садуакасович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Каратай Ниязович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Каратай Ниязович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Мусабекова Шолпан Шадаевна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Жубаниязов Икрам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Косманбетов Досберген Уримбаевич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Байсақалов Берік Ануарбекұлы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Арман Сиражатдинұлы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Султанбек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Султанбек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Марат Досмаганбетович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Сактапова Улмекен Абдыкаримовна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Бекмамбетова Науша Кипшакбаевна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"Ыдырыс"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Молтаева Жанар Баймагамбетовна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Журтшыбаев Амангелди Бахраддинович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Жани Хин-Чировна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Эльмира Ибрагимовна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Азамат Жуматаевич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Куптлеуов Мухтар Нуртлеуович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Жанибекова Гулнар Болатбековна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Баянали Амантаевич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Абназаров Оспан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Елеусізқызы Айгерім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Шектыбаева Асемкуль Жакипбековна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Нұрсейтова Айжан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Жандаулетова Бибисара Кенбаевна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Нурадин Нугимович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Маханбеталина 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"Ерсұлтан" шаруа қожалығының жетекшісі Әбіләкім Ерсұлтан Поездбекұлы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Тасенова Айжан Сарсенбековна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Қасымова Ләйла Көпболқызы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Меңлібаев Байұзақ Жарылқасынұлы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Мәдібек Арман Жәнібекұлы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Мәдібек Арман Жәнібекұлы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Аймашов Еркин Дуйсебаевич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Календаров Батырбек Алтынбекович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Назарқұлов Ләззат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Абдукаликов Ильяс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Кушенов Канат Шаймагамбетович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101560871240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Нурлан Ануарбекович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Тулекова Гульнур Жолдасовна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Когай Светлана Константиновна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Бекенов Есенгелды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Бекенов Есенгелды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101560665078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Махмудуллаев Ришат Яхудаевич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10156087218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Кулмаганбетова Шырынкуль Узбекбаевна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Мухит 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Бектай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Ордагуль Асановна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101560891350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Бисенбаева Катира Жунусовна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Жунисова Сауле Талгатовна; Жунисова Шолпан Оралбаевна; Абдраймова Гульзагира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Тортбаев Ирмухамед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Сұлтанбек Қуантқан Төлегенұлы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Муютов Насыр Абибуллаевич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Рустембек Жанабергенович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Керимова Айгуль Сахиевна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Кыдырбаева Гулзат Канаткызы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Дарменкулов Кайратбек Такенович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Қабақ Саттар Төлегенұлы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Утеуова Эльмира Байроновна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Жайбергенов Аралбай Абдыбаевич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Матаев Бахыт Кенесариевич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Абилкасым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Бекназар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Стамшаев Кудрия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Кулмаганбетова Шырынкуль Узбекбаевна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Журтшыбаев Камалатдин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Журтшыбаев Амангельды Бахратдинович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Кенбаев Болат Куанышбекұлы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Кенбаев Болат Куанышбекұлы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Ерболатұлы Бекет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Альменов Сыздыкбай Сактапбергенович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Альменов Сыздыкбай Сактапбергенович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Сейтжаппаров Ахмет Амангельдиевич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Адлет Есенович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Адлет Есенович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Сейтпенбет Ерболат Бермішұлы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Адарченко Надежда Степановна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Адарченко Надежда Степановна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"Жадигер"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"Жадигер"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Оракбаев Жадигер КХ "Жадигер"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Оракбаев Жадигер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Абдрасулов Муратбек Жанибекович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Шамсудин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Крестяньское хозяйство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10156038994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Маханбетжанов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"Таншолпан"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Биртай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Бахытжан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Умирзак ГЛФ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Арыстанбекова Индира Накыпбековна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Кулмаганбетова Шырынкуль Узбекбаевна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Маханбеталиева Гульнар Турсунбаевна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Токбергенов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Амина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Абдихаликов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Енсебаев Алимхан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Кайратбек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Есенбек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Журтшыбаева Асель Нурлановна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Байменов Олжас Негматуллаевич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Қалышев Асылбек Фазылханұлы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Ералиева Алма Шораевна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10156038005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Пурханов Оразалы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Есенова Баян Ержановна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Жамиев Шахмат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Трофим Иосифович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Серик Онабаевич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Светлана Алиакбаровна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Мустафаева Марияш Раманкуловна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Кулмаганбетова Шырынкуль Узбекбаевна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Джангабылов Маханбетияр Дюсенович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Бекбенбетова Жулдызай Жарылкасыновна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Адлет Есенович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Тишткбаев Токтамыс Зулгарович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Тишткбаев ТоктамысЗулгарович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Құрманғазы Баянбайұлы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Құрманғазы Баянбайұлы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Абдразаков Абдулла Абдразакович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Айдарбек Қойшыбайұлы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Бозшаев Сеит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Мұхамбетжанов Қайрат Мұхамбетхалиұлы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Балдарбекова Керимкуль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Байтукаев Кайрат Примбетович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Бауыржан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Берибаев Нурхан Тлеукабылович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Рсалиев Бекболат Махсутович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101560382117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Пайзбеков Рахымжан Муханбетканиевич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Эльжурхаев Рустам Хамзатович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101560953671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Жолдыкулов Батырбек Абдуллаевич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Утегенова Раиса Бекеновна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Абжалелова Маржан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Баймбетов Мылтыкбай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Бауыржан Советханович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Пшанов Калихжан Тулешович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101560423832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Тасабаев Жасулан Нургелдиевич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Джиеналиев Бакберген Арыкбаевич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"Жәдігер" ШҚ жетекшісі Оракбаев Жадигер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Канатбек Алмасович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101560423511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Айтуған Мұхтарұлы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101560422686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Бисенәлиев Болатбек Маусымбайұлы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Демесинов Ербай Асылбекович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101560422157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Нуртас Орынбасарович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101560423964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Кулмаганбетова Шырынкуль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Кулмаганбетова Шырынкуль Узбекбаевна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Кулмаганбетова Шырынкуль Узбекбаевна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Сугралин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Булат Ибрагимович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Сакен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Сакен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"Жадигер"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"Ардақ"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Кумискуль Орынбасаровна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Акжолов Дуйсенбек Тулеумуратович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Абдреева Казнакуль Раушанбековна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101560954307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Абдрасулов Муратбек Жанибекович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101560423847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Пайзбеков Рахымжан Муханбетканиевич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Алтаева Айсулу Камаловна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Кожабай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Ботабаев Габит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10-156-099-834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Шынжырхан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Валерий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10-156-099-862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Абсадиков Сагдат Тыныштыкбаевич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Ажибеков Темирхан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Узак Караманович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10-156-099-856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 Сүйіндік Қуанышбайұлы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10156099803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"Жадигер"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Ыранов Улыкпан Ранович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Ерболат Орынбасарович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 Дархан Ягнусович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101560371092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Жилкайдар Онгарович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Шолпан Шаймахановна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10-156-099-924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Шолпан Шаймахановна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101560371095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Шолпан Шаймахановна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Бажеев Меэльс Мухамбетиянович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Жакипова Анаркуль Арипхановна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Жанбирова Жанат Ниязовна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Аймагамбетова Нургуль Абдибековна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10156099042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Кулимгалиева Акзияш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10156099514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 Усенбай Абилхасимович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10156099689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Журсункуль Алимсаковна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101560991008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Қалилулаұлы Бақытжан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101560991009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 Жасұлан Сактаганұлы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Сүлейменов Шынжырхан Тулегенович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Қалжанов Руслан Сайлауұлы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Канат Икрашевич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"Шанырак"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Болен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Тенесхан Исмайлович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10-156-067-906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Тенесхан Исмайлович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Абдибек Сейтбекович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Жаханов Омиржан Дуйсенович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Медетбек Ибрахимович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Медетбек Ибрахимович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Майлыхожаев Самат Әжібекұлы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10156076336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10156067962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Жолдыкулова Куляим Абдуллаевна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10-156-067-961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Анзар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Ерчкова Татьяна Геннадьевна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Агибаева Журсункул Каримовна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Жүсіпова Айжан Әділханқызы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10156068094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 "Orda Capital Group" Тәуіпбай Абзалбек Сұлтанбекұлы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"Dihan Ata" шаруа қожалығының жетекшісі Қуанышбай Ержан Имамзадаұлы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Кенелбек Мустафаевич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Кенелбек Мустафаевич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Жолдасбаева Кентай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Жарасбаев Мукан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Жакыпбек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Кумекбаева 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Аубакир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Аслан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Аяған Дамир Бақытбекұлы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10156097004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Туманов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Айтпаева Сулушаш Мусрапжановна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Алып Сейтжанович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Умиргалиев Амиргали Доскалиевич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Алимбетова Бексулу Шадаевна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Арыстанова Бахыткуль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Балтаева Лайла Бектаевна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Галым Жарасович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Коянбаев Аитболат Сапарович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Канжар Еркинович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Канжар Еркинович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Ерназаров Айбек Бабабекович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Абсейтов Нариман Копболович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Алып Сейтжанович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Рахметбек Жарасович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Айдосов Рахметбек Жарасович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Еркебулан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Алмат Куанышевич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10-156-097-103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Жайбергенов Аралбай Абдыбаевич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Жайбергенов Аралбай Абдыбаевич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Канат Имангалиевич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Кенбаев Болат Куанышбекұлы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Ешимов Нурлан Алиханович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"Әулет"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Шакенов Тауекел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Шакенов Тауекел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Кушимбаева Галия Дуйсеновна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Кушимбаева Галия Дуйсеновна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 Серикбай Акылбекұлы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 Серікбай Ақылбекұлы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Боранбайұлы Алтынбай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"Берікбол"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"Берікбол" ШҚ жетекшісі Аханов Ғалымжан Берикболович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Тултаев Ерен Арапбаевич КХ "Тултаев"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Дадашев Гапур 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Еркин Куралбекович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10-156-097-012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Еркин Куралбекович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Шауенов Абзал Рахматуллаевич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Абишаев Габит Абдуллаевич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Утегенова Жумакуль Куанышовна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Мырзатаев Талгат Кыпшакбаевич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Байменова Сауле Сардарбекқызы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Ақылбек Әсет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Утепов Жанибек Менлиаякович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Пржанов Жаркинбек Аскербекович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Галымжан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Умирзаков Рустам Калыевич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Ислам Ермекбаевич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Акимов Аскербек Жумагалиевич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1,01561E+11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Абдраманов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Аслан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Ибашов Сакен Сабитович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Тобажанов Аскар Ерболатович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Палымбет Ислам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Серик Тауекелович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Шаукат Зарипович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Әліп Рахымжан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Әліп Рахымжан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Садық Салтанат Дүйсенбекқызы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 "Шакеева" Шакеева Жанар Узакбергеновна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Нурлыбек Ганибекович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Еркин Курманбекович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Тажимбетов Нуркамал Садуакасович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Календаров Батырбек Алтынбекович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"Нугманова" ШҚ жетекшісі Нугманова Асель 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 жетекшісі Жетпісбай Байбарыс Ғаниұлы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Багдат Даутович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 ШҚ жетекшісі Баймаханов Қажданбек Сәдуақасұлы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 Абдималик Жаназарович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Нуртасов Руслан Габитович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10-156-097-637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Аскар 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Буханов Марат 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Мұханбетжан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Акжалов Дүйсенбай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Серіков Ерсұлтан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Шолымов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Ақбамбет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10-156-097-662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Роллан Жомартович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10156097113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"Шаһарбек"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Нугманова Асель 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 - Барыс"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 - Барыс"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Жубаналиева Айгерим Жалгасбаевна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Раманов Сейткасым Куантканович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СХозТ КХ АБДИ-ЖАЛЕЛ БАБ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Матжанов Алтынбек Мусилимович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"Акқол"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"Ерболат-3"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Донбаев Жасұлан Ақылбекұлы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 Раманкул Жубатырович (Раманкул 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Қыпшақбай Ілияс Талғатұлы (Ілияс ЖК)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Турдиева Зура (Турдиева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Сержан Дәулетұлы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Бисеков Алибек Мусабекович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Бисеков Алибек Мусабекович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Каниева Саулеш Нугимовна (Сауле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Төлегенов Бақытжан Төлегенұлы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Аслан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Мұханбетжан Берікболұлы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Құрманғазиева Бақытгүл Құрманғазықызы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Бахытбек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Ауезова Несибели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Адилбеков Ерухан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Борибеков Кудайберген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Бектурсынова Шайза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Бектурсынова Шайза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Байулиев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Байкуатов Жумагали Байкадамович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Бисенова Гульсим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Канжар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Абуталипова Сарсенкуль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Ахметияев Сабыржан Беделбекович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Болат Сейденович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Мылтықбаев Рустам Дүйсенбекұлы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Калжигитова Маналы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Калжигитова Маналы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Калжигитова Маналы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Бауыржан Советханович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Еркин Куралбекович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Еркин Куралбекович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Еркин Куралбекович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Еркин Куралбекович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Еркин Куралбекович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Абилгазиева Гульнур Асылбековна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Балтабай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Балтабай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Пусырманова Гулмира Болатбеккызы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Шомантай Еленай Асылханқызы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Абдирасилов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Берик Бектаевич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Пазылова Бахиткул Ембергеновна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Пазылова Бахиткул Ембергеновна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101560666032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Женис Болатбекович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Бимаханов Канжар Еркинович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Серик Нуралиевич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 Багдат Санабайулы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Шагатаев Абдирахман Бисенбаевич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Рустембеков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Мылтықбай Дастан Дүйсенбекұлы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Бейбит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Сукенов Сайлаубек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Санкибаев Сайлау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Сағынай 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Махсут Алиакбарович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Кудайбергенова Гулмира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Базарбай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Базарбай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Умиркуль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Баймаганбетова Сагира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 Жанузак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Гульвира Сарсенбаевна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Оспанова Гульвира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Макенов Турар Ибайдуллаевич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Максат 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101560663997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Сауяев Нағымжан Аралбекұлы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101560663285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Кишкенбаева Гулмира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Кишкенбаева Гулмира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Мынжасов Нурлыбек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Курмантаева Гулнара Сахиевна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Дутбаев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 Аманкелді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Дарикужаев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Дарикужаев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Санкибаев Сайлау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Киянбеков Ерлибек Асланбекович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Таласова Гаухар Калымбековна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Дүтбаев Бақыт Алмасұлы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Анатолий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Туребаев Азамат Сейтенбаевич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Ондасын Бакуович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Алмат Туреханович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Жасулан Алдабергенович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Гаппар Садуакасович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Тасенова Айжан Сарсенбекович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Аккубеков Алем Тулешович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Аккубеков Алем Тулешович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Аккубеков Алем Тулешович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Аккубеков Алем Тулешович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 Мирбек Маратулы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 Мирбек Маратулы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Баймолдаев Арманбек Тажибекович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101560663294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Калыков Бахытбек Сагиндыкович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101560663438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Калыков Бахытбек Сагиндыкович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101560663439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Кенесова Шамшырак Тасболатовна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101560663656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Мухамбет Абдихаликович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101560663997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Гейдарова Гульмира Мурадиновна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Гейдарова Гульмира Мурадиновна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Махамбетова Айжан Базарбаевна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Махамбетова Айжан Базарбаевна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Жандос Асылбекович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Нурсеитов Сайлау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Нагашибек Баймолдаевич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 Әкежан Нұрланұлы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"БАХЫТЖАН"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Укаева Сания Укаевна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Султанбеков Данияр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Жусипбеков Алиулла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Данияр Дауренбекович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Нұрсейітов Ақарыс Дүйсенбайұлы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Бекмуратов Нартай Тулеубаевич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Серимбетова Калдыгул Асанхановна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Кулсун Сейтеновна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Ибрагим Адилович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Ерчков Геннадий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Амирова Алия Турсынбековна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Кенес Даутович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Токмурзиев Мурат Тлешович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Токмурзиев Мурат Тлешович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Токмурзиев Мурат Тлешович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Әбуова Нышанкүл Дәулетбайқызы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Ербол Турсуналиевич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Саткуль Узакбаевна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Саткуль Узакбаевна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Саткуль Узакбаевна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Саткуль Узакбаевна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Саткуль Узакбаевна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Арафат Болатбекұлы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Албергенова Райкуль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Кайрат Тыштыкбаевич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Тажимбетов Нуркамал Садуакасович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Керимова Айгуль Сахиевна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Атажанов Абуталип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Абдихаимов Уалихан Александрұлы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Нургабылов Сауленбек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Тулеген Утегенович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Момынбаева Канбибиш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Момынбаева Канбибиш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Фархат Мейрамбекұлы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Жалекеев Ерхан Жумабаевич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Каргабаев Акимбек Ертаевич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Айдос Жаханшаевич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Тлеубергенов Бекзат Махамбетович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Жанбирова Жанат Ниязовна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Жанбирова Жанат Ниязовна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10560841094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Сарсенбаев Азиз Булатович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Кулманов Куаныш Садыкович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Серикбаев Айбол Усенович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Серикбаев Айбол Усенович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Жусупбаев Асылбек Сактапбергенович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Женисбек Сейтмуратович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Меңгбетова Мәрия Нұрманқызы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101560665527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Дуйсенбаева Кулзира Булдановна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101560665925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"Нурсултан" ШҚ Молдахметов Нурсултан Рахметович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Әбдиева Гүлвира Зарлыққызы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101560665915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Абилкасимов Серикбай Бабакаланович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101560665537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Сабитұлы Бақдаулет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Аймаханова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Иманғали Орынкүл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Айт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 Ашурова Маржона Уткирбек кизи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Абдукаликов Муса Жакипович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Байулиева Сулукан Алдановна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Адильбеков Ерухан Мейрамханович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Амандос Жубатканович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Амандос Жубатканович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Кулмурзаев Манасбек Шертаевич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10156046184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Мадияр Бектибаевич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Жарылкасынов Мусиф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Байтурганова Жумакул Идрисовна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"Мұстафа"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Тасымов Арман Ермакович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10156086003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Туракешов Ренат Тұрғынұлы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Махсут Алиакбарович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Дархан Сейдалиевич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Қармақшы Сүинтайұлы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Остаев Кадырхан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Остаев Кадырхан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Остаев Кадырхан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Айбол Усенович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Барахатов Рустам Дуйсенказиевич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Әбдіғаппаров Жандос Берікұлы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Жанат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Галямов Эмиль Ибрагимович; Галямова Лейсан Ибрагимовна; Галямова Алсу Ибрагимовна; Галямова Найля Ибрагимовна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Галямова Найля Ибрагимовна; Галямова Алсу Ибрагимовна; Галямова Лейсан Ибрагимовна; Галямов Эмиль Ибрагимович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Азамат Жуматаевич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Азамат Жуматаевич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Азамат Жуматаевич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Азамат Жуматаевич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Абилкасымов Мухтар Сайдуллаевич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Абилкасымов Мухтар Сайдуллаевич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Джамбул Кожамуратович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Кожбанова Айнур Ариповна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Кожбанова Айнур Ариповна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Кожбанова Айнур Ариповна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Кылышбек Каусылович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Ахмурзаев Абай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Изтилеуова Айнур Куанткановна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Дархан Сейдалиевич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Кобыланды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Кобыланды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Балгабаева Патима Жайбергеновна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Кулманова Актолкын Абильдаевна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Тобашов Еркин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Тобашов Еркин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Косанов Самалбек Уразбаевич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101560665455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Нурмухамбет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Нурмухамбет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Отаров Ернар Болатұлы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Адилбек Абилбекович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Адилбек Абилбекович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Сәрсенбек Ернат Сәбитұлы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Сәрсенбек Ернат Сәбитұлы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Бисенова Маржан Кылышбаевна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Аккубеков Алем Тулешович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Дархан Сейдалиевич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Кенжеев Нуржан Нурланович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Назарқұлова Ләззат Мирханқызы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Бахытхан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10156086551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Шалкыбаев Колканат Болашакович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101560666081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Шалкыбаев Колканат Болашакович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Жусупбаев Асылбек Сактапбергенович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Барахатов Рустам Дуйсенказиевич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Бахытбек Ералиевич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Женисбек Сейтмуратович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Оразаев Аскар Шайзадаевич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Серәліұлы Қайрулла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Кәусар Ж.Д.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101560663999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Шакенова Алтынкуль Башаровна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Аймухаметов Хаким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Аймухамедов Темирбек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Байдилдаев Болатбек Сейтжаппарович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Ондашов Рустембек Орынбаевич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Алменов Кудярхан Бегибаевич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Натишаева Акерке Мухтаровна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101560631252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Марат Жайыкбаевич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Кабылова Гульзира Дилдановна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Шуренова Кенжекуль Алиакбаровна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Газиз Байсалбаевич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Нурахатова Молдир Акылбековна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Суханбердин Ғалымбек Хамзеұлы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Шолпан Серкешбаевна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Кабиба Паттеевна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Досхан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Досхан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|Кенжегуль Жусупов Умирбек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|Кенжегуль Жусупов Умирбек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Жарасбаев Жасулан Бакытович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Гульсим Тойлыбековна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Аймұхамедов Айдос Хакімұлы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Ауелбекова Назигул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Сейтжанова Сапихан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Жаркынбек Алтынбекович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101560641010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Ақылбек Әсет Ақылбекұлы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Дәулет Мейрманұлы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Ахмурзаев Абай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Улжан Молдахметовна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Валерий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Данабек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Абдукаримова Патима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Умиргали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Абубакиров Файзрахман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Жумагали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Турар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Алмасбек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Байниязов Бахытжан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Байкуатов Жаксыбай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Жанахаев Февраль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Канатбаев Алим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Кайырлаков Бахытжан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Молдагажиев Болатбек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Карсакбай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Нурымбетова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Нарманулы Аширбек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Жубаныш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Жубаныш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Жубаныш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Жубаныш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Сабыр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Снасапов Жумаш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Тасмаганбетов Темиргали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Тостикбай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Мырзаева Ляззат Тапбаевна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10156064234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Шильман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Шохатаев Мухитдин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Шохатаев Мухитдин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10156064159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Алшагиров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Алшагиров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Сауле Тулегеновна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Мусахметов Ербол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Баян Кенесхановна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 Нұрлан Мырзахметұлы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Зикирали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Нурбол Куанышбекович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Жансая Смайлов 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Жансая Смайлов 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Жансая Смайлов 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Аяганов Болат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Аяганов Болат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Абдихаликов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Райхан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Куланбаев Мардан Жарылкасынович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Курманбай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Балтаева Лайла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10156064375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Толегенова Шапаш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"Аруана"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Мұратов Нұржан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Байділдаев Мархабат Сейтжапбарұлы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Байділдаев Мархабат Сейтжапбарұлы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Сейтжапбар Шыңғысхан Мархабатұлы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Ермаганбет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Бақдәулет Бақытұлы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Жумадилдаев Мейрамбек Алиакбарович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Жуматаева Раушан Шадиевна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Парманкулова Сара Тулегеновна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Парманкулова Сара Тулегеновна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Парманкулова Сара Тулегеновна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Таубай Бибісара Дулатқызы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Берик Койшыбаевич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Бедебекова Ляззат Ануаровна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Макатова Фатима Токмырзаевна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Жолдасбек Оразалиевич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"Сағадат"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"Әкежан"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Бекзат Дауровна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Бекзат Дауровна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Бекзат Дауровна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Бекзат Дауровна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Сариев Бакытжан Байтенович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Қуанышбай Жайнар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 Ерлан Усенович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Нұрымбетова Халтоты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Агитай Сейтханович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Ондасын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Ондасын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Мырзаева Ляззат Тапбаевна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10156064234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Берик Токтамысович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10156064763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Кикбаев Жумагали Баяхметович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Нарманұлы Әшірбек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Смаева Рахила Абдировна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Смаева Рахила Абдировна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Кундилдаев Мурат Майлыбаевич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"Жер- 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Шәкет Саят Тимурұлы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Баян Кенесхановна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Аймухамбетов Умырзак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Данабек Советбекович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Данабек Советбекович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Данабек Советбекович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Оккасов Алтынбек Дауренбекович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Мусахметов Ербол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Мусахметов Ербол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Басалхаев Даулет Сейдалиевич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Дарибаева Канаш Айтбаевна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Кошеков Нурлан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Балтабек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Балтабек Капанович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"Абибулла"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Узаков Болат Шайканович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Снасапова Гулжахан Жумашовна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Мирзахан Буланбаевич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Серикбаев Айбол Усенович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Кадирхан Турсынханович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Шауенов Абзал Рахматуллаевич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1,01561E+11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Құламқадыр Абай Құламқадырұлы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Галымжан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Аптикаликова Раушангуль Таженовна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Бекжанов Ерболат Аскарович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Барахатов Руслан Дуйсенказиевич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Бексариева Ақнәзік Қыдырбайқызы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 Галим Тынымбекович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Шайхысламов Ербол Бахытбекұлы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Кулгазиев Райсбек Куанышбаевич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Аймаханов Данияр Дауренбекович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Калтаева Айдын 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 Женисбек Абдигапбарович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Арыстанова Бахыткул Сейітжанқызы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Бақдаулет 703 ШҚ Куанышбаев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ШҚ Жайсанбаев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Смайлова Кулиш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Косайдаров Кайрат Нагиметуллаевич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Жанабай Орынбаевич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Ербосынов Данияр Асылбекович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Ербол Елтаевич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Тасбергенов Бекболат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Галим Тынымбекович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101560641044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Жуманазаров Рысбай Оринбаевич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Мәжитов Ерхан Ерланұлы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Шайкемелов Асылбек Амирбекович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"Тұлпар"ШҚ жетекшісі Раушанбекұлы Досбол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"Тұлпар"ШҚ жетекшісі Раушанбекұлы Досбол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"Тұлпар"ШҚ жетекшісі Раушанбекұлы Досбол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"Тұлпар"ШҚ жетекшісі Раушанбекұлы Досбол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Шохатаев Мухитдин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Диханбаева Каламкас Серикбаевна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Тасмагамбетов Темиргали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Әбдімәжитұлы Толеутай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Примбетов Серикбай Нысанбаевич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Ескулов Нартай Иркинбекович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Кабыл Абилкасимович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"ШИЛЬМАН"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Снасапова Жанар Жумашовна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Снасапов Ертай Жумашович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"Мәди"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Сарымбетова Биганша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Сарымбетова Биганша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Олжас Жомартович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Жақсыбай Қуантқан Дүйсенұлы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Утелов Жанболат Кожахатович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Есенбек (Есенбек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Есенбек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Нұрсайын Бақытұлы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Аруана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Айгуль Жумадиллаевна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10156064782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Сабыр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Мухамбетжан Анафияұлы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Нарманова Алтынкуль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Торгаев Нартай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Руслан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Уалихан Абылайұлы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Жумадилдаев Мейрамбек Алиакбарович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Шерниязов Нурлан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Утаралиева Шакизада Аяшовна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Сынасапова Кулайша Жумашовна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Жилгилдиев Ергали Маргалиевич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Серікбайқызы Найля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Мәжитова Мақпал Ғалымжанқызы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Загула Жагипаровна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Абилдаева Гулнур Бакитжановна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Аманкул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Гульсара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Байшуленов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Дарменбаев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Диканбаева Турсынкул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Нурмурат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Кумисбаев Бодан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Кумисбаев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Абилхаир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Тагайбек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Карсакбай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Ризванов Ильдус Курбанов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Дурбенова Гаухар Мерекеевна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Коканбай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Турмаганбетов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Енсегенов Жарбулат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Нурмаганбетова Алтыншаш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Нурболат Бектурганович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Нурболат Бектурганович,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Жетписбай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Бодыкова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Салихан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Кулхадиша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Мүсілімова Гүлжанат Әлиасқарызы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Қаржау Нұргүл Кеңесқызы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Рустем Ибрагимович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Рустем Ибрагимович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Рустем Ибрагимович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Рустем Ибрагимович, Саркытова Назгул Арыстанбековна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Кудайбергенов Рустем Ибрагимович, Саркытова Назгул Арыстанбековна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Кошеков Нурлан Кенесович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10156074324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Алдамберген Шаймерденович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Смаева Рахила Абдировна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Нуркул Сарсембайқызы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10156064859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Бодыков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Мустафаева Кульшахар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Мнажов Сагидулла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Каниева Саулеш Нугимовна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Каниева Саулеш Нугимовна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Каниева Саулеш Нугимовна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Бахит Биебаевич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Кутмамбетов Куаныш Кутмамбетович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Жабағиева Кыдыркүл Мухамедиярќызы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Ахай Толқын Есіркепқызы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Баимбетов Жагыпар Мендибаевич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Мусилимова Гульшат Алииевна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 Улыкбек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"ТОЛҚЫН"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Бауржан Файзуллаевич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Мнажов Сагидулла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Жумашов Берик Койшыбаевич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Бодыков Мухит Амангельдиевич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Кайрат Нугимович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Ерманов Нурмурат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Ерманова Гулжанат Нурмураткызы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Маубаев Ургенишбай Жетесович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Маубай Жайықбек Жетесұлы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Жетесов Руслан Кырымович; Қырым Сұлтан Қырымұлы; Жетесов Сагадат Кырымович;Тажибаева Сайлаукуль Жолдасовна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Баимбетова Кулайхан Айтеновна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 Жұмабай Әбдікәрімұлы (Жұмабай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101560394771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 Жұмабай Әбдікәрімұлы (Жұмабай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 Жұмабай Әбдікәрімұлы (Жұмабай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 Жұмабай Әбдікәрімұлы (Жұмабай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Қалдыбек Наурызғали Сахиұлы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101560393803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Алмахатов Еділ Маратұлы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Бейсенкуль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Абдазиева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Алшынбеков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Байакунов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Боданов Сарсенбай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Ботабаева Шарбан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 Жанадин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 Кодар кр. Хоз-во "Ерден"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Жабагиева Кыдыркул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Светлана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Каратаева Роза КХ "Байдан"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Кулмырзаев Манасбек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Маханбетияров Ерлан КХ "Арлан"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Орынбай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Нурымбетов Алдаберген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Анафия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Оналбаев 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Сейдалы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Шапагатов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Раушанбекұлы Досбол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Жабаева Арайлым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 Арыстанбекұлы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Ержан Абдалиевич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Есетов Досан Дарушович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Нурболат Балтабаевич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 Сейткасым Куанканович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Тлеуова Акшекен Дуйсеновна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Тлеуова Акшекен Дуйсеновна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Бибайша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Шамшадинова Ләззат Шамшадинқызы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Есенова Гульзира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Айткуль Тынымбековна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Есенгелды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101560665078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Есенгелды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Асарбек Жургинбаевич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Роллан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Үдербаев Нұрсұлтан Серікқалиұлы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Сейілбек Құдірет Нұрланұлы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Боданов Пазыл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Габит наушаевич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 Дастан Маратұлы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Руслан Кенелбекович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Сарсенбаев Амандос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Кульмаганбетова Шырынкуль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Абдихаликов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Курганбаев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Азат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Примжанов Турар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Акылбек Мусаевич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Сатекова Натипа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Калжигитов Маналы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"Ардақ"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Кушкинбаева Манат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Ешмуратов Рахымжан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Нұрлан Ерғазыұлы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Кулумбетов Асхат Куанышович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Нұрымбетова Ақманат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Абдреев Алмат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Динара Сагындыковна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Чайбеков Боранбай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Амангельды Шамсутдинович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Баймаханова Балжана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Абдикаримов Шакизада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Абаева Айман Утемисовна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Адил Кайсарович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Адил Кайсарович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 Ерлан Түребекұлы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 Ерлан Түребекұлы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Жүсіпбеков Ерлан Түребекұлы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Заурехан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Ақерке Сақтағанқызы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101560423397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 Ақерке Сақтағанқызы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Ерден Жумахметович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Кенес Даутович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Раушанбек Рахымжан Раушанбекұлы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Жапахов Асылбек Уристемович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Жапахов Асылбек Уристемович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10156086028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Жанабай Орынбаевич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Алдабергенова Гульзихан Джубанбаевна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10156086059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Ильяс Жусупназарулы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10156086058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Ахетов Есенбек Абдиразахович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Рузимов Алишер Атамуратович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10156086004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Баймагамбетов Кабланбек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Ербаев Орынбасар Абдуллаевич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"Бақдаулет 703"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"Асыл Тукым"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“Фермер-ХХІ”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“Фермер-ХХІ”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"Мағжан и К" (Ақжарма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"Мағжан и 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"Мағжан и 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"Мағжан и 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"Мағжан и 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"Мағжан и 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101560122545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"Айдарбек шаруашылығы"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101560954335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"Айдарбек шаруашылығы"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101560954336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"Айдарбек шаруашылығы"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101560954337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"Айдарбек шаруашылығы"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101560954338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 Логистикс"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"Есентемір"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"Сыр игілігі" (Иіркөл өңірі)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"Салт-а"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10156035776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"Гордорстрой"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"Гордорстрой"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10156022005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"Гордорстрой"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10156022560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"Гордорстрой"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10156022657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"РККЗО"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"Ибрайхан и К-ЛТД"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"Ибрайхан и К-ЛТД"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"Ибрайхан и К-ЛТД"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"Ибрайхан и К-ЛТД"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101560071420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"ЖанРос-2"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"Ауылшаруашылығын қаржылай қолдаудың қоры"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101560321156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"Гео - Нурсат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"Гео - Нурсат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10156061559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құрылыс бұйымдары"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құрылыс бұйымдары"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"Тайжан"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10156055385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"Инженерно-метрологический центр"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"Энергомонтажавтоматика"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"Мырзас"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ТОО"Акорда капитал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ТОО"Кызылорда Нур Строй Инжиниринг"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Торгово-промышленная компания АЛАГЕР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"Арна и 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"Сенім-Табиғат"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10156047579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"Компания ГазСтрой"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"Компания ГазСтрой"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"Танкаман"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"Танкаман"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"Қызылорда Құрылыс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10156042257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"Қызылорда Құрылыс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"Қызылорда Құрылыс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"Қызылорда Құрылыс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"Қызылорда Құрылыс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"Қызылорда Құрылыс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"Қызылорда Құрылыс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"Қызылорда Құрылыс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"Қызылорда Құрылыс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"Қызылорда Құрылыс 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"МТС-Ас-Агро"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101560953623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"МТС-Ас-Агро"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"МТС АС-Агро"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Даму"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101560631477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"Бенташ"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 Шахар"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10156085116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"Әмбебап маман"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"Кызылорда Нур Строй Инжиниринг"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"СириусСтрой"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"СириусСтрой"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101560832048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"Алмазия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"Алмазия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101560841267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 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101560951295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Простое товарищество "Акимов" Акимов Умиргали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101560751043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ПРК "ORDA AGRO-FARM"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101560664531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3" w:id="34"/>
    <w:p>
      <w:pPr>
        <w:spacing w:after="0"/>
        <w:ind w:left="0"/>
        <w:jc w:val="left"/>
      </w:pPr>
      <w:r>
        <w:rPr>
          <w:rFonts w:ascii="Times New Roman"/>
          <w:b/>
          <w:i w:val="false"/>
          <w:color w:val="000000"/>
        </w:rPr>
        <w:t xml:space="preserve"> 4-кесте. Жайылымдарды бөлу</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және ауылдық округтің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35"/>
          <w:p>
            <w:pPr>
              <w:spacing w:after="20"/>
              <w:ind w:left="20"/>
              <w:jc w:val="both"/>
            </w:pPr>
            <w:r>
              <w:rPr>
                <w:rFonts w:ascii="Times New Roman"/>
                <w:b w:val="false"/>
                <w:i w:val="false"/>
                <w:color w:val="000000"/>
                <w:sz w:val="20"/>
              </w:rPr>
              <w:t>
Ірі қара мал</w:t>
            </w:r>
          </w:p>
          <w:bookmarkEnd w:id="35"/>
          <w:p>
            <w:pPr>
              <w:spacing w:after="20"/>
              <w:ind w:left="20"/>
              <w:jc w:val="both"/>
            </w:pPr>
            <w:r>
              <w:rPr>
                <w:rFonts w:ascii="Times New Roman"/>
                <w:b w:val="false"/>
                <w:i w:val="false"/>
                <w:color w:val="000000"/>
                <w:sz w:val="20"/>
              </w:rPr>
              <w:t>
11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36"/>
          <w:p>
            <w:pPr>
              <w:spacing w:after="20"/>
              <w:ind w:left="20"/>
              <w:jc w:val="both"/>
            </w:pPr>
            <w:r>
              <w:rPr>
                <w:rFonts w:ascii="Times New Roman"/>
                <w:b w:val="false"/>
                <w:i w:val="false"/>
                <w:color w:val="000000"/>
                <w:sz w:val="20"/>
              </w:rPr>
              <w:t>
Ұсақ мал</w:t>
            </w:r>
          </w:p>
          <w:bookmarkEnd w:id="36"/>
          <w:p>
            <w:pPr>
              <w:spacing w:after="20"/>
              <w:ind w:left="20"/>
              <w:jc w:val="both"/>
            </w:pPr>
            <w:r>
              <w:rPr>
                <w:rFonts w:ascii="Times New Roman"/>
                <w:b w:val="false"/>
                <w:i w:val="false"/>
                <w:color w:val="000000"/>
                <w:sz w:val="20"/>
              </w:rPr>
              <w:t>
2,2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37"/>
          <w:p>
            <w:pPr>
              <w:spacing w:after="20"/>
              <w:ind w:left="20"/>
              <w:jc w:val="both"/>
            </w:pPr>
            <w:r>
              <w:rPr>
                <w:rFonts w:ascii="Times New Roman"/>
                <w:b w:val="false"/>
                <w:i w:val="false"/>
                <w:color w:val="000000"/>
                <w:sz w:val="20"/>
              </w:rPr>
              <w:t>
Жылқы</w:t>
            </w:r>
          </w:p>
          <w:bookmarkEnd w:id="37"/>
          <w:p>
            <w:pPr>
              <w:spacing w:after="20"/>
              <w:ind w:left="20"/>
              <w:jc w:val="both"/>
            </w:pPr>
            <w:r>
              <w:rPr>
                <w:rFonts w:ascii="Times New Roman"/>
                <w:b w:val="false"/>
                <w:i w:val="false"/>
                <w:color w:val="000000"/>
                <w:sz w:val="20"/>
              </w:rPr>
              <w:t>
13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38"/>
          <w:p>
            <w:pPr>
              <w:spacing w:after="20"/>
              <w:ind w:left="20"/>
              <w:jc w:val="both"/>
            </w:pPr>
            <w:r>
              <w:rPr>
                <w:rFonts w:ascii="Times New Roman"/>
                <w:b w:val="false"/>
                <w:i w:val="false"/>
                <w:color w:val="000000"/>
                <w:sz w:val="20"/>
              </w:rPr>
              <w:t>
Түйе</w:t>
            </w:r>
          </w:p>
          <w:bookmarkEnd w:id="38"/>
          <w:p>
            <w:pPr>
              <w:spacing w:after="20"/>
              <w:ind w:left="20"/>
              <w:jc w:val="both"/>
            </w:pPr>
            <w:r>
              <w:rPr>
                <w:rFonts w:ascii="Times New Roman"/>
                <w:b w:val="false"/>
                <w:i w:val="false"/>
                <w:color w:val="000000"/>
                <w:sz w:val="20"/>
              </w:rPr>
              <w:t>
15,4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431035100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431046100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431045100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119856</w:t>
            </w:r>
          </w:p>
        </w:tc>
      </w:tr>
    </w:tbl>
    <w:bookmarkStart w:name="z118" w:id="39"/>
    <w:p>
      <w:pPr>
        <w:spacing w:after="0"/>
        <w:ind w:left="0"/>
        <w:jc w:val="left"/>
      </w:pPr>
      <w:r>
        <w:rPr>
          <w:rFonts w:ascii="Times New Roman"/>
          <w:b/>
          <w:i w:val="false"/>
          <w:color w:val="000000"/>
        </w:rPr>
        <w:t xml:space="preserve"> Ауыл шаруашылығы жануарларын жаю үшін 119 856.0 гектар жайылым қажет.</w:t>
      </w:r>
    </w:p>
    <w:bookmarkEnd w:id="39"/>
    <w:bookmarkStart w:name="z119" w:id="40"/>
    <w:p>
      <w:pPr>
        <w:spacing w:after="0"/>
        <w:ind w:left="0"/>
        <w:jc w:val="left"/>
      </w:pPr>
      <w:r>
        <w:rPr>
          <w:rFonts w:ascii="Times New Roman"/>
          <w:b/>
          <w:i w:val="false"/>
          <w:color w:val="000000"/>
        </w:rPr>
        <w:t xml:space="preserve"> 119 856.0 гектар алаңды алып жатқан көпшілік пайдаланатын жайылымдарда 15 169 мал басы жайылады.</w:t>
      </w:r>
    </w:p>
    <w:bookmarkEnd w:id="40"/>
    <w:bookmarkStart w:name="z120" w:id="41"/>
    <w:p>
      <w:pPr>
        <w:spacing w:after="0"/>
        <w:ind w:left="0"/>
        <w:jc w:val="left"/>
      </w:pPr>
      <w:r>
        <w:rPr>
          <w:rFonts w:ascii="Times New Roman"/>
          <w:b/>
          <w:i w:val="false"/>
          <w:color w:val="000000"/>
        </w:rPr>
        <w:t xml:space="preserve"> 5-кесте. Қосымша қажет етілетін жайылымдар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66 866,72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2-қосымша</w:t>
            </w:r>
          </w:p>
        </w:tc>
      </w:tr>
    </w:tbl>
    <w:bookmarkStart w:name="z124" w:id="42"/>
    <w:p>
      <w:pPr>
        <w:spacing w:after="0"/>
        <w:ind w:left="0"/>
        <w:jc w:val="left"/>
      </w:pPr>
      <w:r>
        <w:rPr>
          <w:rFonts w:ascii="Times New Roman"/>
          <w:b/>
          <w:i w:val="false"/>
          <w:color w:val="000000"/>
        </w:rPr>
        <w:t xml:space="preserve"> Жайылымдарды геоботаникалық зерттеп-қарау мәліметтері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43"/>
          <w:p>
            <w:pPr>
              <w:spacing w:after="20"/>
              <w:ind w:left="20"/>
              <w:jc w:val="both"/>
            </w:pPr>
            <w:r>
              <w:rPr>
                <w:rFonts w:ascii="Times New Roman"/>
                <w:b w:val="false"/>
                <w:i w:val="false"/>
                <w:color w:val="000000"/>
                <w:sz w:val="20"/>
              </w:rPr>
              <w:t>
Таб</w:t>
            </w:r>
          </w:p>
          <w:bookmarkEnd w:id="43"/>
          <w:p>
            <w:pPr>
              <w:spacing w:after="20"/>
              <w:ind w:left="20"/>
              <w:jc w:val="both"/>
            </w:pPr>
            <w:r>
              <w:rPr>
                <w:rFonts w:ascii="Times New Roman"/>
                <w:b w:val="false"/>
                <w:i w:val="false"/>
                <w:color w:val="000000"/>
                <w:sz w:val="20"/>
              </w:rPr>
              <w:t>
</w:t>
            </w:r>
            <w:r>
              <w:rPr>
                <w:rFonts w:ascii="Times New Roman"/>
                <w:b w:val="false"/>
                <w:i w:val="false"/>
                <w:color w:val="000000"/>
                <w:sz w:val="20"/>
              </w:rPr>
              <w:t>иғи</w:t>
            </w:r>
          </w:p>
          <w:p>
            <w:pPr>
              <w:spacing w:after="20"/>
              <w:ind w:left="20"/>
              <w:jc w:val="both"/>
            </w:pPr>
            <w:r>
              <w:rPr>
                <w:rFonts w:ascii="Times New Roman"/>
                <w:b w:val="false"/>
                <w:i w:val="false"/>
                <w:color w:val="000000"/>
                <w:sz w:val="20"/>
              </w:rPr>
              <w:t>
</w:t>
            </w:r>
            <w:r>
              <w:rPr>
                <w:rFonts w:ascii="Times New Roman"/>
                <w:b w:val="false"/>
                <w:i w:val="false"/>
                <w:color w:val="000000"/>
                <w:sz w:val="20"/>
              </w:rPr>
              <w:t>азы</w:t>
            </w:r>
          </w:p>
          <w:p>
            <w:pPr>
              <w:spacing w:after="20"/>
              <w:ind w:left="20"/>
              <w:jc w:val="both"/>
            </w:pPr>
            <w:r>
              <w:rPr>
                <w:rFonts w:ascii="Times New Roman"/>
                <w:b w:val="false"/>
                <w:i w:val="false"/>
                <w:color w:val="000000"/>
                <w:sz w:val="20"/>
              </w:rPr>
              <w:t>
</w:t>
            </w:r>
            <w:r>
              <w:rPr>
                <w:rFonts w:ascii="Times New Roman"/>
                <w:b w:val="false"/>
                <w:i w:val="false"/>
                <w:color w:val="000000"/>
                <w:sz w:val="20"/>
              </w:rPr>
              <w:t>қтық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алқап</w:t>
            </w:r>
          </w:p>
          <w:p>
            <w:pPr>
              <w:spacing w:after="20"/>
              <w:ind w:left="20"/>
              <w:jc w:val="both"/>
            </w:pPr>
            <w:r>
              <w:rPr>
                <w:rFonts w:ascii="Times New Roman"/>
                <w:b w:val="false"/>
                <w:i w:val="false"/>
                <w:color w:val="000000"/>
                <w:sz w:val="20"/>
              </w:rPr>
              <w:t>
</w:t>
            </w:r>
            <w:r>
              <w:rPr>
                <w:rFonts w:ascii="Times New Roman"/>
                <w:b w:val="false"/>
                <w:i w:val="false"/>
                <w:color w:val="000000"/>
                <w:sz w:val="20"/>
              </w:rPr>
              <w:t>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жікте</w:t>
            </w:r>
          </w:p>
          <w:p>
            <w:pPr>
              <w:spacing w:after="20"/>
              <w:ind w:left="20"/>
              <w:jc w:val="both"/>
            </w:pPr>
            <w:r>
              <w:rPr>
                <w:rFonts w:ascii="Times New Roman"/>
                <w:b w:val="false"/>
                <w:i w:val="false"/>
                <w:color w:val="000000"/>
                <w:sz w:val="20"/>
              </w:rPr>
              <w:t>
</w:t>
            </w:r>
            <w:r>
              <w:rPr>
                <w:rFonts w:ascii="Times New Roman"/>
                <w:b w:val="false"/>
                <w:i w:val="false"/>
                <w:color w:val="000000"/>
                <w:sz w:val="20"/>
              </w:rPr>
              <w:t>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w:t>
            </w:r>
          </w:p>
          <w:p>
            <w:pPr>
              <w:spacing w:after="20"/>
              <w:ind w:left="20"/>
              <w:jc w:val="both"/>
            </w:pPr>
            <w:r>
              <w:rPr>
                <w:rFonts w:ascii="Times New Roman"/>
                <w:b w:val="false"/>
                <w:i w:val="false"/>
                <w:color w:val="000000"/>
                <w:sz w:val="20"/>
              </w:rPr>
              <w:t>
</w:t>
            </w:r>
            <w:r>
              <w:rPr>
                <w:rFonts w:ascii="Times New Roman"/>
                <w:b w:val="false"/>
                <w:i w:val="false"/>
                <w:color w:val="000000"/>
                <w:sz w:val="20"/>
              </w:rPr>
              <w:t>нша</w:t>
            </w:r>
          </w:p>
          <w:p>
            <w:pPr>
              <w:spacing w:after="20"/>
              <w:ind w:left="20"/>
              <w:jc w:val="both"/>
            </w:pPr>
            <w:r>
              <w:rPr>
                <w:rFonts w:ascii="Times New Roman"/>
                <w:b w:val="false"/>
                <w:i w:val="false"/>
                <w:color w:val="000000"/>
                <w:sz w:val="20"/>
              </w:rPr>
              <w:t>
</w:t>
            </w:r>
            <w:r>
              <w:rPr>
                <w:rFonts w:ascii="Times New Roman"/>
                <w:b w:val="false"/>
                <w:i w:val="false"/>
                <w:color w:val="000000"/>
                <w:sz w:val="20"/>
              </w:rPr>
              <w:t>және</w:t>
            </w:r>
          </w:p>
          <w:p>
            <w:pPr>
              <w:spacing w:after="20"/>
              <w:ind w:left="20"/>
              <w:jc w:val="both"/>
            </w:pPr>
            <w:r>
              <w:rPr>
                <w:rFonts w:ascii="Times New Roman"/>
                <w:b w:val="false"/>
                <w:i w:val="false"/>
                <w:color w:val="000000"/>
                <w:sz w:val="20"/>
              </w:rPr>
              <w:t>
</w:t>
            </w:r>
            <w:r>
              <w:rPr>
                <w:rFonts w:ascii="Times New Roman"/>
                <w:b w:val="false"/>
                <w:i w:val="false"/>
                <w:color w:val="000000"/>
                <w:sz w:val="20"/>
              </w:rPr>
              <w:t>түсінік</w:t>
            </w:r>
          </w:p>
          <w:p>
            <w:pPr>
              <w:spacing w:after="20"/>
              <w:ind w:left="20"/>
              <w:jc w:val="both"/>
            </w:pPr>
            <w:r>
              <w:rPr>
                <w:rFonts w:ascii="Times New Roman"/>
                <w:b w:val="false"/>
                <w:i w:val="false"/>
                <w:color w:val="000000"/>
                <w:sz w:val="20"/>
              </w:rPr>
              <w:t>
</w:t>
            </w:r>
            <w:r>
              <w:rPr>
                <w:rFonts w:ascii="Times New Roman"/>
                <w:b w:val="false"/>
                <w:i w:val="false"/>
                <w:color w:val="000000"/>
                <w:sz w:val="20"/>
              </w:rPr>
              <w:t>сөз</w:t>
            </w:r>
          </w:p>
          <w:p>
            <w:pPr>
              <w:spacing w:after="20"/>
              <w:ind w:left="20"/>
              <w:jc w:val="both"/>
            </w:pPr>
            <w:r>
              <w:rPr>
                <w:rFonts w:ascii="Times New Roman"/>
                <w:b w:val="false"/>
                <w:i w:val="false"/>
                <w:color w:val="000000"/>
                <w:sz w:val="20"/>
              </w:rPr>
              <w:t>
</w:t>
            </w:r>
            <w:r>
              <w:rPr>
                <w:rFonts w:ascii="Times New Roman"/>
                <w:b w:val="false"/>
                <w:i w:val="false"/>
                <w:color w:val="000000"/>
                <w:sz w:val="20"/>
              </w:rPr>
              <w:t>бой</w:t>
            </w:r>
          </w:p>
          <w:p>
            <w:pPr>
              <w:spacing w:after="20"/>
              <w:ind w:left="20"/>
              <w:jc w:val="both"/>
            </w:pPr>
            <w:r>
              <w:rPr>
                <w:rFonts w:ascii="Times New Roman"/>
                <w:b w:val="false"/>
                <w:i w:val="false"/>
                <w:color w:val="000000"/>
                <w:sz w:val="20"/>
              </w:rPr>
              <w:t>
</w:t>
            </w:r>
            <w:r>
              <w:rPr>
                <w:rFonts w:ascii="Times New Roman"/>
                <w:b w:val="false"/>
                <w:i w:val="false"/>
                <w:color w:val="000000"/>
                <w:sz w:val="20"/>
              </w:rPr>
              <w:t>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шиф</w:t>
            </w:r>
          </w:p>
          <w:p>
            <w:pPr>
              <w:spacing w:after="20"/>
              <w:ind w:left="20"/>
              <w:jc w:val="both"/>
            </w:pPr>
            <w:r>
              <w:rPr>
                <w:rFonts w:ascii="Times New Roman"/>
                <w:b w:val="false"/>
                <w:i w:val="false"/>
                <w:color w:val="000000"/>
                <w:sz w:val="20"/>
              </w:rPr>
              <w:t>
</w:t>
            </w:r>
            <w:r>
              <w:rPr>
                <w:rFonts w:ascii="Times New Roman"/>
                <w:b w:val="false"/>
                <w:i w:val="false"/>
                <w:color w:val="000000"/>
                <w:sz w:val="20"/>
              </w:rPr>
              <w:t>рлар,</w:t>
            </w:r>
          </w:p>
          <w:p>
            <w:pPr>
              <w:spacing w:after="20"/>
              <w:ind w:left="20"/>
              <w:jc w:val="both"/>
            </w:pPr>
            <w:r>
              <w:rPr>
                <w:rFonts w:ascii="Times New Roman"/>
                <w:b w:val="false"/>
                <w:i w:val="false"/>
                <w:color w:val="000000"/>
                <w:sz w:val="20"/>
              </w:rPr>
              <w:t>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44"/>
          <w:p>
            <w:pPr>
              <w:spacing w:after="20"/>
              <w:ind w:left="20"/>
              <w:jc w:val="both"/>
            </w:pPr>
            <w:r>
              <w:rPr>
                <w:rFonts w:ascii="Times New Roman"/>
                <w:b w:val="false"/>
                <w:i w:val="false"/>
                <w:color w:val="000000"/>
                <w:sz w:val="20"/>
              </w:rPr>
              <w:t>
Контурлар</w:t>
            </w:r>
          </w:p>
          <w:bookmarkEnd w:id="44"/>
          <w:p>
            <w:pPr>
              <w:spacing w:after="20"/>
              <w:ind w:left="20"/>
              <w:jc w:val="both"/>
            </w:pPr>
            <w:r>
              <w:rPr>
                <w:rFonts w:ascii="Times New Roman"/>
                <w:b w:val="false"/>
                <w:i w:val="false"/>
                <w:color w:val="000000"/>
                <w:sz w:val="20"/>
              </w:rPr>
              <w:t>
</w:t>
            </w:r>
            <w:r>
              <w:rPr>
                <w:rFonts w:ascii="Times New Roman"/>
                <w:b w:val="false"/>
                <w:i w:val="false"/>
                <w:color w:val="000000"/>
                <w:sz w:val="20"/>
              </w:rPr>
              <w:t>мен сипат</w:t>
            </w:r>
          </w:p>
          <w:p>
            <w:pPr>
              <w:spacing w:after="20"/>
              <w:ind w:left="20"/>
              <w:jc w:val="both"/>
            </w:pPr>
            <w:r>
              <w:rPr>
                <w:rFonts w:ascii="Times New Roman"/>
                <w:b w:val="false"/>
                <w:i w:val="false"/>
                <w:color w:val="000000"/>
                <w:sz w:val="20"/>
              </w:rPr>
              <w:t>
</w:t>
            </w:r>
            <w:r>
              <w:rPr>
                <w:rFonts w:ascii="Times New Roman"/>
                <w:b w:val="false"/>
                <w:i w:val="false"/>
                <w:color w:val="000000"/>
                <w:sz w:val="20"/>
              </w:rPr>
              <w:t>тамалар</w:t>
            </w:r>
          </w:p>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(жақша</w:t>
            </w:r>
          </w:p>
          <w:p>
            <w:pPr>
              <w:spacing w:after="20"/>
              <w:ind w:left="20"/>
              <w:jc w:val="both"/>
            </w:pPr>
            <w:r>
              <w:rPr>
                <w:rFonts w:ascii="Times New Roman"/>
                <w:b w:val="false"/>
                <w:i w:val="false"/>
                <w:color w:val="000000"/>
                <w:sz w:val="20"/>
              </w:rPr>
              <w:t>
ішінде)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45"/>
          <w:p>
            <w:pPr>
              <w:spacing w:after="20"/>
              <w:ind w:left="20"/>
              <w:jc w:val="both"/>
            </w:pPr>
            <w:r>
              <w:rPr>
                <w:rFonts w:ascii="Times New Roman"/>
                <w:b w:val="false"/>
                <w:i w:val="false"/>
                <w:color w:val="000000"/>
                <w:sz w:val="20"/>
              </w:rPr>
              <w:t>
Табиғи</w:t>
            </w:r>
          </w:p>
          <w:bookmarkEnd w:id="45"/>
          <w:p>
            <w:pPr>
              <w:spacing w:after="20"/>
              <w:ind w:left="20"/>
              <w:jc w:val="both"/>
            </w:pPr>
            <w:r>
              <w:rPr>
                <w:rFonts w:ascii="Times New Roman"/>
                <w:b w:val="false"/>
                <w:i w:val="false"/>
                <w:color w:val="000000"/>
                <w:sz w:val="20"/>
              </w:rPr>
              <w:t>
</w:t>
            </w:r>
            <w:r>
              <w:rPr>
                <w:rFonts w:ascii="Times New Roman"/>
                <w:b w:val="false"/>
                <w:i w:val="false"/>
                <w:color w:val="000000"/>
                <w:sz w:val="20"/>
              </w:rPr>
              <w:t>азықтық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алқаптар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типтерінің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(айырма</w:t>
            </w:r>
          </w:p>
          <w:p>
            <w:pPr>
              <w:spacing w:after="20"/>
              <w:ind w:left="20"/>
              <w:jc w:val="both"/>
            </w:pPr>
            <w:r>
              <w:rPr>
                <w:rFonts w:ascii="Times New Roman"/>
                <w:b w:val="false"/>
                <w:i w:val="false"/>
                <w:color w:val="000000"/>
                <w:sz w:val="20"/>
              </w:rPr>
              <w:t>
</w:t>
            </w:r>
            <w:r>
              <w:rPr>
                <w:rFonts w:ascii="Times New Roman"/>
                <w:b w:val="false"/>
                <w:i w:val="false"/>
                <w:color w:val="000000"/>
                <w:sz w:val="20"/>
              </w:rPr>
              <w:t>ларының,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түрлендіру</w:t>
            </w:r>
          </w:p>
          <w:p>
            <w:pPr>
              <w:spacing w:after="20"/>
              <w:ind w:left="20"/>
              <w:jc w:val="both"/>
            </w:pPr>
            <w:r>
              <w:rPr>
                <w:rFonts w:ascii="Times New Roman"/>
                <w:b w:val="false"/>
                <w:i w:val="false"/>
                <w:color w:val="000000"/>
                <w:sz w:val="20"/>
              </w:rPr>
              <w:t>
</w:t>
            </w:r>
            <w:r>
              <w:rPr>
                <w:rFonts w:ascii="Times New Roman"/>
                <w:b w:val="false"/>
                <w:i w:val="false"/>
                <w:color w:val="000000"/>
                <w:sz w:val="20"/>
              </w:rPr>
              <w:t>лерінің) жер</w:t>
            </w:r>
          </w:p>
          <w:p>
            <w:pPr>
              <w:spacing w:after="20"/>
              <w:ind w:left="20"/>
              <w:jc w:val="both"/>
            </w:pPr>
            <w:r>
              <w:rPr>
                <w:rFonts w:ascii="Times New Roman"/>
                <w:b w:val="false"/>
                <w:i w:val="false"/>
                <w:color w:val="000000"/>
                <w:sz w:val="20"/>
              </w:rPr>
              <w:t>
</w:t>
            </w:r>
            <w:r>
              <w:rPr>
                <w:rFonts w:ascii="Times New Roman"/>
                <w:b w:val="false"/>
                <w:i w:val="false"/>
                <w:color w:val="000000"/>
                <w:sz w:val="20"/>
              </w:rPr>
              <w:t>бедеріне</w:t>
            </w:r>
          </w:p>
          <w:p>
            <w:pPr>
              <w:spacing w:after="20"/>
              <w:ind w:left="20"/>
              <w:jc w:val="both"/>
            </w:pPr>
            <w:r>
              <w:rPr>
                <w:rFonts w:ascii="Times New Roman"/>
                <w:b w:val="false"/>
                <w:i w:val="false"/>
                <w:color w:val="000000"/>
                <w:sz w:val="20"/>
              </w:rPr>
              <w:t>
</w:t>
            </w:r>
            <w:r>
              <w:rPr>
                <w:rFonts w:ascii="Times New Roman"/>
                <w:b w:val="false"/>
                <w:i w:val="false"/>
                <w:color w:val="000000"/>
                <w:sz w:val="20"/>
              </w:rPr>
              <w:t>топыраққа</w:t>
            </w:r>
          </w:p>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Басқа</w:t>
            </w:r>
          </w:p>
          <w:p>
            <w:pPr>
              <w:spacing w:after="20"/>
              <w:ind w:left="20"/>
              <w:jc w:val="both"/>
            </w:pPr>
            <w:r>
              <w:rPr>
                <w:rFonts w:ascii="Times New Roman"/>
                <w:b w:val="false"/>
                <w:i w:val="false"/>
                <w:color w:val="000000"/>
                <w:sz w:val="20"/>
              </w:rPr>
              <w:t>
</w:t>
            </w:r>
            <w:r>
              <w:rPr>
                <w:rFonts w:ascii="Times New Roman"/>
                <w:b w:val="false"/>
                <w:i w:val="false"/>
                <w:color w:val="000000"/>
                <w:sz w:val="20"/>
              </w:rPr>
              <w:t>жерлер</w:t>
            </w:r>
          </w:p>
          <w:p>
            <w:pPr>
              <w:spacing w:after="20"/>
              <w:ind w:left="20"/>
              <w:jc w:val="both"/>
            </w:pPr>
            <w:r>
              <w:rPr>
                <w:rFonts w:ascii="Times New Roman"/>
                <w:b w:val="false"/>
                <w:i w:val="false"/>
                <w:color w:val="000000"/>
                <w:sz w:val="20"/>
              </w:rPr>
              <w:t>
</w:t>
            </w:r>
            <w:r>
              <w:rPr>
                <w:rFonts w:ascii="Times New Roman"/>
                <w:b w:val="false"/>
                <w:i w:val="false"/>
                <w:color w:val="000000"/>
                <w:sz w:val="20"/>
              </w:rPr>
              <w:t>мен</w:t>
            </w:r>
          </w:p>
          <w:p>
            <w:pPr>
              <w:spacing w:after="20"/>
              <w:ind w:left="20"/>
              <w:jc w:val="both"/>
            </w:pPr>
            <w:r>
              <w:rPr>
                <w:rFonts w:ascii="Times New Roman"/>
                <w:b w:val="false"/>
                <w:i w:val="false"/>
                <w:color w:val="000000"/>
                <w:sz w:val="20"/>
              </w:rPr>
              <w:t>
</w:t>
            </w:r>
            <w:r>
              <w:rPr>
                <w:rFonts w:ascii="Times New Roman"/>
                <w:b w:val="false"/>
                <w:i w:val="false"/>
                <w:color w:val="000000"/>
                <w:sz w:val="20"/>
              </w:rPr>
              <w:t>алқап</w:t>
            </w:r>
          </w:p>
          <w:p>
            <w:pPr>
              <w:spacing w:after="20"/>
              <w:ind w:left="20"/>
              <w:jc w:val="both"/>
            </w:pPr>
            <w:r>
              <w:rPr>
                <w:rFonts w:ascii="Times New Roman"/>
                <w:b w:val="false"/>
                <w:i w:val="false"/>
                <w:color w:val="000000"/>
                <w:sz w:val="20"/>
              </w:rPr>
              <w:t>
</w:t>
            </w:r>
            <w:r>
              <w:rPr>
                <w:rFonts w:ascii="Times New Roman"/>
                <w:b w:val="false"/>
                <w:i w:val="false"/>
                <w:color w:val="000000"/>
                <w:sz w:val="20"/>
              </w:rPr>
              <w:t>тардың</w:t>
            </w:r>
          </w:p>
          <w:p>
            <w:pPr>
              <w:spacing w:after="20"/>
              <w:ind w:left="20"/>
              <w:jc w:val="both"/>
            </w:pPr>
            <w:r>
              <w:rPr>
                <w:rFonts w:ascii="Times New Roman"/>
                <w:b w:val="false"/>
                <w:i w:val="false"/>
                <w:color w:val="000000"/>
                <w:sz w:val="20"/>
              </w:rPr>
              <w:t>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46"/>
          <w:p>
            <w:pPr>
              <w:spacing w:after="20"/>
              <w:ind w:left="20"/>
              <w:jc w:val="both"/>
            </w:pPr>
            <w:r>
              <w:rPr>
                <w:rFonts w:ascii="Times New Roman"/>
                <w:b w:val="false"/>
                <w:i w:val="false"/>
                <w:color w:val="000000"/>
                <w:sz w:val="20"/>
              </w:rPr>
              <w:t>
А</w:t>
            </w:r>
          </w:p>
          <w:bookmarkEnd w:id="46"/>
          <w:p>
            <w:pPr>
              <w:spacing w:after="20"/>
              <w:ind w:left="20"/>
              <w:jc w:val="both"/>
            </w:pPr>
            <w:r>
              <w:rPr>
                <w:rFonts w:ascii="Times New Roman"/>
                <w:b w:val="false"/>
                <w:i w:val="false"/>
                <w:color w:val="000000"/>
                <w:sz w:val="20"/>
              </w:rPr>
              <w:t>
</w:t>
            </w:r>
            <w:r>
              <w:rPr>
                <w:rFonts w:ascii="Times New Roman"/>
                <w:b w:val="false"/>
                <w:i w:val="false"/>
                <w:color w:val="000000"/>
                <w:sz w:val="20"/>
              </w:rPr>
              <w:t>л</w:t>
            </w:r>
          </w:p>
          <w:p>
            <w:pPr>
              <w:spacing w:after="20"/>
              <w:ind w:left="20"/>
              <w:jc w:val="both"/>
            </w:pPr>
            <w:r>
              <w:rPr>
                <w:rFonts w:ascii="Times New Roman"/>
                <w:b w:val="false"/>
                <w:i w:val="false"/>
                <w:color w:val="000000"/>
                <w:sz w:val="20"/>
              </w:rPr>
              <w:t>
</w:t>
            </w:r>
            <w:r>
              <w:rPr>
                <w:rFonts w:ascii="Times New Roman"/>
                <w:b w:val="false"/>
                <w:i w:val="false"/>
                <w:color w:val="000000"/>
                <w:sz w:val="20"/>
              </w:rPr>
              <w:t>қ</w:t>
            </w:r>
          </w:p>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п т</w:t>
            </w:r>
          </w:p>
          <w:p>
            <w:pPr>
              <w:spacing w:after="20"/>
              <w:ind w:left="20"/>
              <w:jc w:val="both"/>
            </w:pPr>
            <w:r>
              <w:rPr>
                <w:rFonts w:ascii="Times New Roman"/>
                <w:b w:val="false"/>
                <w:i w:val="false"/>
                <w:color w:val="000000"/>
                <w:sz w:val="20"/>
              </w:rPr>
              <w:t>
</w:t>
            </w:r>
            <w:r>
              <w:rPr>
                <w:rFonts w:ascii="Times New Roman"/>
                <w:b w:val="false"/>
                <w:i w:val="false"/>
                <w:color w:val="000000"/>
                <w:sz w:val="20"/>
              </w:rPr>
              <w:t>ү</w:t>
            </w:r>
          </w:p>
          <w:p>
            <w:pPr>
              <w:spacing w:after="20"/>
              <w:ind w:left="20"/>
              <w:jc w:val="both"/>
            </w:pPr>
            <w:r>
              <w:rPr>
                <w:rFonts w:ascii="Times New Roman"/>
                <w:b w:val="false"/>
                <w:i w:val="false"/>
                <w:color w:val="000000"/>
                <w:sz w:val="20"/>
              </w:rPr>
              <w:t>
</w:t>
            </w:r>
            <w:r>
              <w:rPr>
                <w:rFonts w:ascii="Times New Roman"/>
                <w:b w:val="false"/>
                <w:i w:val="false"/>
                <w:color w:val="000000"/>
                <w:sz w:val="20"/>
              </w:rPr>
              <w:t>р</w:t>
            </w:r>
          </w:p>
          <w:p>
            <w:pPr>
              <w:spacing w:after="20"/>
              <w:ind w:left="20"/>
              <w:jc w:val="both"/>
            </w:pPr>
            <w:r>
              <w:rPr>
                <w:rFonts w:ascii="Times New Roman"/>
                <w:b w:val="false"/>
                <w:i w:val="false"/>
                <w:color w:val="000000"/>
                <w:sz w:val="20"/>
              </w:rPr>
              <w:t>
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47"/>
          <w:p>
            <w:pPr>
              <w:spacing w:after="20"/>
              <w:ind w:left="20"/>
              <w:jc w:val="both"/>
            </w:pPr>
            <w:r>
              <w:rPr>
                <w:rFonts w:ascii="Times New Roman"/>
                <w:b w:val="false"/>
                <w:i w:val="false"/>
                <w:color w:val="000000"/>
                <w:sz w:val="20"/>
              </w:rPr>
              <w:t>
Кон</w:t>
            </w:r>
          </w:p>
          <w:bookmarkEnd w:id="47"/>
          <w:p>
            <w:pPr>
              <w:spacing w:after="20"/>
              <w:ind w:left="20"/>
              <w:jc w:val="both"/>
            </w:pPr>
            <w:r>
              <w:rPr>
                <w:rFonts w:ascii="Times New Roman"/>
                <w:b w:val="false"/>
                <w:i w:val="false"/>
                <w:color w:val="000000"/>
                <w:sz w:val="20"/>
              </w:rPr>
              <w:t>
</w:t>
            </w:r>
            <w:r>
              <w:rPr>
                <w:rFonts w:ascii="Times New Roman"/>
                <w:b w:val="false"/>
                <w:i w:val="false"/>
                <w:color w:val="000000"/>
                <w:sz w:val="20"/>
              </w:rPr>
              <w:t>тур</w:t>
            </w:r>
          </w:p>
          <w:p>
            <w:pPr>
              <w:spacing w:after="20"/>
              <w:ind w:left="20"/>
              <w:jc w:val="both"/>
            </w:pPr>
            <w:r>
              <w:rPr>
                <w:rFonts w:ascii="Times New Roman"/>
                <w:b w:val="false"/>
                <w:i w:val="false"/>
                <w:color w:val="000000"/>
                <w:sz w:val="20"/>
              </w:rPr>
              <w:t>
</w:t>
            </w:r>
            <w:r>
              <w:rPr>
                <w:rFonts w:ascii="Times New Roman"/>
                <w:b w:val="false"/>
                <w:i w:val="false"/>
                <w:color w:val="000000"/>
                <w:sz w:val="20"/>
              </w:rPr>
              <w:t>дағы пайы</w:t>
            </w:r>
          </w:p>
          <w:p>
            <w:pPr>
              <w:spacing w:after="20"/>
              <w:ind w:left="20"/>
              <w:jc w:val="both"/>
            </w:pPr>
            <w:r>
              <w:rPr>
                <w:rFonts w:ascii="Times New Roman"/>
                <w:b w:val="false"/>
                <w:i w:val="false"/>
                <w:color w:val="000000"/>
                <w:sz w:val="20"/>
              </w:rPr>
              <w:t>
</w:t>
            </w:r>
            <w:r>
              <w:rPr>
                <w:rFonts w:ascii="Times New Roman"/>
                <w:b w:val="false"/>
                <w:i w:val="false"/>
                <w:color w:val="000000"/>
                <w:sz w:val="20"/>
              </w:rPr>
              <w:t>здық қаты</w:t>
            </w:r>
          </w:p>
          <w:p>
            <w:pPr>
              <w:spacing w:after="20"/>
              <w:ind w:left="20"/>
              <w:jc w:val="both"/>
            </w:pPr>
            <w:r>
              <w:rPr>
                <w:rFonts w:ascii="Times New Roman"/>
                <w:b w:val="false"/>
                <w:i w:val="false"/>
                <w:color w:val="000000"/>
                <w:sz w:val="20"/>
              </w:rPr>
              <w:t>
нас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48"/>
          <w:p>
            <w:pPr>
              <w:spacing w:after="20"/>
              <w:ind w:left="20"/>
              <w:jc w:val="both"/>
            </w:pPr>
            <w:r>
              <w:rPr>
                <w:rFonts w:ascii="Times New Roman"/>
                <w:b w:val="false"/>
                <w:i w:val="false"/>
                <w:color w:val="000000"/>
                <w:sz w:val="20"/>
              </w:rPr>
              <w:t>
А</w:t>
            </w:r>
          </w:p>
          <w:bookmarkEnd w:id="48"/>
          <w:p>
            <w:pPr>
              <w:spacing w:after="20"/>
              <w:ind w:left="20"/>
              <w:jc w:val="both"/>
            </w:pPr>
            <w:r>
              <w:rPr>
                <w:rFonts w:ascii="Times New Roman"/>
                <w:b w:val="false"/>
                <w:i w:val="false"/>
                <w:color w:val="000000"/>
                <w:sz w:val="20"/>
              </w:rPr>
              <w:t>
</w:t>
            </w:r>
            <w:r>
              <w:rPr>
                <w:rFonts w:ascii="Times New Roman"/>
                <w:b w:val="false"/>
                <w:i w:val="false"/>
                <w:color w:val="000000"/>
                <w:sz w:val="20"/>
              </w:rPr>
              <w:t>л</w:t>
            </w:r>
          </w:p>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ң</w:t>
            </w:r>
          </w:p>
          <w:p>
            <w:pPr>
              <w:spacing w:after="20"/>
              <w:ind w:left="20"/>
              <w:jc w:val="both"/>
            </w:pPr>
            <w:r>
              <w:rPr>
                <w:rFonts w:ascii="Times New Roman"/>
                <w:b w:val="false"/>
                <w:i w:val="false"/>
                <w:color w:val="000000"/>
                <w:sz w:val="20"/>
              </w:rPr>
              <w:t>
</w:t>
            </w:r>
            <w:r>
              <w:rPr>
                <w:rFonts w:ascii="Times New Roman"/>
                <w:b w:val="false"/>
                <w:i w:val="false"/>
                <w:color w:val="000000"/>
                <w:sz w:val="20"/>
              </w:rPr>
              <w:t>ы,</w:t>
            </w:r>
          </w:p>
          <w:p>
            <w:pPr>
              <w:spacing w:after="20"/>
              <w:ind w:left="20"/>
              <w:jc w:val="both"/>
            </w:pPr>
            <w:r>
              <w:rPr>
                <w:rFonts w:ascii="Times New Roman"/>
                <w:b w:val="false"/>
                <w:i w:val="false"/>
                <w:color w:val="000000"/>
                <w:sz w:val="20"/>
              </w:rPr>
              <w:t>
</w:t>
            </w:r>
            <w:r>
              <w:rPr>
                <w:rFonts w:ascii="Times New Roman"/>
                <w:b w:val="false"/>
                <w:i w:val="false"/>
                <w:color w:val="000000"/>
                <w:sz w:val="20"/>
              </w:rPr>
              <w:t>м</w:t>
            </w:r>
          </w:p>
          <w:p>
            <w:pPr>
              <w:spacing w:after="20"/>
              <w:ind w:left="20"/>
              <w:jc w:val="both"/>
            </w:pPr>
            <w:r>
              <w:rPr>
                <w:rFonts w:ascii="Times New Roman"/>
                <w:b w:val="false"/>
                <w:i w:val="false"/>
                <w:color w:val="000000"/>
                <w:sz w:val="20"/>
              </w:rPr>
              <w:t>
</w:t>
            </w:r>
            <w:r>
              <w:rPr>
                <w:rFonts w:ascii="Times New Roman"/>
                <w:b w:val="false"/>
                <w:i w:val="false"/>
                <w:color w:val="000000"/>
                <w:sz w:val="20"/>
              </w:rPr>
              <w:t>ы</w:t>
            </w:r>
          </w:p>
          <w:p>
            <w:pPr>
              <w:spacing w:after="20"/>
              <w:ind w:left="20"/>
              <w:jc w:val="both"/>
            </w:pPr>
            <w:r>
              <w:rPr>
                <w:rFonts w:ascii="Times New Roman"/>
                <w:b w:val="false"/>
                <w:i w:val="false"/>
                <w:color w:val="000000"/>
                <w:sz w:val="20"/>
              </w:rPr>
              <w:t>
</w:t>
            </w:r>
            <w:r>
              <w:rPr>
                <w:rFonts w:ascii="Times New Roman"/>
                <w:b w:val="false"/>
                <w:i w:val="false"/>
                <w:color w:val="000000"/>
                <w:sz w:val="20"/>
              </w:rPr>
              <w:t>ң г</w:t>
            </w:r>
          </w:p>
          <w:p>
            <w:pPr>
              <w:spacing w:after="20"/>
              <w:ind w:left="20"/>
              <w:jc w:val="both"/>
            </w:pPr>
            <w:r>
              <w:rPr>
                <w:rFonts w:ascii="Times New Roman"/>
                <w:b w:val="false"/>
                <w:i w:val="false"/>
                <w:color w:val="000000"/>
                <w:sz w:val="20"/>
              </w:rPr>
              <w:t>
</w:t>
            </w:r>
            <w:r>
              <w:rPr>
                <w:rFonts w:ascii="Times New Roman"/>
                <w:b w:val="false"/>
                <w:i w:val="false"/>
                <w:color w:val="000000"/>
                <w:sz w:val="20"/>
              </w:rPr>
              <w:t>е</w:t>
            </w:r>
          </w:p>
          <w:p>
            <w:pPr>
              <w:spacing w:after="20"/>
              <w:ind w:left="20"/>
              <w:jc w:val="both"/>
            </w:pPr>
            <w:r>
              <w:rPr>
                <w:rFonts w:ascii="Times New Roman"/>
                <w:b w:val="false"/>
                <w:i w:val="false"/>
                <w:color w:val="000000"/>
                <w:sz w:val="20"/>
              </w:rPr>
              <w:t>
</w:t>
            </w:r>
            <w:r>
              <w:rPr>
                <w:rFonts w:ascii="Times New Roman"/>
                <w:b w:val="false"/>
                <w:i w:val="false"/>
                <w:color w:val="000000"/>
                <w:sz w:val="20"/>
              </w:rPr>
              <w:t>к</w:t>
            </w:r>
          </w:p>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49"/>
          <w:p>
            <w:pPr>
              <w:spacing w:after="20"/>
              <w:ind w:left="20"/>
              <w:jc w:val="both"/>
            </w:pPr>
            <w:r>
              <w:rPr>
                <w:rFonts w:ascii="Times New Roman"/>
                <w:b w:val="false"/>
                <w:i w:val="false"/>
                <w:color w:val="000000"/>
                <w:sz w:val="20"/>
              </w:rPr>
              <w:t>
Зама</w:t>
            </w:r>
          </w:p>
          <w:bookmarkEnd w:id="49"/>
          <w:p>
            <w:pPr>
              <w:spacing w:after="20"/>
              <w:ind w:left="20"/>
              <w:jc w:val="both"/>
            </w:pPr>
            <w:r>
              <w:rPr>
                <w:rFonts w:ascii="Times New Roman"/>
                <w:b w:val="false"/>
                <w:i w:val="false"/>
                <w:color w:val="000000"/>
                <w:sz w:val="20"/>
              </w:rPr>
              <w:t>
</w:t>
            </w:r>
            <w:r>
              <w:rPr>
                <w:rFonts w:ascii="Times New Roman"/>
                <w:b w:val="false"/>
                <w:i w:val="false"/>
                <w:color w:val="000000"/>
                <w:sz w:val="20"/>
              </w:rPr>
              <w:t>науи</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лан</w:t>
            </w:r>
          </w:p>
          <w:p>
            <w:pPr>
              <w:spacing w:after="20"/>
              <w:ind w:left="20"/>
              <w:jc w:val="both"/>
            </w:pPr>
            <w:r>
              <w:rPr>
                <w:rFonts w:ascii="Times New Roman"/>
                <w:b w:val="false"/>
                <w:i w:val="false"/>
                <w:color w:val="000000"/>
                <w:sz w:val="20"/>
              </w:rPr>
              <w:t>
ылуы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50"/>
          <w:p>
            <w:pPr>
              <w:spacing w:after="20"/>
              <w:ind w:left="20"/>
              <w:jc w:val="both"/>
            </w:pPr>
            <w:r>
              <w:rPr>
                <w:rFonts w:ascii="Times New Roman"/>
                <w:b w:val="false"/>
                <w:i w:val="false"/>
                <w:color w:val="000000"/>
                <w:sz w:val="20"/>
              </w:rPr>
              <w:t>
Жалпы</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түсі</w:t>
            </w:r>
          </w:p>
          <w:p>
            <w:pPr>
              <w:spacing w:after="20"/>
              <w:ind w:left="20"/>
              <w:jc w:val="both"/>
            </w:pPr>
            <w:r>
              <w:rPr>
                <w:rFonts w:ascii="Times New Roman"/>
                <w:b w:val="false"/>
                <w:i w:val="false"/>
                <w:color w:val="000000"/>
                <w:sz w:val="20"/>
              </w:rPr>
              <w:t>
</w:t>
            </w:r>
            <w:r>
              <w:rPr>
                <w:rFonts w:ascii="Times New Roman"/>
                <w:b w:val="false"/>
                <w:i w:val="false"/>
                <w:color w:val="000000"/>
                <w:sz w:val="20"/>
              </w:rPr>
              <w:t>мді</w:t>
            </w:r>
          </w:p>
          <w:p>
            <w:pPr>
              <w:spacing w:after="20"/>
              <w:ind w:left="20"/>
              <w:jc w:val="both"/>
            </w:pPr>
            <w:r>
              <w:rPr>
                <w:rFonts w:ascii="Times New Roman"/>
                <w:b w:val="false"/>
                <w:i w:val="false"/>
                <w:color w:val="000000"/>
                <w:sz w:val="20"/>
              </w:rPr>
              <w:t>
</w:t>
            </w:r>
            <w:r>
              <w:rPr>
                <w:rFonts w:ascii="Times New Roman"/>
                <w:b w:val="false"/>
                <w:i w:val="false"/>
                <w:color w:val="000000"/>
                <w:sz w:val="20"/>
              </w:rPr>
              <w:t>лік,</w:t>
            </w:r>
          </w:p>
          <w:p>
            <w:pPr>
              <w:spacing w:after="20"/>
              <w:ind w:left="20"/>
              <w:jc w:val="both"/>
            </w:pPr>
            <w:r>
              <w:rPr>
                <w:rFonts w:ascii="Times New Roman"/>
                <w:b w:val="false"/>
                <w:i w:val="false"/>
                <w:color w:val="000000"/>
                <w:sz w:val="20"/>
              </w:rPr>
              <w:t>
</w:t>
            </w:r>
            <w:r>
              <w:rPr>
                <w:rFonts w:ascii="Times New Roman"/>
                <w:b w:val="false"/>
                <w:i w:val="false"/>
                <w:color w:val="000000"/>
                <w:sz w:val="20"/>
              </w:rPr>
              <w:t>гек</w:t>
            </w:r>
          </w:p>
          <w:p>
            <w:pPr>
              <w:spacing w:after="20"/>
              <w:ind w:left="20"/>
              <w:jc w:val="both"/>
            </w:pPr>
            <w:r>
              <w:rPr>
                <w:rFonts w:ascii="Times New Roman"/>
                <w:b w:val="false"/>
                <w:i w:val="false"/>
                <w:color w:val="000000"/>
                <w:sz w:val="20"/>
              </w:rPr>
              <w:t>
</w:t>
            </w:r>
            <w:r>
              <w:rPr>
                <w:rFonts w:ascii="Times New Roman"/>
                <w:b w:val="false"/>
                <w:i w:val="false"/>
                <w:color w:val="000000"/>
                <w:sz w:val="20"/>
              </w:rPr>
              <w:t>тар</w:t>
            </w:r>
          </w:p>
          <w:p>
            <w:pPr>
              <w:spacing w:after="20"/>
              <w:ind w:left="20"/>
              <w:jc w:val="both"/>
            </w:pPr>
            <w:r>
              <w:rPr>
                <w:rFonts w:ascii="Times New Roman"/>
                <w:b w:val="false"/>
                <w:i w:val="false"/>
                <w:color w:val="000000"/>
                <w:sz w:val="20"/>
              </w:rPr>
              <w:t>
</w:t>
            </w:r>
            <w:r>
              <w:rPr>
                <w:rFonts w:ascii="Times New Roman"/>
                <w:b w:val="false"/>
                <w:i w:val="false"/>
                <w:color w:val="000000"/>
                <w:sz w:val="20"/>
              </w:rPr>
              <w:t>ына</w:t>
            </w:r>
          </w:p>
          <w:p>
            <w:pPr>
              <w:spacing w:after="20"/>
              <w:ind w:left="20"/>
              <w:jc w:val="both"/>
            </w:pPr>
            <w:r>
              <w:rPr>
                <w:rFonts w:ascii="Times New Roman"/>
                <w:b w:val="false"/>
                <w:i w:val="false"/>
                <w:color w:val="000000"/>
                <w:sz w:val="20"/>
              </w:rPr>
              <w:t>
</w:t>
            </w:r>
            <w:r>
              <w:rPr>
                <w:rFonts w:ascii="Times New Roman"/>
                <w:b w:val="false"/>
                <w:i w:val="false"/>
                <w:color w:val="000000"/>
                <w:sz w:val="20"/>
              </w:rPr>
              <w:t>це</w:t>
            </w:r>
          </w:p>
          <w:p>
            <w:pPr>
              <w:spacing w:after="20"/>
              <w:ind w:left="20"/>
              <w:jc w:val="both"/>
            </w:pPr>
            <w:r>
              <w:rPr>
                <w:rFonts w:ascii="Times New Roman"/>
                <w:b w:val="false"/>
                <w:i w:val="false"/>
                <w:color w:val="000000"/>
                <w:sz w:val="20"/>
              </w:rPr>
              <w:t>
</w:t>
            </w:r>
            <w:r>
              <w:rPr>
                <w:rFonts w:ascii="Times New Roman"/>
                <w:b w:val="false"/>
                <w:i w:val="false"/>
                <w:color w:val="000000"/>
                <w:sz w:val="20"/>
              </w:rPr>
              <w:t>нт</w:t>
            </w:r>
          </w:p>
          <w:p>
            <w:pPr>
              <w:spacing w:after="20"/>
              <w:ind w:left="20"/>
              <w:jc w:val="both"/>
            </w:pPr>
            <w:r>
              <w:rPr>
                <w:rFonts w:ascii="Times New Roman"/>
                <w:b w:val="false"/>
                <w:i w:val="false"/>
                <w:color w:val="000000"/>
                <w:sz w:val="20"/>
              </w:rPr>
              <w:t>
</w:t>
            </w:r>
            <w:r>
              <w:rPr>
                <w:rFonts w:ascii="Times New Roman"/>
                <w:b w:val="false"/>
                <w:i w:val="false"/>
                <w:color w:val="000000"/>
                <w:sz w:val="20"/>
              </w:rPr>
              <w:t>не</w:t>
            </w:r>
          </w:p>
          <w:p>
            <w:pPr>
              <w:spacing w:after="20"/>
              <w:ind w:left="20"/>
              <w:jc w:val="both"/>
            </w:pPr>
            <w:r>
              <w:rPr>
                <w:rFonts w:ascii="Times New Roman"/>
                <w:b w:val="false"/>
                <w:i w:val="false"/>
                <w:color w:val="000000"/>
                <w:sz w:val="20"/>
              </w:rPr>
              <w:t>
</w:t>
            </w:r>
            <w:r>
              <w:rPr>
                <w:rFonts w:ascii="Times New Roman"/>
                <w:b w:val="false"/>
                <w:i w:val="false"/>
                <w:color w:val="000000"/>
                <w:sz w:val="20"/>
              </w:rPr>
              <w:t>рд</w:t>
            </w:r>
          </w:p>
          <w:p>
            <w:pPr>
              <w:spacing w:after="20"/>
              <w:ind w:left="20"/>
              <w:jc w:val="both"/>
            </w:pPr>
            <w:r>
              <w:rPr>
                <w:rFonts w:ascii="Times New Roman"/>
                <w:b w:val="false"/>
                <w:i w:val="false"/>
                <w:color w:val="000000"/>
                <w:sz w:val="20"/>
              </w:rPr>
              <w:t>
</w:t>
            </w:r>
            <w:r>
              <w:rPr>
                <w:rFonts w:ascii="Times New Roman"/>
                <w:b w:val="false"/>
                <w:i w:val="false"/>
                <w:color w:val="000000"/>
                <w:sz w:val="20"/>
              </w:rPr>
              <w:t>ен</w:t>
            </w:r>
          </w:p>
          <w:p>
            <w:pPr>
              <w:spacing w:after="20"/>
              <w:ind w:left="20"/>
              <w:jc w:val="both"/>
            </w:pPr>
            <w:r>
              <w:rPr>
                <w:rFonts w:ascii="Times New Roman"/>
                <w:b w:val="false"/>
                <w:i w:val="false"/>
                <w:color w:val="000000"/>
                <w:sz w:val="20"/>
              </w:rPr>
              <w:t>
</w:t>
            </w:r>
            <w:r>
              <w:rPr>
                <w:rFonts w:ascii="Times New Roman"/>
                <w:b w:val="false"/>
                <w:i w:val="false"/>
                <w:color w:val="000000"/>
                <w:sz w:val="20"/>
              </w:rPr>
              <w:t>(зе</w:t>
            </w:r>
          </w:p>
          <w:p>
            <w:pPr>
              <w:spacing w:after="20"/>
              <w:ind w:left="20"/>
              <w:jc w:val="both"/>
            </w:pPr>
            <w:r>
              <w:rPr>
                <w:rFonts w:ascii="Times New Roman"/>
                <w:b w:val="false"/>
                <w:i w:val="false"/>
                <w:color w:val="000000"/>
                <w:sz w:val="20"/>
              </w:rPr>
              <w:t>
</w:t>
            </w:r>
            <w:r>
              <w:rPr>
                <w:rFonts w:ascii="Times New Roman"/>
                <w:b w:val="false"/>
                <w:i w:val="false"/>
                <w:color w:val="000000"/>
                <w:sz w:val="20"/>
              </w:rPr>
              <w:t>рт</w:t>
            </w:r>
          </w:p>
          <w:p>
            <w:pPr>
              <w:spacing w:after="20"/>
              <w:ind w:left="20"/>
              <w:jc w:val="both"/>
            </w:pPr>
            <w:r>
              <w:rPr>
                <w:rFonts w:ascii="Times New Roman"/>
                <w:b w:val="false"/>
                <w:i w:val="false"/>
                <w:color w:val="000000"/>
                <w:sz w:val="20"/>
              </w:rPr>
              <w:t>
</w:t>
            </w:r>
            <w:r>
              <w:rPr>
                <w:rFonts w:ascii="Times New Roman"/>
                <w:b w:val="false"/>
                <w:i w:val="false"/>
                <w:color w:val="000000"/>
                <w:sz w:val="20"/>
              </w:rPr>
              <w:t>теп-</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қарау</w:t>
            </w:r>
          </w:p>
          <w:p>
            <w:pPr>
              <w:spacing w:after="20"/>
              <w:ind w:left="20"/>
              <w:jc w:val="both"/>
            </w:pPr>
            <w:r>
              <w:rPr>
                <w:rFonts w:ascii="Times New Roman"/>
                <w:b w:val="false"/>
                <w:i w:val="false"/>
                <w:color w:val="000000"/>
                <w:sz w:val="20"/>
              </w:rPr>
              <w:t>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51"/>
          <w:p>
            <w:pPr>
              <w:spacing w:after="20"/>
              <w:ind w:left="20"/>
              <w:jc w:val="both"/>
            </w:pPr>
            <w:r>
              <w:rPr>
                <w:rFonts w:ascii="Times New Roman"/>
                <w:b w:val="false"/>
                <w:i w:val="false"/>
                <w:color w:val="000000"/>
                <w:sz w:val="20"/>
              </w:rPr>
              <w:t>
Орташа жыл ішінде</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желінетін өсімдіктердің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түсімділігі: құрғақ</w:t>
            </w:r>
          </w:p>
          <w:p>
            <w:pPr>
              <w:spacing w:after="20"/>
              <w:ind w:left="20"/>
              <w:jc w:val="both"/>
            </w:pPr>
            <w:r>
              <w:rPr>
                <w:rFonts w:ascii="Times New Roman"/>
                <w:b w:val="false"/>
                <w:i w:val="false"/>
                <w:color w:val="000000"/>
                <w:sz w:val="20"/>
              </w:rPr>
              <w:t>
</w:t>
            </w:r>
            <w:r>
              <w:rPr>
                <w:rFonts w:ascii="Times New Roman"/>
                <w:b w:val="false"/>
                <w:i w:val="false"/>
                <w:color w:val="000000"/>
                <w:sz w:val="20"/>
              </w:rPr>
              <w:t>массаның гектарына</w:t>
            </w:r>
          </w:p>
          <w:p>
            <w:pPr>
              <w:spacing w:after="20"/>
              <w:ind w:left="20"/>
              <w:jc w:val="both"/>
            </w:pPr>
            <w:r>
              <w:rPr>
                <w:rFonts w:ascii="Times New Roman"/>
                <w:b w:val="false"/>
                <w:i w:val="false"/>
                <w:color w:val="000000"/>
                <w:sz w:val="20"/>
              </w:rPr>
              <w:t>
</w:t>
            </w:r>
            <w:r>
              <w:rPr>
                <w:rFonts w:ascii="Times New Roman"/>
                <w:b w:val="false"/>
                <w:i w:val="false"/>
                <w:color w:val="000000"/>
                <w:sz w:val="20"/>
              </w:rPr>
              <w:t>центнерден, азық</w:t>
            </w:r>
          </w:p>
          <w:p>
            <w:pPr>
              <w:spacing w:after="20"/>
              <w:ind w:left="20"/>
              <w:jc w:val="both"/>
            </w:pPr>
            <w:r>
              <w:rPr>
                <w:rFonts w:ascii="Times New Roman"/>
                <w:b w:val="false"/>
                <w:i w:val="false"/>
                <w:color w:val="000000"/>
                <w:sz w:val="20"/>
              </w:rPr>
              <w:t>
</w:t>
            </w:r>
            <w:r>
              <w:rPr>
                <w:rFonts w:ascii="Times New Roman"/>
                <w:b w:val="false"/>
                <w:i w:val="false"/>
                <w:color w:val="000000"/>
                <w:sz w:val="20"/>
              </w:rPr>
              <w:t>бірлігінің гектарына</w:t>
            </w:r>
          </w:p>
          <w:p>
            <w:pPr>
              <w:spacing w:after="20"/>
              <w:ind w:left="20"/>
              <w:jc w:val="both"/>
            </w:pPr>
            <w:r>
              <w:rPr>
                <w:rFonts w:ascii="Times New Roman"/>
                <w:b w:val="false"/>
                <w:i w:val="false"/>
                <w:color w:val="000000"/>
                <w:sz w:val="20"/>
              </w:rPr>
              <w:t>
</w:t>
            </w:r>
            <w:r>
              <w:rPr>
                <w:rFonts w:ascii="Times New Roman"/>
                <w:b w:val="false"/>
                <w:i w:val="false"/>
                <w:color w:val="000000"/>
                <w:sz w:val="20"/>
              </w:rPr>
              <w:t>центнерден, қорытылатын</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протеиннің гектарына</w:t>
            </w:r>
          </w:p>
          <w:p>
            <w:pPr>
              <w:spacing w:after="20"/>
              <w:ind w:left="20"/>
              <w:jc w:val="both"/>
            </w:pPr>
            <w:r>
              <w:rPr>
                <w:rFonts w:ascii="Times New Roman"/>
                <w:b w:val="false"/>
                <w:i w:val="false"/>
                <w:color w:val="000000"/>
                <w:sz w:val="20"/>
              </w:rPr>
              <w:t>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52"/>
          <w:p>
            <w:pPr>
              <w:spacing w:after="20"/>
              <w:ind w:left="20"/>
              <w:jc w:val="both"/>
            </w:pPr>
            <w:r>
              <w:rPr>
                <w:rFonts w:ascii="Times New Roman"/>
                <w:b w:val="false"/>
                <w:i w:val="false"/>
                <w:color w:val="000000"/>
                <w:sz w:val="20"/>
              </w:rPr>
              <w:t>
Ш</w:t>
            </w:r>
          </w:p>
          <w:bookmarkEnd w:id="52"/>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б</w:t>
            </w:r>
          </w:p>
          <w:p>
            <w:pPr>
              <w:spacing w:after="20"/>
              <w:ind w:left="20"/>
              <w:jc w:val="both"/>
            </w:pPr>
            <w:r>
              <w:rPr>
                <w:rFonts w:ascii="Times New Roman"/>
                <w:b w:val="false"/>
                <w:i w:val="false"/>
                <w:color w:val="000000"/>
                <w:sz w:val="20"/>
              </w:rPr>
              <w:t>
</w:t>
            </w:r>
            <w:r>
              <w:rPr>
                <w:rFonts w:ascii="Times New Roman"/>
                <w:b w:val="false"/>
                <w:i w:val="false"/>
                <w:color w:val="000000"/>
                <w:sz w:val="20"/>
              </w:rPr>
              <w:t>ы</w:t>
            </w:r>
          </w:p>
          <w:p>
            <w:pPr>
              <w:spacing w:after="20"/>
              <w:ind w:left="20"/>
              <w:jc w:val="both"/>
            </w:pPr>
            <w:r>
              <w:rPr>
                <w:rFonts w:ascii="Times New Roman"/>
                <w:b w:val="false"/>
                <w:i w:val="false"/>
                <w:color w:val="000000"/>
                <w:sz w:val="20"/>
              </w:rPr>
              <w:t>
</w:t>
            </w:r>
            <w:r>
              <w:rPr>
                <w:rFonts w:ascii="Times New Roman"/>
                <w:b w:val="false"/>
                <w:i w:val="false"/>
                <w:color w:val="000000"/>
                <w:sz w:val="20"/>
              </w:rPr>
              <w:t>нд</w:t>
            </w:r>
          </w:p>
          <w:p>
            <w:pPr>
              <w:spacing w:after="20"/>
              <w:ind w:left="20"/>
              <w:jc w:val="both"/>
            </w:pPr>
            <w:r>
              <w:rPr>
                <w:rFonts w:ascii="Times New Roman"/>
                <w:b w:val="false"/>
                <w:i w:val="false"/>
                <w:color w:val="000000"/>
                <w:sz w:val="20"/>
              </w:rPr>
              <w:t>
</w:t>
            </w:r>
            <w:r>
              <w:rPr>
                <w:rFonts w:ascii="Times New Roman"/>
                <w:b w:val="false"/>
                <w:i w:val="false"/>
                <w:color w:val="000000"/>
                <w:sz w:val="20"/>
              </w:rPr>
              <w:t>ы</w:t>
            </w:r>
          </w:p>
          <w:p>
            <w:pPr>
              <w:spacing w:after="20"/>
              <w:ind w:left="20"/>
              <w:jc w:val="both"/>
            </w:pPr>
            <w:r>
              <w:rPr>
                <w:rFonts w:ascii="Times New Roman"/>
                <w:b w:val="false"/>
                <w:i w:val="false"/>
                <w:color w:val="000000"/>
                <w:sz w:val="20"/>
              </w:rPr>
              <w:t>
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53"/>
          <w:p>
            <w:pPr>
              <w:spacing w:after="20"/>
              <w:ind w:left="20"/>
              <w:jc w:val="both"/>
            </w:pPr>
            <w:r>
              <w:rPr>
                <w:rFonts w:ascii="Times New Roman"/>
                <w:b w:val="false"/>
                <w:i w:val="false"/>
                <w:color w:val="000000"/>
                <w:sz w:val="20"/>
              </w:rPr>
              <w:t>
ш</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б</w:t>
            </w:r>
          </w:p>
          <w:p>
            <w:pPr>
              <w:spacing w:after="20"/>
              <w:ind w:left="20"/>
              <w:jc w:val="both"/>
            </w:pPr>
            <w:r>
              <w:rPr>
                <w:rFonts w:ascii="Times New Roman"/>
                <w:b w:val="false"/>
                <w:i w:val="false"/>
                <w:color w:val="000000"/>
                <w:sz w:val="20"/>
              </w:rPr>
              <w:t>
</w:t>
            </w:r>
            <w:r>
              <w:rPr>
                <w:rFonts w:ascii="Times New Roman"/>
                <w:b w:val="false"/>
                <w:i w:val="false"/>
                <w:color w:val="000000"/>
                <w:sz w:val="20"/>
              </w:rPr>
              <w:t>ы</w:t>
            </w:r>
          </w:p>
          <w:p>
            <w:pPr>
              <w:spacing w:after="20"/>
              <w:ind w:left="20"/>
              <w:jc w:val="both"/>
            </w:pPr>
            <w:r>
              <w:rPr>
                <w:rFonts w:ascii="Times New Roman"/>
                <w:b w:val="false"/>
                <w:i w:val="false"/>
                <w:color w:val="000000"/>
                <w:sz w:val="20"/>
              </w:rPr>
              <w:t>
</w:t>
            </w:r>
            <w:r>
              <w:rPr>
                <w:rFonts w:ascii="Times New Roman"/>
                <w:b w:val="false"/>
                <w:i w:val="false"/>
                <w:color w:val="000000"/>
                <w:sz w:val="20"/>
              </w:rPr>
              <w:t>л</w:t>
            </w:r>
          </w:p>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т</w:t>
            </w:r>
          </w:p>
          <w:p>
            <w:pPr>
              <w:spacing w:after="20"/>
              <w:ind w:left="20"/>
              <w:jc w:val="both"/>
            </w:pPr>
            <w:r>
              <w:rPr>
                <w:rFonts w:ascii="Times New Roman"/>
                <w:b w:val="false"/>
                <w:i w:val="false"/>
                <w:color w:val="000000"/>
                <w:sz w:val="20"/>
              </w:rPr>
              <w:t>
</w:t>
            </w:r>
            <w:r>
              <w:rPr>
                <w:rFonts w:ascii="Times New Roman"/>
                <w:b w:val="false"/>
                <w:i w:val="false"/>
                <w:color w:val="000000"/>
                <w:sz w:val="20"/>
              </w:rPr>
              <w:t>ы</w:t>
            </w:r>
          </w:p>
          <w:p>
            <w:pPr>
              <w:spacing w:after="20"/>
              <w:ind w:left="20"/>
              <w:jc w:val="both"/>
            </w:pPr>
            <w:r>
              <w:rPr>
                <w:rFonts w:ascii="Times New Roman"/>
                <w:b w:val="false"/>
                <w:i w:val="false"/>
                <w:color w:val="000000"/>
                <w:sz w:val="20"/>
              </w:rPr>
              <w:t>
</w:t>
            </w:r>
            <w:r>
              <w:rPr>
                <w:rFonts w:ascii="Times New Roman"/>
                <w:b w:val="false"/>
                <w:i w:val="false"/>
                <w:color w:val="000000"/>
                <w:sz w:val="20"/>
              </w:rPr>
              <w:t>н</w:t>
            </w:r>
          </w:p>
          <w:p>
            <w:pPr>
              <w:spacing w:after="20"/>
              <w:ind w:left="20"/>
              <w:jc w:val="both"/>
            </w:pPr>
            <w:r>
              <w:rPr>
                <w:rFonts w:ascii="Times New Roman"/>
                <w:b w:val="false"/>
                <w:i w:val="false"/>
                <w:color w:val="000000"/>
                <w:sz w:val="20"/>
              </w:rPr>
              <w:t>
</w:t>
            </w:r>
            <w:r>
              <w:rPr>
                <w:rFonts w:ascii="Times New Roman"/>
                <w:b w:val="false"/>
                <w:i w:val="false"/>
                <w:color w:val="000000"/>
                <w:sz w:val="20"/>
              </w:rPr>
              <w:t>ж</w:t>
            </w:r>
          </w:p>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w:t>
            </w:r>
            <w:r>
              <w:rPr>
                <w:rFonts w:ascii="Times New Roman"/>
                <w:b w:val="false"/>
                <w:i w:val="false"/>
                <w:color w:val="000000"/>
                <w:sz w:val="20"/>
              </w:rPr>
              <w:t>й</w:t>
            </w:r>
          </w:p>
          <w:p>
            <w:pPr>
              <w:spacing w:after="20"/>
              <w:ind w:left="20"/>
              <w:jc w:val="both"/>
            </w:pPr>
            <w:r>
              <w:rPr>
                <w:rFonts w:ascii="Times New Roman"/>
                <w:b w:val="false"/>
                <w:i w:val="false"/>
                <w:color w:val="000000"/>
                <w:sz w:val="20"/>
              </w:rPr>
              <w:t>
</w:t>
            </w:r>
            <w:r>
              <w:rPr>
                <w:rFonts w:ascii="Times New Roman"/>
                <w:b w:val="false"/>
                <w:i w:val="false"/>
                <w:color w:val="000000"/>
                <w:sz w:val="20"/>
              </w:rPr>
              <w:t>ы</w:t>
            </w:r>
          </w:p>
          <w:p>
            <w:pPr>
              <w:spacing w:after="20"/>
              <w:ind w:left="20"/>
              <w:jc w:val="both"/>
            </w:pPr>
            <w:r>
              <w:rPr>
                <w:rFonts w:ascii="Times New Roman"/>
                <w:b w:val="false"/>
                <w:i w:val="false"/>
                <w:color w:val="000000"/>
                <w:sz w:val="20"/>
              </w:rPr>
              <w:t>
</w:t>
            </w:r>
            <w:r>
              <w:rPr>
                <w:rFonts w:ascii="Times New Roman"/>
                <w:b w:val="false"/>
                <w:i w:val="false"/>
                <w:color w:val="000000"/>
                <w:sz w:val="20"/>
              </w:rPr>
              <w:t>л</w:t>
            </w:r>
          </w:p>
          <w:p>
            <w:pPr>
              <w:spacing w:after="20"/>
              <w:ind w:left="20"/>
              <w:jc w:val="both"/>
            </w:pPr>
            <w:r>
              <w:rPr>
                <w:rFonts w:ascii="Times New Roman"/>
                <w:b w:val="false"/>
                <w:i w:val="false"/>
                <w:color w:val="000000"/>
                <w:sz w:val="20"/>
              </w:rPr>
              <w:t>
</w:t>
            </w:r>
            <w:r>
              <w:rPr>
                <w:rFonts w:ascii="Times New Roman"/>
                <w:b w:val="false"/>
                <w:i w:val="false"/>
                <w:color w:val="000000"/>
                <w:sz w:val="20"/>
              </w:rPr>
              <w:t>ы</w:t>
            </w:r>
          </w:p>
          <w:p>
            <w:pPr>
              <w:spacing w:after="20"/>
              <w:ind w:left="20"/>
              <w:jc w:val="both"/>
            </w:pPr>
            <w:r>
              <w:rPr>
                <w:rFonts w:ascii="Times New Roman"/>
                <w:b w:val="false"/>
                <w:i w:val="false"/>
                <w:color w:val="000000"/>
                <w:sz w:val="20"/>
              </w:rPr>
              <w:t>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54"/>
          <w:p>
            <w:pPr>
              <w:spacing w:after="20"/>
              <w:ind w:left="20"/>
              <w:jc w:val="both"/>
            </w:pPr>
            <w:r>
              <w:rPr>
                <w:rFonts w:ascii="Times New Roman"/>
                <w:b w:val="false"/>
                <w:i w:val="false"/>
                <w:color w:val="000000"/>
                <w:sz w:val="20"/>
              </w:rPr>
              <w:t>
К</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ө</w:t>
            </w:r>
          </w:p>
          <w:p>
            <w:pPr>
              <w:spacing w:after="20"/>
              <w:ind w:left="20"/>
              <w:jc w:val="both"/>
            </w:pPr>
            <w:r>
              <w:rPr>
                <w:rFonts w:ascii="Times New Roman"/>
                <w:b w:val="false"/>
                <w:i w:val="false"/>
                <w:color w:val="000000"/>
                <w:sz w:val="20"/>
              </w:rPr>
              <w:t>
</w:t>
            </w:r>
            <w:r>
              <w:rPr>
                <w:rFonts w:ascii="Times New Roman"/>
                <w:b w:val="false"/>
                <w:i w:val="false"/>
                <w:color w:val="000000"/>
                <w:sz w:val="20"/>
              </w:rPr>
              <w:t>к</w:t>
            </w:r>
          </w:p>
          <w:p>
            <w:pPr>
              <w:spacing w:after="20"/>
              <w:ind w:left="20"/>
              <w:jc w:val="both"/>
            </w:pPr>
            <w:r>
              <w:rPr>
                <w:rFonts w:ascii="Times New Roman"/>
                <w:b w:val="false"/>
                <w:i w:val="false"/>
                <w:color w:val="000000"/>
                <w:sz w:val="20"/>
              </w:rPr>
              <w:t>
</w:t>
            </w:r>
            <w:r>
              <w:rPr>
                <w:rFonts w:ascii="Times New Roman"/>
                <w:b w:val="false"/>
                <w:i w:val="false"/>
                <w:color w:val="000000"/>
                <w:sz w:val="20"/>
              </w:rPr>
              <w:t>т</w:t>
            </w:r>
          </w:p>
          <w:p>
            <w:pPr>
              <w:spacing w:after="20"/>
              <w:ind w:left="20"/>
              <w:jc w:val="both"/>
            </w:pPr>
            <w:r>
              <w:rPr>
                <w:rFonts w:ascii="Times New Roman"/>
                <w:b w:val="false"/>
                <w:i w:val="false"/>
                <w:color w:val="000000"/>
                <w:sz w:val="20"/>
              </w:rPr>
              <w:t>
</w:t>
            </w:r>
            <w:r>
              <w:rPr>
                <w:rFonts w:ascii="Times New Roman"/>
                <w:b w:val="false"/>
                <w:i w:val="false"/>
                <w:color w:val="000000"/>
                <w:sz w:val="20"/>
              </w:rPr>
              <w:t>е</w:t>
            </w:r>
          </w:p>
          <w:p>
            <w:pPr>
              <w:spacing w:after="20"/>
              <w:ind w:left="20"/>
              <w:jc w:val="both"/>
            </w:pPr>
            <w:r>
              <w:rPr>
                <w:rFonts w:ascii="Times New Roman"/>
                <w:b w:val="false"/>
                <w:i w:val="false"/>
                <w:color w:val="000000"/>
                <w:sz w:val="20"/>
              </w:rPr>
              <w:t>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55"/>
          <w:p>
            <w:pPr>
              <w:spacing w:after="20"/>
              <w:ind w:left="20"/>
              <w:jc w:val="both"/>
            </w:pPr>
            <w:r>
              <w:rPr>
                <w:rFonts w:ascii="Times New Roman"/>
                <w:b w:val="false"/>
                <w:i w:val="false"/>
                <w:color w:val="000000"/>
                <w:sz w:val="20"/>
              </w:rPr>
              <w:t>
Ж</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а</w:t>
            </w:r>
          </w:p>
          <w:p>
            <w:pPr>
              <w:spacing w:after="20"/>
              <w:ind w:left="20"/>
              <w:jc w:val="both"/>
            </w:pPr>
            <w:r>
              <w:rPr>
                <w:rFonts w:ascii="Times New Roman"/>
                <w:b w:val="false"/>
                <w:i w:val="false"/>
                <w:color w:val="000000"/>
                <w:sz w:val="20"/>
              </w:rPr>
              <w:t>
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56"/>
          <w:p>
            <w:pPr>
              <w:spacing w:after="20"/>
              <w:ind w:left="20"/>
              <w:jc w:val="both"/>
            </w:pPr>
            <w:r>
              <w:rPr>
                <w:rFonts w:ascii="Times New Roman"/>
                <w:b w:val="false"/>
                <w:i w:val="false"/>
                <w:color w:val="000000"/>
                <w:sz w:val="20"/>
              </w:rPr>
              <w:t>
К</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ү</w:t>
            </w:r>
          </w:p>
          <w:p>
            <w:pPr>
              <w:spacing w:after="20"/>
              <w:ind w:left="20"/>
              <w:jc w:val="both"/>
            </w:pPr>
            <w:r>
              <w:rPr>
                <w:rFonts w:ascii="Times New Roman"/>
                <w:b w:val="false"/>
                <w:i w:val="false"/>
                <w:color w:val="000000"/>
                <w:sz w:val="20"/>
              </w:rPr>
              <w:t>
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57"/>
          <w:p>
            <w:pPr>
              <w:spacing w:after="20"/>
              <w:ind w:left="20"/>
              <w:jc w:val="both"/>
            </w:pPr>
            <w:r>
              <w:rPr>
                <w:rFonts w:ascii="Times New Roman"/>
                <w:b w:val="false"/>
                <w:i w:val="false"/>
                <w:color w:val="000000"/>
                <w:sz w:val="20"/>
              </w:rPr>
              <w:t>
қ</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ы</w:t>
            </w:r>
          </w:p>
          <w:p>
            <w:pPr>
              <w:spacing w:after="20"/>
              <w:ind w:left="20"/>
              <w:jc w:val="both"/>
            </w:pPr>
            <w:r>
              <w:rPr>
                <w:rFonts w:ascii="Times New Roman"/>
                <w:b w:val="false"/>
                <w:i w:val="false"/>
                <w:color w:val="000000"/>
                <w:sz w:val="20"/>
              </w:rPr>
              <w:t>
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8" w:id="58"/>
    <w:p>
      <w:pPr>
        <w:spacing w:after="0"/>
        <w:ind w:left="0"/>
        <w:jc w:val="both"/>
      </w:pPr>
      <w:r>
        <w:rPr>
          <w:rFonts w:ascii="Times New Roman"/>
          <w:b w:val="false"/>
          <w:i w:val="false"/>
          <w:color w:val="000000"/>
          <w:sz w:val="28"/>
        </w:rPr>
        <w:t>
      Кестенің жалғасы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3-қосымша</w:t>
            </w:r>
          </w:p>
        </w:tc>
      </w:tr>
    </w:tbl>
    <w:bookmarkStart w:name="z252" w:id="59"/>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4-қосымша</w:t>
            </w:r>
          </w:p>
        </w:tc>
      </w:tr>
    </w:tbl>
    <w:bookmarkStart w:name="z256" w:id="60"/>
    <w:p>
      <w:pPr>
        <w:spacing w:after="0"/>
        <w:ind w:left="0"/>
        <w:jc w:val="left"/>
      </w:pPr>
      <w:r>
        <w:rPr>
          <w:rFonts w:ascii="Times New Roman"/>
          <w:b/>
          <w:i w:val="false"/>
          <w:color w:val="000000"/>
        </w:rPr>
        <w:t xml:space="preserve"> Ауыл шаруашылығы жануарларын сәйкестендіру дерекқорынан алынған ауыл шаруашылығы жануарлары басының саны</w:t>
      </w:r>
    </w:p>
    <w:bookmarkEnd w:id="60"/>
    <w:bookmarkStart w:name="z257" w:id="61"/>
    <w:p>
      <w:pPr>
        <w:spacing w:after="0"/>
        <w:ind w:left="0"/>
        <w:jc w:val="left"/>
      </w:pPr>
      <w:r>
        <w:rPr>
          <w:rFonts w:ascii="Times New Roman"/>
          <w:b/>
          <w:i w:val="false"/>
          <w:color w:val="000000"/>
        </w:rPr>
        <w:t xml:space="preserve"> 1-кесте. Ауыл шаруашылығы жануарларының иелерін көрсете отырып, олардың саны туралы деректер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62"/>
          <w:p>
            <w:pPr>
              <w:spacing w:after="20"/>
              <w:ind w:left="20"/>
              <w:jc w:val="both"/>
            </w:pPr>
            <w:r>
              <w:rPr>
                <w:rFonts w:ascii="Times New Roman"/>
                <w:b w:val="false"/>
                <w:i w:val="false"/>
                <w:color w:val="000000"/>
                <w:sz w:val="20"/>
              </w:rPr>
              <w:t>
Әкімшілік-аумақтық</w:t>
            </w:r>
          </w:p>
          <w:bookmarkEnd w:id="62"/>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жіктеуіші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бойынша кенттің,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ауылдық</w:t>
            </w:r>
          </w:p>
          <w:p>
            <w:pPr>
              <w:spacing w:after="20"/>
              <w:ind w:left="20"/>
              <w:jc w:val="both"/>
            </w:pPr>
            <w:r>
              <w:rPr>
                <w:rFonts w:ascii="Times New Roman"/>
                <w:b w:val="false"/>
                <w:i w:val="false"/>
                <w:color w:val="000000"/>
                <w:sz w:val="20"/>
              </w:rPr>
              <w:t>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63"/>
          <w:p>
            <w:pPr>
              <w:spacing w:after="20"/>
              <w:ind w:left="20"/>
              <w:jc w:val="both"/>
            </w:pPr>
            <w:r>
              <w:rPr>
                <w:rFonts w:ascii="Times New Roman"/>
                <w:b w:val="false"/>
                <w:i w:val="false"/>
                <w:color w:val="000000"/>
                <w:sz w:val="20"/>
              </w:rPr>
              <w:t>
Кент</w:t>
            </w:r>
          </w:p>
          <w:bookmarkEnd w:id="63"/>
          <w:p>
            <w:pPr>
              <w:spacing w:after="20"/>
              <w:ind w:left="20"/>
              <w:jc w:val="both"/>
            </w:pPr>
            <w:r>
              <w:rPr>
                <w:rFonts w:ascii="Times New Roman"/>
                <w:b w:val="false"/>
                <w:i w:val="false"/>
                <w:color w:val="000000"/>
                <w:sz w:val="20"/>
              </w:rPr>
              <w:t>
</w:t>
            </w:r>
            <w:r>
              <w:rPr>
                <w:rFonts w:ascii="Times New Roman"/>
                <w:b w:val="false"/>
                <w:i w:val="false"/>
                <w:color w:val="000000"/>
                <w:sz w:val="20"/>
              </w:rPr>
              <w:t>тің,</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w:t>
            </w:r>
          </w:p>
          <w:p>
            <w:pPr>
              <w:spacing w:after="20"/>
              <w:ind w:left="20"/>
              <w:jc w:val="both"/>
            </w:pPr>
            <w:r>
              <w:rPr>
                <w:rFonts w:ascii="Times New Roman"/>
                <w:b w:val="false"/>
                <w:i w:val="false"/>
                <w:color w:val="000000"/>
                <w:sz w:val="20"/>
              </w:rPr>
              <w:t>
</w:t>
            </w:r>
            <w:r>
              <w:rPr>
                <w:rFonts w:ascii="Times New Roman"/>
                <w:b w:val="false"/>
                <w:i w:val="false"/>
                <w:color w:val="000000"/>
                <w:sz w:val="20"/>
              </w:rPr>
              <w:t>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w:t>
            </w:r>
          </w:p>
          <w:p>
            <w:pPr>
              <w:spacing w:after="20"/>
              <w:ind w:left="20"/>
              <w:jc w:val="both"/>
            </w:pPr>
            <w:r>
              <w:rPr>
                <w:rFonts w:ascii="Times New Roman"/>
                <w:b w:val="false"/>
                <w:i w:val="false"/>
                <w:color w:val="000000"/>
                <w:sz w:val="20"/>
              </w:rPr>
              <w:t>
</w:t>
            </w:r>
            <w:r>
              <w:rPr>
                <w:rFonts w:ascii="Times New Roman"/>
                <w:b w:val="false"/>
                <w:i w:val="false"/>
                <w:color w:val="000000"/>
                <w:sz w:val="20"/>
              </w:rPr>
              <w:t>дық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w:t>
            </w:r>
          </w:p>
          <w:p>
            <w:pPr>
              <w:spacing w:after="20"/>
              <w:ind w:left="20"/>
              <w:jc w:val="both"/>
            </w:pPr>
            <w:r>
              <w:rPr>
                <w:rFonts w:ascii="Times New Roman"/>
                <w:b w:val="false"/>
                <w:i w:val="false"/>
                <w:color w:val="000000"/>
                <w:sz w:val="20"/>
              </w:rPr>
              <w:t>
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64"/>
          <w:p>
            <w:pPr>
              <w:spacing w:after="20"/>
              <w:ind w:left="20"/>
              <w:jc w:val="both"/>
            </w:pPr>
            <w:r>
              <w:rPr>
                <w:rFonts w:ascii="Times New Roman"/>
                <w:b w:val="false"/>
                <w:i w:val="false"/>
                <w:color w:val="000000"/>
                <w:sz w:val="20"/>
              </w:rPr>
              <w:t>
Иесінің</w:t>
            </w:r>
          </w:p>
          <w:bookmarkEnd w:id="64"/>
          <w:p>
            <w:pPr>
              <w:spacing w:after="20"/>
              <w:ind w:left="20"/>
              <w:jc w:val="both"/>
            </w:pPr>
            <w:r>
              <w:rPr>
                <w:rFonts w:ascii="Times New Roman"/>
                <w:b w:val="false"/>
                <w:i w:val="false"/>
                <w:color w:val="000000"/>
                <w:sz w:val="20"/>
              </w:rPr>
              <w:t>
</w:t>
            </w:r>
            <w:r>
              <w:rPr>
                <w:rFonts w:ascii="Times New Roman"/>
                <w:b w:val="false"/>
                <w:i w:val="false"/>
                <w:color w:val="000000"/>
                <w:sz w:val="20"/>
              </w:rPr>
              <w:t>бизнес</w:t>
            </w:r>
          </w:p>
          <w:p>
            <w:pPr>
              <w:spacing w:after="20"/>
              <w:ind w:left="20"/>
              <w:jc w:val="both"/>
            </w:pPr>
            <w:r>
              <w:rPr>
                <w:rFonts w:ascii="Times New Roman"/>
                <w:b w:val="false"/>
                <w:i w:val="false"/>
                <w:color w:val="000000"/>
                <w:sz w:val="20"/>
              </w:rPr>
              <w:t>
</w:t>
            </w:r>
            <w:r>
              <w:rPr>
                <w:rFonts w:ascii="Times New Roman"/>
                <w:b w:val="false"/>
                <w:i w:val="false"/>
                <w:color w:val="000000"/>
                <w:sz w:val="20"/>
              </w:rPr>
              <w:t>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тендіру</w:t>
            </w:r>
          </w:p>
          <w:p>
            <w:pPr>
              <w:spacing w:after="20"/>
              <w:ind w:left="20"/>
              <w:jc w:val="both"/>
            </w:pPr>
            <w:r>
              <w:rPr>
                <w:rFonts w:ascii="Times New Roman"/>
                <w:b w:val="false"/>
                <w:i w:val="false"/>
                <w:color w:val="000000"/>
                <w:sz w:val="20"/>
              </w:rPr>
              <w:t>
</w:t>
            </w:r>
            <w:r>
              <w:rPr>
                <w:rFonts w:ascii="Times New Roman"/>
                <w:b w:val="false"/>
                <w:i w:val="false"/>
                <w:color w:val="000000"/>
                <w:sz w:val="20"/>
              </w:rPr>
              <w:t>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сәйкес</w:t>
            </w:r>
          </w:p>
          <w:p>
            <w:pPr>
              <w:spacing w:after="20"/>
              <w:ind w:left="20"/>
              <w:jc w:val="both"/>
            </w:pPr>
            <w:r>
              <w:rPr>
                <w:rFonts w:ascii="Times New Roman"/>
                <w:b w:val="false"/>
                <w:i w:val="false"/>
                <w:color w:val="000000"/>
                <w:sz w:val="20"/>
              </w:rPr>
              <w:t>
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65"/>
          <w:p>
            <w:pPr>
              <w:spacing w:after="20"/>
              <w:ind w:left="20"/>
              <w:jc w:val="both"/>
            </w:pPr>
            <w:r>
              <w:rPr>
                <w:rFonts w:ascii="Times New Roman"/>
                <w:b w:val="false"/>
                <w:i w:val="false"/>
                <w:color w:val="000000"/>
                <w:sz w:val="20"/>
              </w:rPr>
              <w:t>
Жеке</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тұлға</w:t>
            </w:r>
          </w:p>
          <w:p>
            <w:pPr>
              <w:spacing w:after="20"/>
              <w:ind w:left="20"/>
              <w:jc w:val="both"/>
            </w:pPr>
            <w:r>
              <w:rPr>
                <w:rFonts w:ascii="Times New Roman"/>
                <w:b w:val="false"/>
                <w:i w:val="false"/>
                <w:color w:val="000000"/>
                <w:sz w:val="20"/>
              </w:rPr>
              <w:t>
</w:t>
            </w:r>
            <w:r>
              <w:rPr>
                <w:rFonts w:ascii="Times New Roman"/>
                <w:b w:val="false"/>
                <w:i w:val="false"/>
                <w:color w:val="000000"/>
                <w:sz w:val="20"/>
              </w:rPr>
              <w:t>лардың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аты, әкесінің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аты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немесе</w:t>
            </w:r>
          </w:p>
          <w:p>
            <w:pPr>
              <w:spacing w:after="20"/>
              <w:ind w:left="20"/>
              <w:jc w:val="both"/>
            </w:pPr>
            <w:r>
              <w:rPr>
                <w:rFonts w:ascii="Times New Roman"/>
                <w:b w:val="false"/>
                <w:i w:val="false"/>
                <w:color w:val="000000"/>
                <w:sz w:val="20"/>
              </w:rPr>
              <w:t>
</w:t>
            </w:r>
            <w:r>
              <w:rPr>
                <w:rFonts w:ascii="Times New Roman"/>
                <w:b w:val="false"/>
                <w:i w:val="false"/>
                <w:color w:val="000000"/>
                <w:sz w:val="20"/>
              </w:rPr>
              <w:t>заңд</w:t>
            </w:r>
          </w:p>
          <w:p>
            <w:pPr>
              <w:spacing w:after="20"/>
              <w:ind w:left="20"/>
              <w:jc w:val="both"/>
            </w:pPr>
            <w:r>
              <w:rPr>
                <w:rFonts w:ascii="Times New Roman"/>
                <w:b w:val="false"/>
                <w:i w:val="false"/>
                <w:color w:val="000000"/>
                <w:sz w:val="20"/>
              </w:rPr>
              <w:t>
</w:t>
            </w:r>
            <w:r>
              <w:rPr>
                <w:rFonts w:ascii="Times New Roman"/>
                <w:b w:val="false"/>
                <w:i w:val="false"/>
                <w:color w:val="000000"/>
                <w:sz w:val="20"/>
              </w:rPr>
              <w:t>ы тұлға</w:t>
            </w:r>
          </w:p>
          <w:p>
            <w:pPr>
              <w:spacing w:after="20"/>
              <w:ind w:left="20"/>
              <w:jc w:val="both"/>
            </w:pPr>
            <w:r>
              <w:rPr>
                <w:rFonts w:ascii="Times New Roman"/>
                <w:b w:val="false"/>
                <w:i w:val="false"/>
                <w:color w:val="000000"/>
                <w:sz w:val="20"/>
              </w:rPr>
              <w:t>
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66"/>
          <w:p>
            <w:pPr>
              <w:spacing w:after="20"/>
              <w:ind w:left="20"/>
              <w:jc w:val="both"/>
            </w:pPr>
            <w:r>
              <w:rPr>
                <w:rFonts w:ascii="Times New Roman"/>
                <w:b w:val="false"/>
                <w:i w:val="false"/>
                <w:color w:val="000000"/>
                <w:sz w:val="20"/>
              </w:rPr>
              <w:t>
Жыл</w:t>
            </w:r>
          </w:p>
          <w:bookmarkEnd w:id="66"/>
          <w:p>
            <w:pPr>
              <w:spacing w:after="20"/>
              <w:ind w:left="20"/>
              <w:jc w:val="both"/>
            </w:pPr>
            <w:r>
              <w:rPr>
                <w:rFonts w:ascii="Times New Roman"/>
                <w:b w:val="false"/>
                <w:i w:val="false"/>
                <w:color w:val="000000"/>
                <w:sz w:val="20"/>
              </w:rPr>
              <w:t>
</w:t>
            </w:r>
            <w:r>
              <w:rPr>
                <w:rFonts w:ascii="Times New Roman"/>
                <w:b w:val="false"/>
                <w:i w:val="false"/>
                <w:color w:val="000000"/>
                <w:sz w:val="20"/>
              </w:rPr>
              <w:t>қыл</w:t>
            </w:r>
          </w:p>
          <w:p>
            <w:pPr>
              <w:spacing w:after="20"/>
              <w:ind w:left="20"/>
              <w:jc w:val="both"/>
            </w:pPr>
            <w:r>
              <w:rPr>
                <w:rFonts w:ascii="Times New Roman"/>
                <w:b w:val="false"/>
                <w:i w:val="false"/>
                <w:color w:val="000000"/>
                <w:sz w:val="20"/>
              </w:rPr>
              <w:t>
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67"/>
          <w:p>
            <w:pPr>
              <w:spacing w:after="20"/>
              <w:ind w:left="20"/>
              <w:jc w:val="both"/>
            </w:pPr>
            <w:r>
              <w:rPr>
                <w:rFonts w:ascii="Times New Roman"/>
                <w:b w:val="false"/>
                <w:i w:val="false"/>
                <w:color w:val="000000"/>
                <w:sz w:val="20"/>
              </w:rPr>
              <w:t>
Түйе</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лер</w:t>
            </w:r>
          </w:p>
          <w:p>
            <w:pPr>
              <w:spacing w:after="20"/>
              <w:ind w:left="20"/>
              <w:jc w:val="both"/>
            </w:pPr>
            <w:r>
              <w:rPr>
                <w:rFonts w:ascii="Times New Roman"/>
                <w:b w:val="false"/>
                <w:i w:val="false"/>
                <w:color w:val="000000"/>
                <w:sz w:val="20"/>
              </w:rPr>
              <w:t>
</w:t>
            </w:r>
            <w:r>
              <w:rPr>
                <w:rFonts w:ascii="Times New Roman"/>
                <w:b w:val="false"/>
                <w:i w:val="false"/>
                <w:color w:val="000000"/>
                <w:sz w:val="20"/>
              </w:rPr>
              <w:t>Түй</w:t>
            </w:r>
          </w:p>
          <w:p>
            <w:pPr>
              <w:spacing w:after="20"/>
              <w:ind w:left="20"/>
              <w:jc w:val="both"/>
            </w:pPr>
            <w:r>
              <w:rPr>
                <w:rFonts w:ascii="Times New Roman"/>
                <w:b w:val="false"/>
                <w:i w:val="false"/>
                <w:color w:val="000000"/>
                <w:sz w:val="20"/>
              </w:rPr>
              <w:t>
</w:t>
            </w:r>
            <w:r>
              <w:rPr>
                <w:rFonts w:ascii="Times New Roman"/>
                <w:b w:val="false"/>
                <w:i w:val="false"/>
                <w:color w:val="000000"/>
                <w:sz w:val="20"/>
              </w:rPr>
              <w:t>ел</w:t>
            </w:r>
          </w:p>
          <w:p>
            <w:pPr>
              <w:spacing w:after="20"/>
              <w:ind w:left="20"/>
              <w:jc w:val="both"/>
            </w:pPr>
            <w:r>
              <w:rPr>
                <w:rFonts w:ascii="Times New Roman"/>
                <w:b w:val="false"/>
                <w:i w:val="false"/>
                <w:color w:val="000000"/>
                <w:sz w:val="20"/>
              </w:rPr>
              <w:t>
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3" w:id="68"/>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69"/>
          <w:p>
            <w:pPr>
              <w:spacing w:after="20"/>
              <w:ind w:left="20"/>
              <w:jc w:val="both"/>
            </w:pPr>
            <w:r>
              <w:rPr>
                <w:rFonts w:ascii="Times New Roman"/>
                <w:b w:val="false"/>
                <w:i w:val="false"/>
                <w:color w:val="000000"/>
                <w:sz w:val="20"/>
              </w:rPr>
              <w:t>
Әкімшілік-</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аумақтық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жіктеуіші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кенттің,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ауылдың, ауылдық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округтің</w:t>
            </w:r>
          </w:p>
          <w:p>
            <w:pPr>
              <w:spacing w:after="20"/>
              <w:ind w:left="20"/>
              <w:jc w:val="both"/>
            </w:pPr>
            <w:r>
              <w:rPr>
                <w:rFonts w:ascii="Times New Roman"/>
                <w:b w:val="false"/>
                <w:i w:val="false"/>
                <w:color w:val="000000"/>
                <w:sz w:val="20"/>
              </w:rPr>
              <w:t>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70"/>
          <w:p>
            <w:pPr>
              <w:spacing w:after="20"/>
              <w:ind w:left="20"/>
              <w:jc w:val="both"/>
            </w:pPr>
            <w:r>
              <w:rPr>
                <w:rFonts w:ascii="Times New Roman"/>
                <w:b w:val="false"/>
                <w:i w:val="false"/>
                <w:color w:val="000000"/>
                <w:sz w:val="20"/>
              </w:rPr>
              <w:t>
Кенттің,</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ауылдың, ауылдық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округтің</w:t>
            </w:r>
          </w:p>
          <w:p>
            <w:pPr>
              <w:spacing w:after="20"/>
              <w:ind w:left="20"/>
              <w:jc w:val="both"/>
            </w:pPr>
            <w:r>
              <w:rPr>
                <w:rFonts w:ascii="Times New Roman"/>
                <w:b w:val="false"/>
                <w:i w:val="false"/>
                <w:color w:val="000000"/>
                <w:sz w:val="20"/>
              </w:rPr>
              <w:t>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71"/>
          <w:p>
            <w:pPr>
              <w:spacing w:after="20"/>
              <w:ind w:left="20"/>
              <w:jc w:val="both"/>
            </w:pPr>
            <w:r>
              <w:rPr>
                <w:rFonts w:ascii="Times New Roman"/>
                <w:b w:val="false"/>
                <w:i w:val="false"/>
                <w:color w:val="000000"/>
                <w:sz w:val="20"/>
              </w:rPr>
              <w:t>
бұқ</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ал</w:t>
            </w:r>
          </w:p>
          <w:p>
            <w:pPr>
              <w:spacing w:after="20"/>
              <w:ind w:left="20"/>
              <w:jc w:val="both"/>
            </w:pPr>
            <w:r>
              <w:rPr>
                <w:rFonts w:ascii="Times New Roman"/>
                <w:b w:val="false"/>
                <w:i w:val="false"/>
                <w:color w:val="000000"/>
                <w:sz w:val="20"/>
              </w:rPr>
              <w:t>
</w:t>
            </w:r>
            <w:r>
              <w:rPr>
                <w:rFonts w:ascii="Times New Roman"/>
                <w:b w:val="false"/>
                <w:i w:val="false"/>
                <w:color w:val="000000"/>
                <w:sz w:val="20"/>
              </w:rPr>
              <w:t>ар</w:t>
            </w:r>
          </w:p>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72"/>
          <w:p>
            <w:pPr>
              <w:spacing w:after="20"/>
              <w:ind w:left="20"/>
              <w:jc w:val="both"/>
            </w:pPr>
            <w:r>
              <w:rPr>
                <w:rFonts w:ascii="Times New Roman"/>
                <w:b w:val="false"/>
                <w:i w:val="false"/>
                <w:color w:val="000000"/>
                <w:sz w:val="20"/>
              </w:rPr>
              <w:t>
Си</w:t>
            </w:r>
          </w:p>
          <w:bookmarkEnd w:id="72"/>
          <w:p>
            <w:pPr>
              <w:spacing w:after="20"/>
              <w:ind w:left="20"/>
              <w:jc w:val="both"/>
            </w:pPr>
            <w:r>
              <w:rPr>
                <w:rFonts w:ascii="Times New Roman"/>
                <w:b w:val="false"/>
                <w:i w:val="false"/>
                <w:color w:val="000000"/>
                <w:sz w:val="20"/>
              </w:rPr>
              <w:t>
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73"/>
          <w:p>
            <w:pPr>
              <w:spacing w:after="20"/>
              <w:ind w:left="20"/>
              <w:jc w:val="both"/>
            </w:pPr>
            <w:r>
              <w:rPr>
                <w:rFonts w:ascii="Times New Roman"/>
                <w:b w:val="false"/>
                <w:i w:val="false"/>
                <w:color w:val="000000"/>
                <w:sz w:val="20"/>
              </w:rPr>
              <w:t>
Бұқашы</w:t>
            </w:r>
          </w:p>
          <w:bookmarkEnd w:id="73"/>
          <w:p>
            <w:pPr>
              <w:spacing w:after="20"/>
              <w:ind w:left="20"/>
              <w:jc w:val="both"/>
            </w:pPr>
            <w:r>
              <w:rPr>
                <w:rFonts w:ascii="Times New Roman"/>
                <w:b w:val="false"/>
                <w:i w:val="false"/>
                <w:color w:val="000000"/>
                <w:sz w:val="20"/>
              </w:rPr>
              <w:t>
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74"/>
          <w:p>
            <w:pPr>
              <w:spacing w:after="20"/>
              <w:ind w:left="20"/>
              <w:jc w:val="both"/>
            </w:pPr>
            <w:r>
              <w:rPr>
                <w:rFonts w:ascii="Times New Roman"/>
                <w:b w:val="false"/>
                <w:i w:val="false"/>
                <w:color w:val="000000"/>
                <w:sz w:val="20"/>
              </w:rPr>
              <w:t>
қойлар және</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еш</w:t>
            </w:r>
          </w:p>
          <w:p>
            <w:pPr>
              <w:spacing w:after="20"/>
              <w:ind w:left="20"/>
              <w:jc w:val="both"/>
            </w:pPr>
            <w:r>
              <w:rPr>
                <w:rFonts w:ascii="Times New Roman"/>
                <w:b w:val="false"/>
                <w:i w:val="false"/>
                <w:color w:val="000000"/>
                <w:sz w:val="20"/>
              </w:rPr>
              <w:t>
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75"/>
          <w:p>
            <w:pPr>
              <w:spacing w:after="20"/>
              <w:ind w:left="20"/>
              <w:jc w:val="both"/>
            </w:pPr>
            <w:r>
              <w:rPr>
                <w:rFonts w:ascii="Times New Roman"/>
                <w:b w:val="false"/>
                <w:i w:val="false"/>
                <w:color w:val="000000"/>
                <w:sz w:val="20"/>
              </w:rPr>
              <w:t>
төл</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(тоқт</w:t>
            </w:r>
          </w:p>
          <w:p>
            <w:pPr>
              <w:spacing w:after="20"/>
              <w:ind w:left="20"/>
              <w:jc w:val="both"/>
            </w:pPr>
            <w:r>
              <w:rPr>
                <w:rFonts w:ascii="Times New Roman"/>
                <w:b w:val="false"/>
                <w:i w:val="false"/>
                <w:color w:val="000000"/>
                <w:sz w:val="20"/>
              </w:rPr>
              <w:t>
</w:t>
            </w:r>
            <w:r>
              <w:rPr>
                <w:rFonts w:ascii="Times New Roman"/>
                <w:b w:val="false"/>
                <w:i w:val="false"/>
                <w:color w:val="000000"/>
                <w:sz w:val="20"/>
              </w:rPr>
              <w:t>ылар,</w:t>
            </w:r>
          </w:p>
          <w:p>
            <w:pPr>
              <w:spacing w:after="20"/>
              <w:ind w:left="20"/>
              <w:jc w:val="both"/>
            </w:pPr>
            <w:r>
              <w:rPr>
                <w:rFonts w:ascii="Times New Roman"/>
                <w:b w:val="false"/>
                <w:i w:val="false"/>
                <w:color w:val="000000"/>
                <w:sz w:val="20"/>
              </w:rPr>
              <w:t>
</w:t>
            </w:r>
            <w:r>
              <w:rPr>
                <w:rFonts w:ascii="Times New Roman"/>
                <w:b w:val="false"/>
                <w:i w:val="false"/>
                <w:color w:val="000000"/>
                <w:sz w:val="20"/>
              </w:rPr>
              <w:t>шыбы</w:t>
            </w:r>
          </w:p>
          <w:p>
            <w:pPr>
              <w:spacing w:after="20"/>
              <w:ind w:left="20"/>
              <w:jc w:val="both"/>
            </w:pPr>
            <w:r>
              <w:rPr>
                <w:rFonts w:ascii="Times New Roman"/>
                <w:b w:val="false"/>
                <w:i w:val="false"/>
                <w:color w:val="000000"/>
                <w:sz w:val="20"/>
              </w:rPr>
              <w:t>
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76"/>
          <w:p>
            <w:pPr>
              <w:spacing w:after="20"/>
              <w:ind w:left="20"/>
              <w:jc w:val="both"/>
            </w:pPr>
            <w:r>
              <w:rPr>
                <w:rFonts w:ascii="Times New Roman"/>
                <w:b w:val="false"/>
                <w:i w:val="false"/>
                <w:color w:val="000000"/>
                <w:sz w:val="20"/>
              </w:rPr>
              <w:t>
төл</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(еркек</w:t>
            </w:r>
          </w:p>
          <w:p>
            <w:pPr>
              <w:spacing w:after="20"/>
              <w:ind w:left="20"/>
              <w:jc w:val="both"/>
            </w:pPr>
            <w:r>
              <w:rPr>
                <w:rFonts w:ascii="Times New Roman"/>
                <w:b w:val="false"/>
                <w:i w:val="false"/>
                <w:color w:val="000000"/>
                <w:sz w:val="20"/>
              </w:rPr>
              <w:t>
</w:t>
            </w:r>
            <w:r>
              <w:rPr>
                <w:rFonts w:ascii="Times New Roman"/>
                <w:b w:val="false"/>
                <w:i w:val="false"/>
                <w:color w:val="000000"/>
                <w:sz w:val="20"/>
              </w:rPr>
              <w:t>тоқ</w:t>
            </w:r>
          </w:p>
          <w:p>
            <w:pPr>
              <w:spacing w:after="20"/>
              <w:ind w:left="20"/>
              <w:jc w:val="both"/>
            </w:pPr>
            <w:r>
              <w:rPr>
                <w:rFonts w:ascii="Times New Roman"/>
                <w:b w:val="false"/>
                <w:i w:val="false"/>
                <w:color w:val="000000"/>
                <w:sz w:val="20"/>
              </w:rPr>
              <w:t>
</w:t>
            </w:r>
            <w:r>
              <w:rPr>
                <w:rFonts w:ascii="Times New Roman"/>
                <w:b w:val="false"/>
                <w:i w:val="false"/>
                <w:color w:val="000000"/>
                <w:sz w:val="20"/>
              </w:rPr>
              <w:t>тылар,</w:t>
            </w:r>
          </w:p>
          <w:p>
            <w:pPr>
              <w:spacing w:after="20"/>
              <w:ind w:left="20"/>
              <w:jc w:val="both"/>
            </w:pPr>
            <w:r>
              <w:rPr>
                <w:rFonts w:ascii="Times New Roman"/>
                <w:b w:val="false"/>
                <w:i w:val="false"/>
                <w:color w:val="000000"/>
                <w:sz w:val="20"/>
              </w:rPr>
              <w:t>
</w:t>
            </w:r>
            <w:r>
              <w:rPr>
                <w:rFonts w:ascii="Times New Roman"/>
                <w:b w:val="false"/>
                <w:i w:val="false"/>
                <w:color w:val="000000"/>
                <w:sz w:val="20"/>
              </w:rPr>
              <w:t>теке</w:t>
            </w:r>
          </w:p>
          <w:p>
            <w:pPr>
              <w:spacing w:after="20"/>
              <w:ind w:left="20"/>
              <w:jc w:val="both"/>
            </w:pPr>
            <w:r>
              <w:rPr>
                <w:rFonts w:ascii="Times New Roman"/>
                <w:b w:val="false"/>
                <w:i w:val="false"/>
                <w:color w:val="000000"/>
                <w:sz w:val="20"/>
              </w:rPr>
              <w:t>
</w:t>
            </w:r>
            <w:r>
              <w:rPr>
                <w:rFonts w:ascii="Times New Roman"/>
                <w:b w:val="false"/>
                <w:i w:val="false"/>
                <w:color w:val="000000"/>
                <w:sz w:val="20"/>
              </w:rPr>
              <w:t>шік</w:t>
            </w:r>
          </w:p>
          <w:p>
            <w:pPr>
              <w:spacing w:after="20"/>
              <w:ind w:left="20"/>
              <w:jc w:val="both"/>
            </w:pPr>
            <w:r>
              <w:rPr>
                <w:rFonts w:ascii="Times New Roman"/>
                <w:b w:val="false"/>
                <w:i w:val="false"/>
                <w:color w:val="000000"/>
                <w:sz w:val="20"/>
              </w:rPr>
              <w:t>
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77"/>
          <w:p>
            <w:pPr>
              <w:spacing w:after="20"/>
              <w:ind w:left="20"/>
              <w:jc w:val="both"/>
            </w:pPr>
            <w:r>
              <w:rPr>
                <w:rFonts w:ascii="Times New Roman"/>
                <w:b w:val="false"/>
                <w:i w:val="false"/>
                <w:color w:val="000000"/>
                <w:sz w:val="20"/>
              </w:rPr>
              <w:t>
ай</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ғы</w:t>
            </w:r>
          </w:p>
          <w:p>
            <w:pPr>
              <w:spacing w:after="20"/>
              <w:ind w:left="20"/>
              <w:jc w:val="both"/>
            </w:pPr>
            <w:r>
              <w:rPr>
                <w:rFonts w:ascii="Times New Roman"/>
                <w:b w:val="false"/>
                <w:i w:val="false"/>
                <w:color w:val="000000"/>
                <w:sz w:val="20"/>
              </w:rPr>
              <w:t>
</w:t>
            </w:r>
            <w:r>
              <w:rPr>
                <w:rFonts w:ascii="Times New Roman"/>
                <w:b w:val="false"/>
                <w:i w:val="false"/>
                <w:color w:val="000000"/>
                <w:sz w:val="20"/>
              </w:rPr>
              <w:t>рл</w:t>
            </w:r>
          </w:p>
          <w:p>
            <w:pPr>
              <w:spacing w:after="20"/>
              <w:ind w:left="20"/>
              <w:jc w:val="both"/>
            </w:pPr>
            <w:r>
              <w:rPr>
                <w:rFonts w:ascii="Times New Roman"/>
                <w:b w:val="false"/>
                <w:i w:val="false"/>
                <w:color w:val="000000"/>
                <w:sz w:val="20"/>
              </w:rPr>
              <w:t>
</w:t>
            </w:r>
            <w:r>
              <w:rPr>
                <w:rFonts w:ascii="Times New Roman"/>
                <w:b w:val="false"/>
                <w:i w:val="false"/>
                <w:color w:val="000000"/>
                <w:sz w:val="20"/>
              </w:rPr>
              <w:t>ар,</w:t>
            </w:r>
          </w:p>
          <w:p>
            <w:pPr>
              <w:spacing w:after="20"/>
              <w:ind w:left="20"/>
              <w:jc w:val="both"/>
            </w:pPr>
            <w:r>
              <w:rPr>
                <w:rFonts w:ascii="Times New Roman"/>
                <w:b w:val="false"/>
                <w:i w:val="false"/>
                <w:color w:val="000000"/>
                <w:sz w:val="20"/>
              </w:rPr>
              <w:t>
</w:t>
            </w:r>
            <w:r>
              <w:rPr>
                <w:rFonts w:ascii="Times New Roman"/>
                <w:b w:val="false"/>
                <w:i w:val="false"/>
                <w:color w:val="000000"/>
                <w:sz w:val="20"/>
              </w:rPr>
              <w:t>би</w:t>
            </w:r>
          </w:p>
          <w:p>
            <w:pPr>
              <w:spacing w:after="20"/>
              <w:ind w:left="20"/>
              <w:jc w:val="both"/>
            </w:pPr>
            <w:r>
              <w:rPr>
                <w:rFonts w:ascii="Times New Roman"/>
                <w:b w:val="false"/>
                <w:i w:val="false"/>
                <w:color w:val="000000"/>
                <w:sz w:val="20"/>
              </w:rPr>
              <w:t>
</w:t>
            </w:r>
            <w:r>
              <w:rPr>
                <w:rFonts w:ascii="Times New Roman"/>
                <w:b w:val="false"/>
                <w:i w:val="false"/>
                <w:color w:val="000000"/>
                <w:sz w:val="20"/>
              </w:rPr>
              <w:t>ел</w:t>
            </w:r>
          </w:p>
          <w:p>
            <w:pPr>
              <w:spacing w:after="20"/>
              <w:ind w:left="20"/>
              <w:jc w:val="both"/>
            </w:pPr>
            <w:r>
              <w:rPr>
                <w:rFonts w:ascii="Times New Roman"/>
                <w:b w:val="false"/>
                <w:i w:val="false"/>
                <w:color w:val="000000"/>
                <w:sz w:val="20"/>
              </w:rPr>
              <w:t>
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78"/>
          <w:p>
            <w:pPr>
              <w:spacing w:after="20"/>
              <w:ind w:left="20"/>
              <w:jc w:val="both"/>
            </w:pPr>
            <w:r>
              <w:rPr>
                <w:rFonts w:ascii="Times New Roman"/>
                <w:b w:val="false"/>
                <w:i w:val="false"/>
                <w:color w:val="000000"/>
                <w:sz w:val="20"/>
              </w:rPr>
              <w:t>
Т</w:t>
            </w:r>
          </w:p>
          <w:bookmarkEnd w:id="78"/>
          <w:p>
            <w:pPr>
              <w:spacing w:after="20"/>
              <w:ind w:left="20"/>
              <w:jc w:val="both"/>
            </w:pPr>
            <w:r>
              <w:rPr>
                <w:rFonts w:ascii="Times New Roman"/>
                <w:b w:val="false"/>
                <w:i w:val="false"/>
                <w:color w:val="000000"/>
                <w:sz w:val="20"/>
              </w:rPr>
              <w:t>
</w:t>
            </w:r>
            <w:r>
              <w:rPr>
                <w:rFonts w:ascii="Times New Roman"/>
                <w:b w:val="false"/>
                <w:i w:val="false"/>
                <w:color w:val="000000"/>
                <w:sz w:val="20"/>
              </w:rPr>
              <w:t>ө</w:t>
            </w:r>
          </w:p>
          <w:p>
            <w:pPr>
              <w:spacing w:after="20"/>
              <w:ind w:left="20"/>
              <w:jc w:val="both"/>
            </w:pPr>
            <w:r>
              <w:rPr>
                <w:rFonts w:ascii="Times New Roman"/>
                <w:b w:val="false"/>
                <w:i w:val="false"/>
                <w:color w:val="000000"/>
                <w:sz w:val="20"/>
              </w:rPr>
              <w:t>
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79"/>
          <w:p>
            <w:pPr>
              <w:spacing w:after="20"/>
              <w:ind w:left="20"/>
              <w:jc w:val="both"/>
            </w:pPr>
            <w:r>
              <w:rPr>
                <w:rFonts w:ascii="Times New Roman"/>
                <w:b w:val="false"/>
                <w:i w:val="false"/>
                <w:color w:val="000000"/>
                <w:sz w:val="20"/>
              </w:rPr>
              <w:t>
т</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ү</w:t>
            </w:r>
          </w:p>
          <w:p>
            <w:pPr>
              <w:spacing w:after="20"/>
              <w:ind w:left="20"/>
              <w:jc w:val="both"/>
            </w:pPr>
            <w:r>
              <w:rPr>
                <w:rFonts w:ascii="Times New Roman"/>
                <w:b w:val="false"/>
                <w:i w:val="false"/>
                <w:color w:val="000000"/>
                <w:sz w:val="20"/>
              </w:rPr>
              <w:t>
</w:t>
            </w:r>
            <w:r>
              <w:rPr>
                <w:rFonts w:ascii="Times New Roman"/>
                <w:b w:val="false"/>
                <w:i w:val="false"/>
                <w:color w:val="000000"/>
                <w:sz w:val="20"/>
              </w:rPr>
              <w:t>й</w:t>
            </w:r>
          </w:p>
          <w:p>
            <w:pPr>
              <w:spacing w:after="20"/>
              <w:ind w:left="20"/>
              <w:jc w:val="both"/>
            </w:pPr>
            <w:r>
              <w:rPr>
                <w:rFonts w:ascii="Times New Roman"/>
                <w:b w:val="false"/>
                <w:i w:val="false"/>
                <w:color w:val="000000"/>
                <w:sz w:val="20"/>
              </w:rPr>
              <w:t>
</w:t>
            </w:r>
            <w:r>
              <w:rPr>
                <w:rFonts w:ascii="Times New Roman"/>
                <w:b w:val="false"/>
                <w:i w:val="false"/>
                <w:color w:val="000000"/>
                <w:sz w:val="20"/>
              </w:rPr>
              <w:t>ел</w:t>
            </w:r>
          </w:p>
          <w:p>
            <w:pPr>
              <w:spacing w:after="20"/>
              <w:ind w:left="20"/>
              <w:jc w:val="both"/>
            </w:pPr>
            <w:r>
              <w:rPr>
                <w:rFonts w:ascii="Times New Roman"/>
                <w:b w:val="false"/>
                <w:i w:val="false"/>
                <w:color w:val="000000"/>
                <w:sz w:val="20"/>
              </w:rPr>
              <w:t>
</w:t>
            </w:r>
            <w:r>
              <w:rPr>
                <w:rFonts w:ascii="Times New Roman"/>
                <w:b w:val="false"/>
                <w:i w:val="false"/>
                <w:color w:val="000000"/>
                <w:sz w:val="20"/>
              </w:rPr>
              <w:t>е</w:t>
            </w:r>
          </w:p>
          <w:p>
            <w:pPr>
              <w:spacing w:after="20"/>
              <w:ind w:left="20"/>
              <w:jc w:val="both"/>
            </w:pPr>
            <w:r>
              <w:rPr>
                <w:rFonts w:ascii="Times New Roman"/>
                <w:b w:val="false"/>
                <w:i w:val="false"/>
                <w:color w:val="000000"/>
                <w:sz w:val="20"/>
              </w:rPr>
              <w:t>
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80"/>
          <w:p>
            <w:pPr>
              <w:spacing w:after="20"/>
              <w:ind w:left="20"/>
              <w:jc w:val="both"/>
            </w:pPr>
            <w:r>
              <w:rPr>
                <w:rFonts w:ascii="Times New Roman"/>
                <w:b w:val="false"/>
                <w:i w:val="false"/>
                <w:color w:val="000000"/>
                <w:sz w:val="20"/>
              </w:rPr>
              <w:t>
т</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ө</w:t>
            </w:r>
          </w:p>
          <w:p>
            <w:pPr>
              <w:spacing w:after="20"/>
              <w:ind w:left="20"/>
              <w:jc w:val="both"/>
            </w:pPr>
            <w:r>
              <w:rPr>
                <w:rFonts w:ascii="Times New Roman"/>
                <w:b w:val="false"/>
                <w:i w:val="false"/>
                <w:color w:val="000000"/>
                <w:sz w:val="20"/>
              </w:rPr>
              <w:t>
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524, ешкі 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305, шыбыш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 152, текешік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78, бие 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қой, 363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90, шыбыш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 25, текешік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82, бие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 қой, 388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210 , шыбыш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 167, текешік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20, бие 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36 ешкі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14 шыбыш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 5 текешік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18 бие 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55, ешкі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44, шыбыш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 13, текешік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56, бие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 қой</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239, бие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қой, 259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250, шыбыш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 150, текешік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144 , бие 1359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431046100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қой, 556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159, шыбыш 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 125, текешік 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9, бие 109, тай 58, құнан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81"/>
          <w:p>
            <w:pPr>
              <w:spacing w:after="20"/>
              <w:ind w:left="20"/>
              <w:jc w:val="both"/>
            </w:pPr>
            <w:r>
              <w:rPr>
                <w:rFonts w:ascii="Times New Roman"/>
                <w:b w:val="false"/>
                <w:i w:val="false"/>
                <w:color w:val="000000"/>
                <w:sz w:val="20"/>
              </w:rPr>
              <w:t>
қой 2098</w:t>
            </w:r>
          </w:p>
          <w:bookmarkEnd w:id="81"/>
          <w:p>
            <w:pPr>
              <w:spacing w:after="20"/>
              <w:ind w:left="20"/>
              <w:jc w:val="both"/>
            </w:pPr>
            <w:r>
              <w:rPr>
                <w:rFonts w:ascii="Times New Roman"/>
                <w:b w:val="false"/>
                <w:i w:val="false"/>
                <w:color w:val="000000"/>
                <w:sz w:val="20"/>
              </w:rPr>
              <w:t>
ешкі 1820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тоқты 970 шыбық 890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 250 текешік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103 бие 945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8" w:id="82"/>
    <w:p>
      <w:pPr>
        <w:spacing w:after="0"/>
        <w:ind w:left="0"/>
        <w:jc w:val="left"/>
      </w:pPr>
      <w:r>
        <w:rPr>
          <w:rFonts w:ascii="Times New Roman"/>
          <w:b/>
          <w:i w:val="false"/>
          <w:color w:val="000000"/>
        </w:rPr>
        <w:t xml:space="preserve"> 3-кесте. Шалғайдағы жайылымдарда жаю үшін ауыл шаруашылығы жануарлары басының саны туралы мәліметтер</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83"/>
          <w:p>
            <w:pPr>
              <w:spacing w:after="20"/>
              <w:ind w:left="20"/>
              <w:jc w:val="both"/>
            </w:pPr>
            <w:r>
              <w:rPr>
                <w:rFonts w:ascii="Times New Roman"/>
                <w:b w:val="false"/>
                <w:i w:val="false"/>
                <w:color w:val="000000"/>
                <w:sz w:val="20"/>
              </w:rPr>
              <w:t>
Әкімшілік-</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аумақтық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объектілердің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жіктеуіші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кенттің,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ауылдық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округтің</w:t>
            </w:r>
          </w:p>
          <w:p>
            <w:pPr>
              <w:spacing w:after="20"/>
              <w:ind w:left="20"/>
              <w:jc w:val="both"/>
            </w:pPr>
            <w:r>
              <w:rPr>
                <w:rFonts w:ascii="Times New Roman"/>
                <w:b w:val="false"/>
                <w:i w:val="false"/>
                <w:color w:val="000000"/>
                <w:sz w:val="20"/>
              </w:rPr>
              <w:t>
коды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84"/>
          <w:p>
            <w:pPr>
              <w:spacing w:after="20"/>
              <w:ind w:left="20"/>
              <w:jc w:val="both"/>
            </w:pPr>
            <w:r>
              <w:rPr>
                <w:rFonts w:ascii="Times New Roman"/>
                <w:b w:val="false"/>
                <w:i w:val="false"/>
                <w:color w:val="000000"/>
                <w:sz w:val="20"/>
              </w:rPr>
              <w:t>
Кенттің,</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ауылдың,</w:t>
            </w:r>
          </w:p>
          <w:p>
            <w:pPr>
              <w:spacing w:after="20"/>
              <w:ind w:left="20"/>
              <w:jc w:val="both"/>
            </w:pPr>
            <w:r>
              <w:rPr>
                <w:rFonts w:ascii="Times New Roman"/>
                <w:b w:val="false"/>
                <w:i w:val="false"/>
                <w:color w:val="000000"/>
                <w:sz w:val="20"/>
              </w:rPr>
              <w:t>
</w:t>
            </w:r>
            <w:r>
              <w:rPr>
                <w:rFonts w:ascii="Times New Roman"/>
                <w:b w:val="false"/>
                <w:i w:val="false"/>
                <w:color w:val="000000"/>
                <w:sz w:val="20"/>
              </w:rPr>
              <w:t>ауылдық</w:t>
            </w:r>
          </w:p>
          <w:p>
            <w:pPr>
              <w:spacing w:after="20"/>
              <w:ind w:left="20"/>
              <w:jc w:val="both"/>
            </w:pPr>
            <w:r>
              <w:rPr>
                <w:rFonts w:ascii="Times New Roman"/>
                <w:b w:val="false"/>
                <w:i w:val="false"/>
                <w:color w:val="000000"/>
                <w:sz w:val="20"/>
              </w:rPr>
              <w:t>
</w:t>
            </w:r>
            <w:r>
              <w:rPr>
                <w:rFonts w:ascii="Times New Roman"/>
                <w:b w:val="false"/>
                <w:i w:val="false"/>
                <w:color w:val="000000"/>
                <w:sz w:val="20"/>
              </w:rPr>
              <w:t>округтің</w:t>
            </w:r>
          </w:p>
          <w:p>
            <w:pPr>
              <w:spacing w:after="20"/>
              <w:ind w:left="20"/>
              <w:jc w:val="both"/>
            </w:pPr>
            <w:r>
              <w:rPr>
                <w:rFonts w:ascii="Times New Roman"/>
                <w:b w:val="false"/>
                <w:i w:val="false"/>
                <w:color w:val="000000"/>
                <w:sz w:val="20"/>
              </w:rPr>
              <w:t>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85"/>
          <w:p>
            <w:pPr>
              <w:spacing w:after="20"/>
              <w:ind w:left="20"/>
              <w:jc w:val="both"/>
            </w:pPr>
            <w:r>
              <w:rPr>
                <w:rFonts w:ascii="Times New Roman"/>
                <w:b w:val="false"/>
                <w:i w:val="false"/>
                <w:color w:val="000000"/>
                <w:sz w:val="20"/>
              </w:rPr>
              <w:t>
жеке</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аула</w:t>
            </w:r>
          </w:p>
          <w:p>
            <w:pPr>
              <w:spacing w:after="20"/>
              <w:ind w:left="20"/>
              <w:jc w:val="both"/>
            </w:pPr>
            <w:r>
              <w:rPr>
                <w:rFonts w:ascii="Times New Roman"/>
                <w:b w:val="false"/>
                <w:i w:val="false"/>
                <w:color w:val="000000"/>
                <w:sz w:val="20"/>
              </w:rPr>
              <w:t>
дағы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86"/>
          <w:p>
            <w:pPr>
              <w:spacing w:after="20"/>
              <w:ind w:left="20"/>
              <w:jc w:val="both"/>
            </w:pPr>
            <w:r>
              <w:rPr>
                <w:rFonts w:ascii="Times New Roman"/>
                <w:b w:val="false"/>
                <w:i w:val="false"/>
                <w:color w:val="000000"/>
                <w:sz w:val="20"/>
              </w:rPr>
              <w:t>
ауыл</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шаруа</w:t>
            </w:r>
          </w:p>
          <w:p>
            <w:pPr>
              <w:spacing w:after="20"/>
              <w:ind w:left="20"/>
              <w:jc w:val="both"/>
            </w:pPr>
            <w:r>
              <w:rPr>
                <w:rFonts w:ascii="Times New Roman"/>
                <w:b w:val="false"/>
                <w:i w:val="false"/>
                <w:color w:val="000000"/>
                <w:sz w:val="20"/>
              </w:rPr>
              <w:t>
</w:t>
            </w:r>
            <w:r>
              <w:rPr>
                <w:rFonts w:ascii="Times New Roman"/>
                <w:b w:val="false"/>
                <w:i w:val="false"/>
                <w:color w:val="000000"/>
                <w:sz w:val="20"/>
              </w:rPr>
              <w:t>шыл</w:t>
            </w:r>
          </w:p>
          <w:p>
            <w:pPr>
              <w:spacing w:after="20"/>
              <w:ind w:left="20"/>
              <w:jc w:val="both"/>
            </w:pPr>
            <w:r>
              <w:rPr>
                <w:rFonts w:ascii="Times New Roman"/>
                <w:b w:val="false"/>
                <w:i w:val="false"/>
                <w:color w:val="000000"/>
                <w:sz w:val="20"/>
              </w:rPr>
              <w:t>
</w:t>
            </w:r>
            <w:r>
              <w:rPr>
                <w:rFonts w:ascii="Times New Roman"/>
                <w:b w:val="false"/>
                <w:i w:val="false"/>
                <w:color w:val="000000"/>
                <w:sz w:val="20"/>
              </w:rPr>
              <w:t>ығы</w:t>
            </w:r>
          </w:p>
          <w:p>
            <w:pPr>
              <w:spacing w:after="20"/>
              <w:ind w:left="20"/>
              <w:jc w:val="both"/>
            </w:pPr>
            <w:r>
              <w:rPr>
                <w:rFonts w:ascii="Times New Roman"/>
                <w:b w:val="false"/>
                <w:i w:val="false"/>
                <w:color w:val="000000"/>
                <w:sz w:val="20"/>
              </w:rPr>
              <w:t>
</w:t>
            </w:r>
            <w:r>
              <w:rPr>
                <w:rFonts w:ascii="Times New Roman"/>
                <w:b w:val="false"/>
                <w:i w:val="false"/>
                <w:color w:val="000000"/>
                <w:sz w:val="20"/>
              </w:rPr>
              <w:t>тауа</w:t>
            </w:r>
          </w:p>
          <w:p>
            <w:pPr>
              <w:spacing w:after="20"/>
              <w:ind w:left="20"/>
              <w:jc w:val="both"/>
            </w:pPr>
            <w:r>
              <w:rPr>
                <w:rFonts w:ascii="Times New Roman"/>
                <w:b w:val="false"/>
                <w:i w:val="false"/>
                <w:color w:val="000000"/>
                <w:sz w:val="20"/>
              </w:rPr>
              <w:t>
</w:t>
            </w:r>
            <w:r>
              <w:rPr>
                <w:rFonts w:ascii="Times New Roman"/>
                <w:b w:val="false"/>
                <w:i w:val="false"/>
                <w:color w:val="000000"/>
                <w:sz w:val="20"/>
              </w:rPr>
              <w:t>рын өнді</w:t>
            </w:r>
          </w:p>
          <w:p>
            <w:pPr>
              <w:spacing w:after="20"/>
              <w:ind w:left="20"/>
              <w:jc w:val="both"/>
            </w:pPr>
            <w:r>
              <w:rPr>
                <w:rFonts w:ascii="Times New Roman"/>
                <w:b w:val="false"/>
                <w:i w:val="false"/>
                <w:color w:val="000000"/>
                <w:sz w:val="20"/>
              </w:rPr>
              <w:t>
</w:t>
            </w:r>
            <w:r>
              <w:rPr>
                <w:rFonts w:ascii="Times New Roman"/>
                <w:b w:val="false"/>
                <w:i w:val="false"/>
                <w:color w:val="000000"/>
                <w:sz w:val="20"/>
              </w:rPr>
              <w:t>руші</w:t>
            </w:r>
          </w:p>
          <w:p>
            <w:pPr>
              <w:spacing w:after="20"/>
              <w:ind w:left="20"/>
              <w:jc w:val="both"/>
            </w:pPr>
            <w:r>
              <w:rPr>
                <w:rFonts w:ascii="Times New Roman"/>
                <w:b w:val="false"/>
                <w:i w:val="false"/>
                <w:color w:val="000000"/>
                <w:sz w:val="20"/>
              </w:rPr>
              <w:t>
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87"/>
          <w:p>
            <w:pPr>
              <w:spacing w:after="20"/>
              <w:ind w:left="20"/>
              <w:jc w:val="both"/>
            </w:pPr>
            <w:r>
              <w:rPr>
                <w:rFonts w:ascii="Times New Roman"/>
                <w:b w:val="false"/>
                <w:i w:val="false"/>
                <w:color w:val="000000"/>
                <w:sz w:val="20"/>
              </w:rPr>
              <w:t>
же</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ке аул</w:t>
            </w:r>
          </w:p>
          <w:p>
            <w:pPr>
              <w:spacing w:after="20"/>
              <w:ind w:left="20"/>
              <w:jc w:val="both"/>
            </w:pPr>
            <w:r>
              <w:rPr>
                <w:rFonts w:ascii="Times New Roman"/>
                <w:b w:val="false"/>
                <w:i w:val="false"/>
                <w:color w:val="000000"/>
                <w:sz w:val="20"/>
              </w:rPr>
              <w:t>
</w:t>
            </w:r>
            <w:r>
              <w:rPr>
                <w:rFonts w:ascii="Times New Roman"/>
                <w:b w:val="false"/>
                <w:i w:val="false"/>
                <w:color w:val="000000"/>
                <w:sz w:val="20"/>
              </w:rPr>
              <w:t>ада</w:t>
            </w:r>
          </w:p>
          <w:p>
            <w:pPr>
              <w:spacing w:after="20"/>
              <w:ind w:left="20"/>
              <w:jc w:val="both"/>
            </w:pPr>
            <w:r>
              <w:rPr>
                <w:rFonts w:ascii="Times New Roman"/>
                <w:b w:val="false"/>
                <w:i w:val="false"/>
                <w:color w:val="000000"/>
                <w:sz w:val="20"/>
              </w:rPr>
              <w:t>
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88"/>
          <w:p>
            <w:pPr>
              <w:spacing w:after="20"/>
              <w:ind w:left="20"/>
              <w:jc w:val="both"/>
            </w:pPr>
            <w:r>
              <w:rPr>
                <w:rFonts w:ascii="Times New Roman"/>
                <w:b w:val="false"/>
                <w:i w:val="false"/>
                <w:color w:val="000000"/>
                <w:sz w:val="20"/>
              </w:rPr>
              <w:t>
ауыл шар</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уашы</w:t>
            </w:r>
          </w:p>
          <w:p>
            <w:pPr>
              <w:spacing w:after="20"/>
              <w:ind w:left="20"/>
              <w:jc w:val="both"/>
            </w:pPr>
            <w:r>
              <w:rPr>
                <w:rFonts w:ascii="Times New Roman"/>
                <w:b w:val="false"/>
                <w:i w:val="false"/>
                <w:color w:val="000000"/>
                <w:sz w:val="20"/>
              </w:rPr>
              <w:t>
</w:t>
            </w:r>
            <w:r>
              <w:rPr>
                <w:rFonts w:ascii="Times New Roman"/>
                <w:b w:val="false"/>
                <w:i w:val="false"/>
                <w:color w:val="000000"/>
                <w:sz w:val="20"/>
              </w:rPr>
              <w:t>лығы тауа</w:t>
            </w:r>
          </w:p>
          <w:p>
            <w:pPr>
              <w:spacing w:after="20"/>
              <w:ind w:left="20"/>
              <w:jc w:val="both"/>
            </w:pPr>
            <w:r>
              <w:rPr>
                <w:rFonts w:ascii="Times New Roman"/>
                <w:b w:val="false"/>
                <w:i w:val="false"/>
                <w:color w:val="000000"/>
                <w:sz w:val="20"/>
              </w:rPr>
              <w:t>
</w:t>
            </w:r>
            <w:r>
              <w:rPr>
                <w:rFonts w:ascii="Times New Roman"/>
                <w:b w:val="false"/>
                <w:i w:val="false"/>
                <w:color w:val="000000"/>
                <w:sz w:val="20"/>
              </w:rPr>
              <w:t>рын өндір</w:t>
            </w:r>
          </w:p>
          <w:p>
            <w:pPr>
              <w:spacing w:after="20"/>
              <w:ind w:left="20"/>
              <w:jc w:val="both"/>
            </w:pPr>
            <w:r>
              <w:rPr>
                <w:rFonts w:ascii="Times New Roman"/>
                <w:b w:val="false"/>
                <w:i w:val="false"/>
                <w:color w:val="000000"/>
                <w:sz w:val="20"/>
              </w:rPr>
              <w:t>
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89"/>
          <w:p>
            <w:pPr>
              <w:spacing w:after="20"/>
              <w:ind w:left="20"/>
              <w:jc w:val="both"/>
            </w:pPr>
            <w:r>
              <w:rPr>
                <w:rFonts w:ascii="Times New Roman"/>
                <w:b w:val="false"/>
                <w:i w:val="false"/>
                <w:color w:val="000000"/>
                <w:sz w:val="20"/>
              </w:rPr>
              <w:t>
жеке аул</w:t>
            </w:r>
          </w:p>
          <w:bookmarkEnd w:id="89"/>
          <w:p>
            <w:pPr>
              <w:spacing w:after="20"/>
              <w:ind w:left="20"/>
              <w:jc w:val="both"/>
            </w:pPr>
            <w:r>
              <w:rPr>
                <w:rFonts w:ascii="Times New Roman"/>
                <w:b w:val="false"/>
                <w:i w:val="false"/>
                <w:color w:val="000000"/>
                <w:sz w:val="20"/>
              </w:rPr>
              <w:t>
</w:t>
            </w:r>
            <w:r>
              <w:rPr>
                <w:rFonts w:ascii="Times New Roman"/>
                <w:b w:val="false"/>
                <w:i w:val="false"/>
                <w:color w:val="000000"/>
                <w:sz w:val="20"/>
              </w:rPr>
              <w:t>ада</w:t>
            </w:r>
          </w:p>
          <w:p>
            <w:pPr>
              <w:spacing w:after="20"/>
              <w:ind w:left="20"/>
              <w:jc w:val="both"/>
            </w:pPr>
            <w:r>
              <w:rPr>
                <w:rFonts w:ascii="Times New Roman"/>
                <w:b w:val="false"/>
                <w:i w:val="false"/>
                <w:color w:val="000000"/>
                <w:sz w:val="20"/>
              </w:rPr>
              <w:t>
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90"/>
          <w:p>
            <w:pPr>
              <w:spacing w:after="20"/>
              <w:ind w:left="20"/>
              <w:jc w:val="both"/>
            </w:pPr>
            <w:r>
              <w:rPr>
                <w:rFonts w:ascii="Times New Roman"/>
                <w:b w:val="false"/>
                <w:i w:val="false"/>
                <w:color w:val="000000"/>
                <w:sz w:val="20"/>
              </w:rPr>
              <w:t>
ауыл шар</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уашы</w:t>
            </w:r>
          </w:p>
          <w:p>
            <w:pPr>
              <w:spacing w:after="20"/>
              <w:ind w:left="20"/>
              <w:jc w:val="both"/>
            </w:pPr>
            <w:r>
              <w:rPr>
                <w:rFonts w:ascii="Times New Roman"/>
                <w:b w:val="false"/>
                <w:i w:val="false"/>
                <w:color w:val="000000"/>
                <w:sz w:val="20"/>
              </w:rPr>
              <w:t>
</w:t>
            </w:r>
            <w:r>
              <w:rPr>
                <w:rFonts w:ascii="Times New Roman"/>
                <w:b w:val="false"/>
                <w:i w:val="false"/>
                <w:color w:val="000000"/>
                <w:sz w:val="20"/>
              </w:rPr>
              <w:t>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тауа</w:t>
            </w:r>
          </w:p>
          <w:p>
            <w:pPr>
              <w:spacing w:after="20"/>
              <w:ind w:left="20"/>
              <w:jc w:val="both"/>
            </w:pPr>
            <w:r>
              <w:rPr>
                <w:rFonts w:ascii="Times New Roman"/>
                <w:b w:val="false"/>
                <w:i w:val="false"/>
                <w:color w:val="000000"/>
                <w:sz w:val="20"/>
              </w:rPr>
              <w:t>
</w:t>
            </w:r>
            <w:r>
              <w:rPr>
                <w:rFonts w:ascii="Times New Roman"/>
                <w:b w:val="false"/>
                <w:i w:val="false"/>
                <w:color w:val="000000"/>
                <w:sz w:val="20"/>
              </w:rPr>
              <w:t>рын өндіру</w:t>
            </w:r>
          </w:p>
          <w:p>
            <w:pPr>
              <w:spacing w:after="20"/>
              <w:ind w:left="20"/>
              <w:jc w:val="both"/>
            </w:pPr>
            <w:r>
              <w:rPr>
                <w:rFonts w:ascii="Times New Roman"/>
                <w:b w:val="false"/>
                <w:i w:val="false"/>
                <w:color w:val="000000"/>
                <w:sz w:val="20"/>
              </w:rPr>
              <w:t>
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91"/>
          <w:p>
            <w:pPr>
              <w:spacing w:after="20"/>
              <w:ind w:left="20"/>
              <w:jc w:val="both"/>
            </w:pPr>
            <w:r>
              <w:rPr>
                <w:rFonts w:ascii="Times New Roman"/>
                <w:b w:val="false"/>
                <w:i w:val="false"/>
                <w:color w:val="000000"/>
                <w:sz w:val="20"/>
              </w:rPr>
              <w:t>
же</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ке аул</w:t>
            </w:r>
          </w:p>
          <w:p>
            <w:pPr>
              <w:spacing w:after="20"/>
              <w:ind w:left="20"/>
              <w:jc w:val="both"/>
            </w:pPr>
            <w:r>
              <w:rPr>
                <w:rFonts w:ascii="Times New Roman"/>
                <w:b w:val="false"/>
                <w:i w:val="false"/>
                <w:color w:val="000000"/>
                <w:sz w:val="20"/>
              </w:rPr>
              <w:t>
</w:t>
            </w:r>
            <w:r>
              <w:rPr>
                <w:rFonts w:ascii="Times New Roman"/>
                <w:b w:val="false"/>
                <w:i w:val="false"/>
                <w:color w:val="000000"/>
                <w:sz w:val="20"/>
              </w:rPr>
              <w:t>ада</w:t>
            </w:r>
          </w:p>
          <w:p>
            <w:pPr>
              <w:spacing w:after="20"/>
              <w:ind w:left="20"/>
              <w:jc w:val="both"/>
            </w:pPr>
            <w:r>
              <w:rPr>
                <w:rFonts w:ascii="Times New Roman"/>
                <w:b w:val="false"/>
                <w:i w:val="false"/>
                <w:color w:val="000000"/>
                <w:sz w:val="20"/>
              </w:rPr>
              <w:t>
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92"/>
          <w:p>
            <w:pPr>
              <w:spacing w:after="20"/>
              <w:ind w:left="20"/>
              <w:jc w:val="both"/>
            </w:pPr>
            <w:r>
              <w:rPr>
                <w:rFonts w:ascii="Times New Roman"/>
                <w:b w:val="false"/>
                <w:i w:val="false"/>
                <w:color w:val="000000"/>
                <w:sz w:val="20"/>
              </w:rPr>
              <w:t>
ауыл шар</w:t>
            </w:r>
          </w:p>
          <w:bookmarkEnd w:id="92"/>
          <w:p>
            <w:pPr>
              <w:spacing w:after="20"/>
              <w:ind w:left="20"/>
              <w:jc w:val="both"/>
            </w:pPr>
            <w:r>
              <w:rPr>
                <w:rFonts w:ascii="Times New Roman"/>
                <w:b w:val="false"/>
                <w:i w:val="false"/>
                <w:color w:val="000000"/>
                <w:sz w:val="20"/>
              </w:rPr>
              <w:t>
</w:t>
            </w:r>
            <w:r>
              <w:rPr>
                <w:rFonts w:ascii="Times New Roman"/>
                <w:b w:val="false"/>
                <w:i w:val="false"/>
                <w:color w:val="000000"/>
                <w:sz w:val="20"/>
              </w:rPr>
              <w:t>уаш</w:t>
            </w:r>
          </w:p>
          <w:p>
            <w:pPr>
              <w:spacing w:after="20"/>
              <w:ind w:left="20"/>
              <w:jc w:val="both"/>
            </w:pPr>
            <w:r>
              <w:rPr>
                <w:rFonts w:ascii="Times New Roman"/>
                <w:b w:val="false"/>
                <w:i w:val="false"/>
                <w:color w:val="000000"/>
                <w:sz w:val="20"/>
              </w:rPr>
              <w:t>
</w:t>
            </w:r>
            <w:r>
              <w:rPr>
                <w:rFonts w:ascii="Times New Roman"/>
                <w:b w:val="false"/>
                <w:i w:val="false"/>
                <w:color w:val="000000"/>
                <w:sz w:val="20"/>
              </w:rPr>
              <w:t>ыл</w:t>
            </w:r>
          </w:p>
          <w:p>
            <w:pPr>
              <w:spacing w:after="20"/>
              <w:ind w:left="20"/>
              <w:jc w:val="both"/>
            </w:pPr>
            <w:r>
              <w:rPr>
                <w:rFonts w:ascii="Times New Roman"/>
                <w:b w:val="false"/>
                <w:i w:val="false"/>
                <w:color w:val="000000"/>
                <w:sz w:val="20"/>
              </w:rPr>
              <w:t>
</w:t>
            </w:r>
            <w:r>
              <w:rPr>
                <w:rFonts w:ascii="Times New Roman"/>
                <w:b w:val="false"/>
                <w:i w:val="false"/>
                <w:color w:val="000000"/>
                <w:sz w:val="20"/>
              </w:rPr>
              <w:t>ығы</w:t>
            </w:r>
          </w:p>
          <w:p>
            <w:pPr>
              <w:spacing w:after="20"/>
              <w:ind w:left="20"/>
              <w:jc w:val="both"/>
            </w:pPr>
            <w:r>
              <w:rPr>
                <w:rFonts w:ascii="Times New Roman"/>
                <w:b w:val="false"/>
                <w:i w:val="false"/>
                <w:color w:val="000000"/>
                <w:sz w:val="20"/>
              </w:rPr>
              <w:t>
</w:t>
            </w:r>
            <w:r>
              <w:rPr>
                <w:rFonts w:ascii="Times New Roman"/>
                <w:b w:val="false"/>
                <w:i w:val="false"/>
                <w:color w:val="000000"/>
                <w:sz w:val="20"/>
              </w:rPr>
              <w:t>тауа</w:t>
            </w:r>
          </w:p>
          <w:p>
            <w:pPr>
              <w:spacing w:after="20"/>
              <w:ind w:left="20"/>
              <w:jc w:val="both"/>
            </w:pPr>
            <w:r>
              <w:rPr>
                <w:rFonts w:ascii="Times New Roman"/>
                <w:b w:val="false"/>
                <w:i w:val="false"/>
                <w:color w:val="000000"/>
                <w:sz w:val="20"/>
              </w:rPr>
              <w:t>
</w:t>
            </w:r>
            <w:r>
              <w:rPr>
                <w:rFonts w:ascii="Times New Roman"/>
                <w:b w:val="false"/>
                <w:i w:val="false"/>
                <w:color w:val="000000"/>
                <w:sz w:val="20"/>
              </w:rPr>
              <w:t>рын өндір</w:t>
            </w:r>
          </w:p>
          <w:p>
            <w:pPr>
              <w:spacing w:after="20"/>
              <w:ind w:left="20"/>
              <w:jc w:val="both"/>
            </w:pPr>
            <w:r>
              <w:rPr>
                <w:rFonts w:ascii="Times New Roman"/>
                <w:b w:val="false"/>
                <w:i w:val="false"/>
                <w:color w:val="000000"/>
                <w:sz w:val="20"/>
              </w:rPr>
              <w:t>
</w:t>
            </w:r>
            <w:r>
              <w:rPr>
                <w:rFonts w:ascii="Times New Roman"/>
                <w:b w:val="false"/>
                <w:i w:val="false"/>
                <w:color w:val="000000"/>
                <w:sz w:val="20"/>
              </w:rPr>
              <w:t>уші</w:t>
            </w:r>
          </w:p>
          <w:p>
            <w:pPr>
              <w:spacing w:after="20"/>
              <w:ind w:left="20"/>
              <w:jc w:val="both"/>
            </w:pPr>
            <w:r>
              <w:rPr>
                <w:rFonts w:ascii="Times New Roman"/>
                <w:b w:val="false"/>
                <w:i w:val="false"/>
                <w:color w:val="000000"/>
                <w:sz w:val="20"/>
              </w:rPr>
              <w:t>
лер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431047100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431037100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431033000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431043100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431041100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431039100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431046100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431045100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bl>
    <w:bookmarkStart w:name="z385" w:id="93"/>
    <w:p>
      <w:pPr>
        <w:spacing w:after="0"/>
        <w:ind w:left="0"/>
        <w:jc w:val="both"/>
      </w:pPr>
      <w:r>
        <w:rPr>
          <w:rFonts w:ascii="Times New Roman"/>
          <w:b w:val="false"/>
          <w:i w:val="false"/>
          <w:color w:val="000000"/>
          <w:sz w:val="28"/>
        </w:rPr>
        <w:t>
      Атауы ____________________________________________________</w:t>
      </w:r>
    </w:p>
    <w:bookmarkEnd w:id="93"/>
    <w:bookmarkStart w:name="z386" w:id="94"/>
    <w:p>
      <w:pPr>
        <w:spacing w:after="0"/>
        <w:ind w:left="0"/>
        <w:jc w:val="both"/>
      </w:pPr>
      <w:r>
        <w:rPr>
          <w:rFonts w:ascii="Times New Roman"/>
          <w:b w:val="false"/>
          <w:i w:val="false"/>
          <w:color w:val="000000"/>
          <w:sz w:val="28"/>
        </w:rPr>
        <w:t>
      Мекенжайы ____________________________________________________</w:t>
      </w:r>
    </w:p>
    <w:bookmarkEnd w:id="94"/>
    <w:bookmarkStart w:name="z387" w:id="95"/>
    <w:p>
      <w:pPr>
        <w:spacing w:after="0"/>
        <w:ind w:left="0"/>
        <w:jc w:val="both"/>
      </w:pPr>
      <w:r>
        <w:rPr>
          <w:rFonts w:ascii="Times New Roman"/>
          <w:b w:val="false"/>
          <w:i w:val="false"/>
          <w:color w:val="000000"/>
          <w:sz w:val="28"/>
        </w:rPr>
        <w:t>
      Телефоны__________________________________________________________</w:t>
      </w:r>
    </w:p>
    <w:bookmarkEnd w:id="95"/>
    <w:bookmarkStart w:name="z388" w:id="96"/>
    <w:p>
      <w:pPr>
        <w:spacing w:after="0"/>
        <w:ind w:left="0"/>
        <w:jc w:val="both"/>
      </w:pPr>
      <w:r>
        <w:rPr>
          <w:rFonts w:ascii="Times New Roman"/>
          <w:b w:val="false"/>
          <w:i w:val="false"/>
          <w:color w:val="000000"/>
          <w:sz w:val="28"/>
        </w:rPr>
        <w:t>
      Электрондық поштасының мекенжайы_________________________________</w:t>
      </w:r>
    </w:p>
    <w:bookmarkEnd w:id="96"/>
    <w:bookmarkStart w:name="z389" w:id="97"/>
    <w:p>
      <w:pPr>
        <w:spacing w:after="0"/>
        <w:ind w:left="0"/>
        <w:jc w:val="both"/>
      </w:pPr>
      <w:r>
        <w:rPr>
          <w:rFonts w:ascii="Times New Roman"/>
          <w:b w:val="false"/>
          <w:i w:val="false"/>
          <w:color w:val="000000"/>
          <w:sz w:val="28"/>
        </w:rPr>
        <w:t>
      Басшы немесе оның міндетін атқарушы адам</w:t>
      </w:r>
    </w:p>
    <w:bookmarkEnd w:id="97"/>
    <w:p>
      <w:pPr>
        <w:spacing w:after="0"/>
        <w:ind w:left="0"/>
        <w:jc w:val="left"/>
      </w:pPr>
      <w:r>
        <w:rPr>
          <w:rFonts w:ascii="Times New Roman"/>
          <w:b w:val="false"/>
          <w:i w:val="false"/>
          <w:color w:val="000000"/>
          <w:sz w:val="28"/>
        </w:rPr>
        <w:t>
</w:t>
      </w:r>
    </w:p>
    <w:p>
      <w:pPr>
        <w:spacing w:after="0"/>
        <w:ind w:left="0"/>
        <w:jc w:val="both"/>
      </w:pPr>
      <w:bookmarkStart w:name="z391" w:id="98"/>
      <w:r>
        <w:rPr>
          <w:rFonts w:ascii="Times New Roman"/>
          <w:b w:val="false"/>
          <w:i w:val="false"/>
          <w:color w:val="000000"/>
          <w:sz w:val="28"/>
        </w:rPr>
        <w:t>
      ______________________________________</w:t>
      </w:r>
    </w:p>
    <w:bookmarkEnd w:id="98"/>
    <w:p>
      <w:pPr>
        <w:spacing w:after="0"/>
        <w:ind w:left="0"/>
        <w:jc w:val="both"/>
      </w:pPr>
      <w:r>
        <w:rPr>
          <w:rFonts w:ascii="Times New Roman"/>
          <w:b w:val="false"/>
          <w:i w:val="false"/>
          <w:color w:val="000000"/>
          <w:sz w:val="28"/>
        </w:rPr>
        <w:t>(электрондық цифрлық қолтаңбасы)</w:t>
      </w:r>
    </w:p>
    <w:p>
      <w:pPr>
        <w:spacing w:after="0"/>
        <w:ind w:left="0"/>
        <w:jc w:val="left"/>
      </w:pPr>
      <w:r>
        <w:rPr>
          <w:rFonts w:ascii="Times New Roman"/>
          <w:b w:val="false"/>
          <w:i w:val="false"/>
          <w:color w:val="000000"/>
          <w:sz w:val="28"/>
        </w:rPr>
        <w:t>
</w:t>
      </w:r>
    </w:p>
    <w:p>
      <w:pPr>
        <w:spacing w:after="0"/>
        <w:ind w:left="0"/>
        <w:jc w:val="both"/>
      </w:pPr>
      <w:bookmarkStart w:name="z393" w:id="99"/>
      <w:r>
        <w:rPr>
          <w:rFonts w:ascii="Times New Roman"/>
          <w:b w:val="false"/>
          <w:i w:val="false"/>
          <w:color w:val="000000"/>
          <w:sz w:val="28"/>
        </w:rPr>
        <w:t>
      ______________________________________</w:t>
      </w:r>
    </w:p>
    <w:bookmarkEnd w:id="99"/>
    <w:p>
      <w:pPr>
        <w:spacing w:after="0"/>
        <w:ind w:left="0"/>
        <w:jc w:val="both"/>
      </w:pPr>
      <w:r>
        <w:rPr>
          <w:rFonts w:ascii="Times New Roman"/>
          <w:b w:val="false"/>
          <w:i w:val="false"/>
          <w:color w:val="000000"/>
          <w:sz w:val="28"/>
        </w:rPr>
        <w:t>(аты, әкесінің аты (бар болса), тегі))</w:t>
      </w:r>
    </w:p>
    <w:bookmarkStart w:name="z394" w:id="100"/>
    <w:p>
      <w:pPr>
        <w:spacing w:after="0"/>
        <w:ind w:left="0"/>
        <w:jc w:val="both"/>
      </w:pPr>
      <w:r>
        <w:rPr>
          <w:rFonts w:ascii="Times New Roman"/>
          <w:b w:val="false"/>
          <w:i w:val="false"/>
          <w:color w:val="000000"/>
          <w:sz w:val="28"/>
        </w:rPr>
        <w:t xml:space="preserve">
      "Ауыл шаруашылығы жануарларын сәйкестендіру дерекқорынан </w:t>
      </w:r>
    </w:p>
    <w:bookmarkEnd w:id="100"/>
    <w:bookmarkStart w:name="z395" w:id="101"/>
    <w:p>
      <w:pPr>
        <w:spacing w:after="0"/>
        <w:ind w:left="0"/>
        <w:jc w:val="both"/>
      </w:pPr>
      <w:r>
        <w:rPr>
          <w:rFonts w:ascii="Times New Roman"/>
          <w:b w:val="false"/>
          <w:i w:val="false"/>
          <w:color w:val="000000"/>
          <w:sz w:val="28"/>
        </w:rPr>
        <w:t>
      алынған ауыл шаруашылығы жануарлары басының саны" әкімшілік деректерін жинауға арналған нысанға қосымша</w:t>
      </w:r>
    </w:p>
    <w:bookmarkEnd w:id="101"/>
    <w:bookmarkStart w:name="z396" w:id="102"/>
    <w:p>
      <w:pPr>
        <w:spacing w:after="0"/>
        <w:ind w:left="0"/>
        <w:jc w:val="both"/>
      </w:pPr>
      <w:r>
        <w:rPr>
          <w:rFonts w:ascii="Times New Roman"/>
          <w:b w:val="false"/>
          <w:i w:val="false"/>
          <w:color w:val="000000"/>
          <w:sz w:val="28"/>
        </w:rPr>
        <w:t>
      "Ауыл шаруашылығы жануарларын сәйкестендіру дерекқорынан (АШЖСД-1) алынған ауыл шаруашылығы жануарлары басының саны" әкімшілік деректерін жинауға арналған нысанды толтыру бойынша түсініктеме</w:t>
      </w:r>
    </w:p>
    <w:bookmarkEnd w:id="102"/>
    <w:bookmarkStart w:name="z397" w:id="103"/>
    <w:p>
      <w:pPr>
        <w:spacing w:after="0"/>
        <w:ind w:left="0"/>
        <w:jc w:val="both"/>
      </w:pPr>
      <w:r>
        <w:rPr>
          <w:rFonts w:ascii="Times New Roman"/>
          <w:b w:val="false"/>
          <w:i w:val="false"/>
          <w:color w:val="000000"/>
          <w:sz w:val="28"/>
        </w:rPr>
        <w:t>
      1-тарау. Жалпы ережелер</w:t>
      </w:r>
    </w:p>
    <w:bookmarkEnd w:id="103"/>
    <w:bookmarkStart w:name="z398" w:id="104"/>
    <w:p>
      <w:pPr>
        <w:spacing w:after="0"/>
        <w:ind w:left="0"/>
        <w:jc w:val="both"/>
      </w:pPr>
      <w:r>
        <w:rPr>
          <w:rFonts w:ascii="Times New Roman"/>
          <w:b w:val="false"/>
          <w:i w:val="false"/>
          <w:color w:val="000000"/>
          <w:sz w:val="28"/>
        </w:rPr>
        <w:t>
      1. Осы түсініктеме "Ауыл шаруашылығы жануарларын сәйкестендіру дерекқорынан алынған ауыл шаруашылығы жануарлары басының саны" әкімшілік деректерін жинауға арналған нысанды (бұдан әрі – Нысан) толтыру жөніндегі бірыңғай талаптарды айқындайды.</w:t>
      </w:r>
    </w:p>
    <w:bookmarkEnd w:id="104"/>
    <w:bookmarkStart w:name="z399" w:id="105"/>
    <w:p>
      <w:pPr>
        <w:spacing w:after="0"/>
        <w:ind w:left="0"/>
        <w:jc w:val="both"/>
      </w:pPr>
      <w:r>
        <w:rPr>
          <w:rFonts w:ascii="Times New Roman"/>
          <w:b w:val="false"/>
          <w:i w:val="false"/>
          <w:color w:val="000000"/>
          <w:sz w:val="28"/>
        </w:rPr>
        <w:t>
      2. Нысанды жергілікті атқарушы органдар құрған ветеринариялық ұйымдар толтырады.</w:t>
      </w:r>
    </w:p>
    <w:bookmarkEnd w:id="105"/>
    <w:bookmarkStart w:name="z400" w:id="106"/>
    <w:p>
      <w:pPr>
        <w:spacing w:after="0"/>
        <w:ind w:left="0"/>
        <w:jc w:val="both"/>
      </w:pPr>
      <w:r>
        <w:rPr>
          <w:rFonts w:ascii="Times New Roman"/>
          <w:b w:val="false"/>
          <w:i w:val="false"/>
          <w:color w:val="000000"/>
          <w:sz w:val="28"/>
        </w:rPr>
        <w:t>
      3. Нысанға басшы не оның міндетін атқарушы адам тегі мен аты-жөнін көрсете отырып, қол қояды.</w:t>
      </w:r>
    </w:p>
    <w:bookmarkEnd w:id="106"/>
    <w:bookmarkStart w:name="z401" w:id="107"/>
    <w:p>
      <w:pPr>
        <w:spacing w:after="0"/>
        <w:ind w:left="0"/>
        <w:jc w:val="both"/>
      </w:pPr>
      <w:r>
        <w:rPr>
          <w:rFonts w:ascii="Times New Roman"/>
          <w:b w:val="false"/>
          <w:i w:val="false"/>
          <w:color w:val="000000"/>
          <w:sz w:val="28"/>
        </w:rPr>
        <w:t>
      4. Нысан ауданның (қалалардағы аудандардан басқа), облыстық маңызы бар қаланың жергілікті атқарушы органына, аудандық маңызы бар қала, кент, ауыл, ауылдық округ әкіміне ұсынылады.</w:t>
      </w:r>
    </w:p>
    <w:bookmarkEnd w:id="107"/>
    <w:bookmarkStart w:name="z402" w:id="108"/>
    <w:p>
      <w:pPr>
        <w:spacing w:after="0"/>
        <w:ind w:left="0"/>
        <w:jc w:val="both"/>
      </w:pPr>
      <w:r>
        <w:rPr>
          <w:rFonts w:ascii="Times New Roman"/>
          <w:b w:val="false"/>
          <w:i w:val="false"/>
          <w:color w:val="000000"/>
          <w:sz w:val="28"/>
        </w:rPr>
        <w:t>
      5. Нысан мемлекеттік және орыс тілдерінде толтырылады.</w:t>
      </w:r>
    </w:p>
    <w:bookmarkEnd w:id="108"/>
    <w:bookmarkStart w:name="z403" w:id="109"/>
    <w:p>
      <w:pPr>
        <w:spacing w:after="0"/>
        <w:ind w:left="0"/>
        <w:jc w:val="both"/>
      </w:pPr>
      <w:r>
        <w:rPr>
          <w:rFonts w:ascii="Times New Roman"/>
          <w:b w:val="false"/>
          <w:i w:val="false"/>
          <w:color w:val="000000"/>
          <w:sz w:val="28"/>
        </w:rPr>
        <w:t>
      2-тарау. Нысанды толтыру бойынша түсініктеме</w:t>
      </w:r>
    </w:p>
    <w:bookmarkEnd w:id="109"/>
    <w:bookmarkStart w:name="z404" w:id="110"/>
    <w:p>
      <w:pPr>
        <w:spacing w:after="0"/>
        <w:ind w:left="0"/>
        <w:jc w:val="both"/>
      </w:pPr>
      <w:r>
        <w:rPr>
          <w:rFonts w:ascii="Times New Roman"/>
          <w:b w:val="false"/>
          <w:i w:val="false"/>
          <w:color w:val="000000"/>
          <w:sz w:val="28"/>
        </w:rPr>
        <w:t>
      6. 1-кесте. Ауыл шаруашылығы жануарларының иелерін көрсете отырып, олардың саны туралы деректер:</w:t>
      </w:r>
    </w:p>
    <w:bookmarkEnd w:id="110"/>
    <w:bookmarkStart w:name="z405" w:id="111"/>
    <w:p>
      <w:pPr>
        <w:spacing w:after="0"/>
        <w:ind w:left="0"/>
        <w:jc w:val="both"/>
      </w:pPr>
      <w:r>
        <w:rPr>
          <w:rFonts w:ascii="Times New Roman"/>
          <w:b w:val="false"/>
          <w:i w:val="false"/>
          <w:color w:val="000000"/>
          <w:sz w:val="28"/>
        </w:rPr>
        <w:t>
      1-кестенің 1-бағанында реттік нөмір көрсетіледі;</w:t>
      </w:r>
    </w:p>
    <w:bookmarkEnd w:id="111"/>
    <w:bookmarkStart w:name="z406" w:id="112"/>
    <w:p>
      <w:pPr>
        <w:spacing w:after="0"/>
        <w:ind w:left="0"/>
        <w:jc w:val="both"/>
      </w:pPr>
      <w:r>
        <w:rPr>
          <w:rFonts w:ascii="Times New Roman"/>
          <w:b w:val="false"/>
          <w:i w:val="false"/>
          <w:color w:val="000000"/>
          <w:sz w:val="28"/>
        </w:rPr>
        <w:t>
      2-бағанда әкімшілік-аумақтық объектілердің жіктеуіші бойынша кенттің, ауылдың, ауылдық округтің коды көрсетіледі;</w:t>
      </w:r>
    </w:p>
    <w:bookmarkEnd w:id="112"/>
    <w:bookmarkStart w:name="z407" w:id="113"/>
    <w:p>
      <w:pPr>
        <w:spacing w:after="0"/>
        <w:ind w:left="0"/>
        <w:jc w:val="both"/>
      </w:pPr>
      <w:r>
        <w:rPr>
          <w:rFonts w:ascii="Times New Roman"/>
          <w:b w:val="false"/>
          <w:i w:val="false"/>
          <w:color w:val="000000"/>
          <w:sz w:val="28"/>
        </w:rPr>
        <w:t>
      3-бағанда кенттің, ауылдың, ауылдық округтің атауы көрсетіледі;</w:t>
      </w:r>
    </w:p>
    <w:bookmarkEnd w:id="113"/>
    <w:bookmarkStart w:name="z408" w:id="114"/>
    <w:p>
      <w:pPr>
        <w:spacing w:after="0"/>
        <w:ind w:left="0"/>
        <w:jc w:val="both"/>
      </w:pPr>
      <w:r>
        <w:rPr>
          <w:rFonts w:ascii="Times New Roman"/>
          <w:b w:val="false"/>
          <w:i w:val="false"/>
          <w:color w:val="000000"/>
          <w:sz w:val="28"/>
        </w:rPr>
        <w:t>
      4-бағанда иесінің типі көрсетіледі;</w:t>
      </w:r>
    </w:p>
    <w:bookmarkEnd w:id="114"/>
    <w:bookmarkStart w:name="z409" w:id="115"/>
    <w:p>
      <w:pPr>
        <w:spacing w:after="0"/>
        <w:ind w:left="0"/>
        <w:jc w:val="both"/>
      </w:pPr>
      <w:r>
        <w:rPr>
          <w:rFonts w:ascii="Times New Roman"/>
          <w:b w:val="false"/>
          <w:i w:val="false"/>
          <w:color w:val="000000"/>
          <w:sz w:val="28"/>
        </w:rPr>
        <w:t>
      5-бағанда иесінің бизнес сәйкестендіру нөмірі/жеке сәйкестендіру нөмірі көрсетіледі;</w:t>
      </w:r>
    </w:p>
    <w:bookmarkEnd w:id="115"/>
    <w:bookmarkStart w:name="z410" w:id="116"/>
    <w:p>
      <w:pPr>
        <w:spacing w:after="0"/>
        <w:ind w:left="0"/>
        <w:jc w:val="both"/>
      </w:pPr>
      <w:r>
        <w:rPr>
          <w:rFonts w:ascii="Times New Roman"/>
          <w:b w:val="false"/>
          <w:i w:val="false"/>
          <w:color w:val="000000"/>
          <w:sz w:val="28"/>
        </w:rPr>
        <w:t>
      6-бағанда жеке тұлғалардың аты, әкесінің аты (бар болса), тегі немесе заңды тұлғалардың атауы көрсетіледі;</w:t>
      </w:r>
    </w:p>
    <w:bookmarkEnd w:id="116"/>
    <w:bookmarkStart w:name="z411" w:id="117"/>
    <w:p>
      <w:pPr>
        <w:spacing w:after="0"/>
        <w:ind w:left="0"/>
        <w:jc w:val="both"/>
      </w:pPr>
      <w:r>
        <w:rPr>
          <w:rFonts w:ascii="Times New Roman"/>
          <w:b w:val="false"/>
          <w:i w:val="false"/>
          <w:color w:val="000000"/>
          <w:sz w:val="28"/>
        </w:rPr>
        <w:t>
      7-бағанда ірі қара мал саны көрсетіледі;</w:t>
      </w:r>
    </w:p>
    <w:bookmarkEnd w:id="117"/>
    <w:bookmarkStart w:name="z412" w:id="118"/>
    <w:p>
      <w:pPr>
        <w:spacing w:after="0"/>
        <w:ind w:left="0"/>
        <w:jc w:val="both"/>
      </w:pPr>
      <w:r>
        <w:rPr>
          <w:rFonts w:ascii="Times New Roman"/>
          <w:b w:val="false"/>
          <w:i w:val="false"/>
          <w:color w:val="000000"/>
          <w:sz w:val="28"/>
        </w:rPr>
        <w:t>
      8-бағанда ұсақ мал саны көрсетіледі;</w:t>
      </w:r>
    </w:p>
    <w:bookmarkEnd w:id="118"/>
    <w:bookmarkStart w:name="z413" w:id="119"/>
    <w:p>
      <w:pPr>
        <w:spacing w:after="0"/>
        <w:ind w:left="0"/>
        <w:jc w:val="both"/>
      </w:pPr>
      <w:r>
        <w:rPr>
          <w:rFonts w:ascii="Times New Roman"/>
          <w:b w:val="false"/>
          <w:i w:val="false"/>
          <w:color w:val="000000"/>
          <w:sz w:val="28"/>
        </w:rPr>
        <w:t>
      9-бағанда жылқылар саны көрсетіледі;</w:t>
      </w:r>
    </w:p>
    <w:bookmarkEnd w:id="119"/>
    <w:bookmarkStart w:name="z414" w:id="120"/>
    <w:p>
      <w:pPr>
        <w:spacing w:after="0"/>
        <w:ind w:left="0"/>
        <w:jc w:val="both"/>
      </w:pPr>
      <w:r>
        <w:rPr>
          <w:rFonts w:ascii="Times New Roman"/>
          <w:b w:val="false"/>
          <w:i w:val="false"/>
          <w:color w:val="000000"/>
          <w:sz w:val="28"/>
        </w:rPr>
        <w:t>
      10-бағанда түйелер саны көрсетіледі.</w:t>
      </w:r>
    </w:p>
    <w:bookmarkEnd w:id="120"/>
    <w:bookmarkStart w:name="z415" w:id="121"/>
    <w:p>
      <w:pPr>
        <w:spacing w:after="0"/>
        <w:ind w:left="0"/>
        <w:jc w:val="both"/>
      </w:pPr>
      <w:r>
        <w:rPr>
          <w:rFonts w:ascii="Times New Roman"/>
          <w:b w:val="false"/>
          <w:i w:val="false"/>
          <w:color w:val="000000"/>
          <w:sz w:val="28"/>
        </w:rPr>
        <w:t>
      7.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21"/>
    <w:bookmarkStart w:name="z416" w:id="122"/>
    <w:p>
      <w:pPr>
        <w:spacing w:after="0"/>
        <w:ind w:left="0"/>
        <w:jc w:val="both"/>
      </w:pPr>
      <w:r>
        <w:rPr>
          <w:rFonts w:ascii="Times New Roman"/>
          <w:b w:val="false"/>
          <w:i w:val="false"/>
          <w:color w:val="000000"/>
          <w:sz w:val="28"/>
        </w:rPr>
        <w:t>
      1-бағанда реттік нөмір көрсетіледі;</w:t>
      </w:r>
    </w:p>
    <w:bookmarkEnd w:id="122"/>
    <w:bookmarkStart w:name="z417" w:id="123"/>
    <w:p>
      <w:pPr>
        <w:spacing w:after="0"/>
        <w:ind w:left="0"/>
        <w:jc w:val="both"/>
      </w:pPr>
      <w:r>
        <w:rPr>
          <w:rFonts w:ascii="Times New Roman"/>
          <w:b w:val="false"/>
          <w:i w:val="false"/>
          <w:color w:val="000000"/>
          <w:sz w:val="28"/>
        </w:rPr>
        <w:t>
      2-бағанда әкімшілік-аумақтық объектілердің жіктеуіші бойынша кенттің, ауылдың, ауылдық округтің коды көрсетіледі;</w:t>
      </w:r>
    </w:p>
    <w:bookmarkEnd w:id="123"/>
    <w:bookmarkStart w:name="z418" w:id="124"/>
    <w:p>
      <w:pPr>
        <w:spacing w:after="0"/>
        <w:ind w:left="0"/>
        <w:jc w:val="both"/>
      </w:pPr>
      <w:r>
        <w:rPr>
          <w:rFonts w:ascii="Times New Roman"/>
          <w:b w:val="false"/>
          <w:i w:val="false"/>
          <w:color w:val="000000"/>
          <w:sz w:val="28"/>
        </w:rPr>
        <w:t>
      3-бағанда кенттің, ауылдың, ауылдық округтің атауы көрсетіледі;</w:t>
      </w:r>
    </w:p>
    <w:bookmarkEnd w:id="124"/>
    <w:bookmarkStart w:name="z419" w:id="125"/>
    <w:p>
      <w:pPr>
        <w:spacing w:after="0"/>
        <w:ind w:left="0"/>
        <w:jc w:val="both"/>
      </w:pPr>
      <w:r>
        <w:rPr>
          <w:rFonts w:ascii="Times New Roman"/>
          <w:b w:val="false"/>
          <w:i w:val="false"/>
          <w:color w:val="000000"/>
          <w:sz w:val="28"/>
        </w:rPr>
        <w:t>
      4, 5, 6 және 7-бағандарда ірі қара мал табындарының жыныстық жас топтары бойынша саны көрсетіледі;</w:t>
      </w:r>
    </w:p>
    <w:bookmarkEnd w:id="125"/>
    <w:bookmarkStart w:name="z420" w:id="126"/>
    <w:p>
      <w:pPr>
        <w:spacing w:after="0"/>
        <w:ind w:left="0"/>
        <w:jc w:val="both"/>
      </w:pPr>
      <w:r>
        <w:rPr>
          <w:rFonts w:ascii="Times New Roman"/>
          <w:b w:val="false"/>
          <w:i w:val="false"/>
          <w:color w:val="000000"/>
          <w:sz w:val="28"/>
        </w:rPr>
        <w:t>
      8, 9, және 10-бағандарда ұсақ мал отарларының жыныстық жас топтары бойынша саны көрсетіледі;</w:t>
      </w:r>
    </w:p>
    <w:bookmarkEnd w:id="126"/>
    <w:bookmarkStart w:name="z421" w:id="127"/>
    <w:p>
      <w:pPr>
        <w:spacing w:after="0"/>
        <w:ind w:left="0"/>
        <w:jc w:val="both"/>
      </w:pPr>
      <w:r>
        <w:rPr>
          <w:rFonts w:ascii="Times New Roman"/>
          <w:b w:val="false"/>
          <w:i w:val="false"/>
          <w:color w:val="000000"/>
          <w:sz w:val="28"/>
        </w:rPr>
        <w:t>
      11, 12-бағандарда жылқы үйірлерінің жыныстық жас топтары бойынша саны көрсетіледі;</w:t>
      </w:r>
    </w:p>
    <w:bookmarkEnd w:id="127"/>
    <w:bookmarkStart w:name="z422" w:id="128"/>
    <w:p>
      <w:pPr>
        <w:spacing w:after="0"/>
        <w:ind w:left="0"/>
        <w:jc w:val="both"/>
      </w:pPr>
      <w:r>
        <w:rPr>
          <w:rFonts w:ascii="Times New Roman"/>
          <w:b w:val="false"/>
          <w:i w:val="false"/>
          <w:color w:val="000000"/>
          <w:sz w:val="28"/>
        </w:rPr>
        <w:t>
      13, 14-бағандарда түйелердің жыныстық жас топтары бойынша саны көрсетіледі.</w:t>
      </w:r>
    </w:p>
    <w:bookmarkEnd w:id="128"/>
    <w:bookmarkStart w:name="z423" w:id="129"/>
    <w:p>
      <w:pPr>
        <w:spacing w:after="0"/>
        <w:ind w:left="0"/>
        <w:jc w:val="both"/>
      </w:pPr>
      <w:r>
        <w:rPr>
          <w:rFonts w:ascii="Times New Roman"/>
          <w:b w:val="false"/>
          <w:i w:val="false"/>
          <w:color w:val="000000"/>
          <w:sz w:val="28"/>
        </w:rPr>
        <w:t>
      8. 3-кесте. Шалғайдағы жайылымдарда жаю үшін ауыл шаруашылығы жануарлары басының саны туралы мәліметтер:</w:t>
      </w:r>
    </w:p>
    <w:bookmarkEnd w:id="129"/>
    <w:bookmarkStart w:name="z424" w:id="130"/>
    <w:p>
      <w:pPr>
        <w:spacing w:after="0"/>
        <w:ind w:left="0"/>
        <w:jc w:val="both"/>
      </w:pPr>
      <w:r>
        <w:rPr>
          <w:rFonts w:ascii="Times New Roman"/>
          <w:b w:val="false"/>
          <w:i w:val="false"/>
          <w:color w:val="000000"/>
          <w:sz w:val="28"/>
        </w:rPr>
        <w:t>
      1-бағанда реттік нөмір көрсетіледі;</w:t>
      </w:r>
    </w:p>
    <w:bookmarkEnd w:id="130"/>
    <w:bookmarkStart w:name="z425" w:id="131"/>
    <w:p>
      <w:pPr>
        <w:spacing w:after="0"/>
        <w:ind w:left="0"/>
        <w:jc w:val="both"/>
      </w:pPr>
      <w:r>
        <w:rPr>
          <w:rFonts w:ascii="Times New Roman"/>
          <w:b w:val="false"/>
          <w:i w:val="false"/>
          <w:color w:val="000000"/>
          <w:sz w:val="28"/>
        </w:rPr>
        <w:t>
      2-бағанда әкімшілік-аумақтық объектілердің жіктеуіші бойынша кенттің, ауылдың, ауылдық округтің коды көрсетіледі;</w:t>
      </w:r>
    </w:p>
    <w:bookmarkEnd w:id="131"/>
    <w:bookmarkStart w:name="z426" w:id="132"/>
    <w:p>
      <w:pPr>
        <w:spacing w:after="0"/>
        <w:ind w:left="0"/>
        <w:jc w:val="both"/>
      </w:pPr>
      <w:r>
        <w:rPr>
          <w:rFonts w:ascii="Times New Roman"/>
          <w:b w:val="false"/>
          <w:i w:val="false"/>
          <w:color w:val="000000"/>
          <w:sz w:val="28"/>
        </w:rPr>
        <w:t>
      3-бағанда кенттің, ауылдың, ауылдық округтің атауы көрсетіледі;</w:t>
      </w:r>
    </w:p>
    <w:bookmarkEnd w:id="132"/>
    <w:bookmarkStart w:name="z427" w:id="133"/>
    <w:p>
      <w:pPr>
        <w:spacing w:after="0"/>
        <w:ind w:left="0"/>
        <w:jc w:val="both"/>
      </w:pPr>
      <w:r>
        <w:rPr>
          <w:rFonts w:ascii="Times New Roman"/>
          <w:b w:val="false"/>
          <w:i w:val="false"/>
          <w:color w:val="000000"/>
          <w:sz w:val="28"/>
        </w:rPr>
        <w:t>
      4-бағанда жеке ауладағы ірі қара мал саны көрсетіледі;</w:t>
      </w:r>
    </w:p>
    <w:bookmarkEnd w:id="133"/>
    <w:bookmarkStart w:name="z428" w:id="134"/>
    <w:p>
      <w:pPr>
        <w:spacing w:after="0"/>
        <w:ind w:left="0"/>
        <w:jc w:val="both"/>
      </w:pPr>
      <w:r>
        <w:rPr>
          <w:rFonts w:ascii="Times New Roman"/>
          <w:b w:val="false"/>
          <w:i w:val="false"/>
          <w:color w:val="000000"/>
          <w:sz w:val="28"/>
        </w:rPr>
        <w:t>
      5-бағанда ауыл шаруашылығы тауарын өндірушілердің ірі қара малдарының саны көрсетіледі;</w:t>
      </w:r>
    </w:p>
    <w:bookmarkEnd w:id="134"/>
    <w:bookmarkStart w:name="z429" w:id="135"/>
    <w:p>
      <w:pPr>
        <w:spacing w:after="0"/>
        <w:ind w:left="0"/>
        <w:jc w:val="both"/>
      </w:pPr>
      <w:r>
        <w:rPr>
          <w:rFonts w:ascii="Times New Roman"/>
          <w:b w:val="false"/>
          <w:i w:val="false"/>
          <w:color w:val="000000"/>
          <w:sz w:val="28"/>
        </w:rPr>
        <w:t>
      6-бағанда жеке ауладағы ұсақ мал саны көрсетіледі;</w:t>
      </w:r>
    </w:p>
    <w:bookmarkEnd w:id="135"/>
    <w:bookmarkStart w:name="z430" w:id="136"/>
    <w:p>
      <w:pPr>
        <w:spacing w:after="0"/>
        <w:ind w:left="0"/>
        <w:jc w:val="both"/>
      </w:pPr>
      <w:r>
        <w:rPr>
          <w:rFonts w:ascii="Times New Roman"/>
          <w:b w:val="false"/>
          <w:i w:val="false"/>
          <w:color w:val="000000"/>
          <w:sz w:val="28"/>
        </w:rPr>
        <w:t>
      7-бағанда ауыл шаруашылығы тауарын өндірушілерінің ұсақ малдардың саны көрсетіледі;</w:t>
      </w:r>
    </w:p>
    <w:bookmarkEnd w:id="136"/>
    <w:bookmarkStart w:name="z431" w:id="137"/>
    <w:p>
      <w:pPr>
        <w:spacing w:after="0"/>
        <w:ind w:left="0"/>
        <w:jc w:val="both"/>
      </w:pPr>
      <w:r>
        <w:rPr>
          <w:rFonts w:ascii="Times New Roman"/>
          <w:b w:val="false"/>
          <w:i w:val="false"/>
          <w:color w:val="000000"/>
          <w:sz w:val="28"/>
        </w:rPr>
        <w:t>
      8-бағанда жеке ауладағы жылқылар саны көрсетіледі;</w:t>
      </w:r>
    </w:p>
    <w:bookmarkEnd w:id="137"/>
    <w:bookmarkStart w:name="z432" w:id="138"/>
    <w:p>
      <w:pPr>
        <w:spacing w:after="0"/>
        <w:ind w:left="0"/>
        <w:jc w:val="both"/>
      </w:pPr>
      <w:r>
        <w:rPr>
          <w:rFonts w:ascii="Times New Roman"/>
          <w:b w:val="false"/>
          <w:i w:val="false"/>
          <w:color w:val="000000"/>
          <w:sz w:val="28"/>
        </w:rPr>
        <w:t>
      9-бағанда ауыл шаруашылығы тауарын өндірушілерінің жылқы саны көрсетіледі;</w:t>
      </w:r>
    </w:p>
    <w:bookmarkEnd w:id="138"/>
    <w:bookmarkStart w:name="z433" w:id="139"/>
    <w:p>
      <w:pPr>
        <w:spacing w:after="0"/>
        <w:ind w:left="0"/>
        <w:jc w:val="both"/>
      </w:pPr>
      <w:r>
        <w:rPr>
          <w:rFonts w:ascii="Times New Roman"/>
          <w:b w:val="false"/>
          <w:i w:val="false"/>
          <w:color w:val="000000"/>
          <w:sz w:val="28"/>
        </w:rPr>
        <w:t>
      10-бағанда жеке ауладағы түйелердің саны көрсетіледі;</w:t>
      </w:r>
    </w:p>
    <w:bookmarkEnd w:id="139"/>
    <w:bookmarkStart w:name="z434" w:id="140"/>
    <w:p>
      <w:pPr>
        <w:spacing w:after="0"/>
        <w:ind w:left="0"/>
        <w:jc w:val="both"/>
      </w:pPr>
      <w:r>
        <w:rPr>
          <w:rFonts w:ascii="Times New Roman"/>
          <w:b w:val="false"/>
          <w:i w:val="false"/>
          <w:color w:val="000000"/>
          <w:sz w:val="28"/>
        </w:rPr>
        <w:t>
      11-бағанда ауыл шаруашылығы тауарын өндірушілердің түйелерінің саны көрсетіледі.</w:t>
      </w:r>
    </w:p>
    <w:bookmarkEnd w:id="140"/>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438" w:id="141"/>
    <w:p>
      <w:pPr>
        <w:spacing w:after="0"/>
        <w:ind w:left="0"/>
        <w:jc w:val="left"/>
      </w:pPr>
      <w:r>
        <w:rPr>
          <w:rFonts w:ascii="Times New Roman"/>
          <w:b/>
          <w:i w:val="false"/>
          <w:color w:val="000000"/>
        </w:rPr>
        <w:t xml:space="preserve"> Ұсынылатын жайылым айналымдарының схемалары</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bookmarkStart w:name="z439" w:id="142"/>
    <w:p>
      <w:pPr>
        <w:spacing w:after="0"/>
        <w:ind w:left="0"/>
        <w:jc w:val="both"/>
      </w:pPr>
      <w:r>
        <w:rPr>
          <w:rFonts w:ascii="Times New Roman"/>
          <w:b w:val="false"/>
          <w:i w:val="false"/>
          <w:color w:val="000000"/>
          <w:sz w:val="28"/>
        </w:rPr>
        <w:t>
      Тасбөгет кентінің жайылымдардың орналасу схемасы (картасы)</w:t>
      </w:r>
    </w:p>
    <w:bookmarkEnd w:id="142"/>
    <w:bookmarkStart w:name="z440"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Тасбөгет кентінің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r>
    </w:tbl>
    <w:bookmarkStart w:name="z441" w:id="144"/>
    <w:p>
      <w:pPr>
        <w:spacing w:after="0"/>
        <w:ind w:left="0"/>
        <w:jc w:val="both"/>
      </w:pPr>
      <w:r>
        <w:rPr>
          <w:rFonts w:ascii="Times New Roman"/>
          <w:b w:val="false"/>
          <w:i w:val="false"/>
          <w:color w:val="000000"/>
          <w:sz w:val="28"/>
        </w:rPr>
        <w:t xml:space="preserve">
      Белкөл кентінің жайылымдардың орналасу схемасы (картасы) </w:t>
      </w:r>
    </w:p>
    <w:bookmarkEnd w:id="144"/>
    <w:bookmarkStart w:name="z442"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кентінің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r>
    </w:tbl>
    <w:bookmarkStart w:name="z443" w:id="146"/>
    <w:p>
      <w:pPr>
        <w:spacing w:after="0"/>
        <w:ind w:left="0"/>
        <w:jc w:val="both"/>
      </w:pPr>
      <w:r>
        <w:rPr>
          <w:rFonts w:ascii="Times New Roman"/>
          <w:b w:val="false"/>
          <w:i w:val="false"/>
          <w:color w:val="000000"/>
          <w:sz w:val="28"/>
        </w:rPr>
        <w:t>
      Ақсуат ауылдық округінің жайылымдардың орналасу схемасы (картасы)</w:t>
      </w:r>
    </w:p>
    <w:bookmarkEnd w:id="146"/>
    <w:bookmarkStart w:name="z444"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r>
    </w:tbl>
    <w:bookmarkStart w:name="z445" w:id="148"/>
    <w:p>
      <w:pPr>
        <w:spacing w:after="0"/>
        <w:ind w:left="0"/>
        <w:jc w:val="both"/>
      </w:pPr>
      <w:r>
        <w:rPr>
          <w:rFonts w:ascii="Times New Roman"/>
          <w:b w:val="false"/>
          <w:i w:val="false"/>
          <w:color w:val="000000"/>
          <w:sz w:val="28"/>
        </w:rPr>
        <w:t>
      Ақжарма ауылдық округінің жайылымдардың орналасу схемасы (картасы)</w:t>
      </w:r>
    </w:p>
    <w:bookmarkEnd w:id="148"/>
    <w:bookmarkStart w:name="z446"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r>
    </w:tbl>
    <w:bookmarkStart w:name="z447" w:id="150"/>
    <w:p>
      <w:pPr>
        <w:spacing w:after="0"/>
        <w:ind w:left="0"/>
        <w:jc w:val="both"/>
      </w:pPr>
      <w:r>
        <w:rPr>
          <w:rFonts w:ascii="Times New Roman"/>
          <w:b w:val="false"/>
          <w:i w:val="false"/>
          <w:color w:val="000000"/>
          <w:sz w:val="28"/>
        </w:rPr>
        <w:t>
      Қосшыңырау ауылдық округінің жайылым айналымдарының қолайлы схемасы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және жазғы уақытта пайдаланылатын жайылымдар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және қысқы уақытта пайдаланылатын жайылымдар</w:t>
            </w:r>
          </w:p>
        </w:tc>
      </w:tr>
    </w:tbl>
    <w:bookmarkStart w:name="z448" w:id="151"/>
    <w:p>
      <w:pPr>
        <w:spacing w:after="0"/>
        <w:ind w:left="0"/>
        <w:jc w:val="both"/>
      </w:pPr>
      <w:r>
        <w:rPr>
          <w:rFonts w:ascii="Times New Roman"/>
          <w:b w:val="false"/>
          <w:i w:val="false"/>
          <w:color w:val="000000"/>
          <w:sz w:val="28"/>
        </w:rPr>
        <w:t>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және жазғы уақытта пайдаланылатын жайылымдар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және қысқы уақытта пайдаланылатын жайылымдар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ваннасы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r>
    </w:tbl>
    <w:bookmarkStart w:name="z449" w:id="152"/>
    <w:p>
      <w:pPr>
        <w:spacing w:after="0"/>
        <w:ind w:left="0"/>
        <w:jc w:val="both"/>
      </w:pPr>
      <w:r>
        <w:rPr>
          <w:rFonts w:ascii="Times New Roman"/>
          <w:b w:val="false"/>
          <w:i w:val="false"/>
          <w:color w:val="000000"/>
          <w:sz w:val="28"/>
        </w:rPr>
        <w:t>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және жазғы уақытта пайдаланылатын жайылымдар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және қысқы уақытта пайдаланылатын жайылымдар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Бұлақтар</w:t>
            </w:r>
          </w:p>
        </w:tc>
      </w:tr>
    </w:tbl>
    <w:bookmarkStart w:name="z450" w:id="153"/>
    <w:p>
      <w:pPr>
        <w:spacing w:after="0"/>
        <w:ind w:left="0"/>
        <w:jc w:val="both"/>
      </w:pPr>
      <w:r>
        <w:rPr>
          <w:rFonts w:ascii="Times New Roman"/>
          <w:b w:val="false"/>
          <w:i w:val="false"/>
          <w:color w:val="000000"/>
          <w:sz w:val="28"/>
        </w:rPr>
        <w:t>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қайта бөлуге арналған жер телімдері</w:t>
            </w:r>
          </w:p>
        </w:tc>
      </w:tr>
    </w:tbl>
    <w:bookmarkStart w:name="z451" w:id="154"/>
    <w:p>
      <w:pPr>
        <w:spacing w:after="0"/>
        <w:ind w:left="0"/>
        <w:jc w:val="both"/>
      </w:pPr>
      <w:r>
        <w:rPr>
          <w:rFonts w:ascii="Times New Roman"/>
          <w:b w:val="false"/>
          <w:i w:val="false"/>
          <w:color w:val="000000"/>
          <w:sz w:val="28"/>
        </w:rPr>
        <w:t>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Қосшыңырау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 орналастыру шекаралары</w:t>
            </w:r>
          </w:p>
        </w:tc>
      </w:tr>
    </w:tbl>
    <w:bookmarkStart w:name="z452" w:id="155"/>
    <w:p>
      <w:pPr>
        <w:spacing w:after="0"/>
        <w:ind w:left="0"/>
        <w:jc w:val="both"/>
      </w:pPr>
      <w:r>
        <w:rPr>
          <w:rFonts w:ascii="Times New Roman"/>
          <w:b w:val="false"/>
          <w:i w:val="false"/>
          <w:color w:val="000000"/>
          <w:sz w:val="28"/>
        </w:rPr>
        <w:t>
      Қызылжарма ауылдық округінің аумағында жайылымдардың орналасу схемасы (картасы)</w:t>
      </w:r>
    </w:p>
    <w:bookmarkEnd w:id="155"/>
    <w:bookmarkStart w:name="z45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Қызылжарма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r>
    </w:tbl>
    <w:bookmarkStart w:name="z454" w:id="157"/>
    <w:p>
      <w:pPr>
        <w:spacing w:after="0"/>
        <w:ind w:left="0"/>
        <w:jc w:val="both"/>
      </w:pPr>
      <w:r>
        <w:rPr>
          <w:rFonts w:ascii="Times New Roman"/>
          <w:b w:val="false"/>
          <w:i w:val="false"/>
          <w:color w:val="000000"/>
          <w:sz w:val="28"/>
        </w:rPr>
        <w:t>
      Қарауылтөбе ауылдық округінің аумағында жайылымдардың орналасу схемасы (картасы)</w:t>
      </w:r>
    </w:p>
    <w:bookmarkEnd w:id="157"/>
    <w:bookmarkStart w:name="z455"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r>
    </w:tbl>
    <w:bookmarkStart w:name="z456" w:id="159"/>
    <w:p>
      <w:pPr>
        <w:spacing w:after="0"/>
        <w:ind w:left="0"/>
        <w:jc w:val="both"/>
      </w:pPr>
      <w:r>
        <w:rPr>
          <w:rFonts w:ascii="Times New Roman"/>
          <w:b w:val="false"/>
          <w:i w:val="false"/>
          <w:color w:val="000000"/>
          <w:sz w:val="28"/>
        </w:rPr>
        <w:t>
      Қызылөзек ауылдық округінің аумағында жайылымдардың орналасу схемасы (картасы)</w:t>
      </w:r>
    </w:p>
    <w:bookmarkEnd w:id="159"/>
    <w:bookmarkStart w:name="z457"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Қызылөзек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r>
    </w:tbl>
    <w:bookmarkStart w:name="z458" w:id="161"/>
    <w:p>
      <w:pPr>
        <w:spacing w:after="0"/>
        <w:ind w:left="0"/>
        <w:jc w:val="both"/>
      </w:pPr>
      <w:r>
        <w:rPr>
          <w:rFonts w:ascii="Times New Roman"/>
          <w:b w:val="false"/>
          <w:i w:val="false"/>
          <w:color w:val="000000"/>
          <w:sz w:val="28"/>
        </w:rPr>
        <w:t>
      Талсуат ауылдық округінің аумағында жайылымдардың орналасу схемасы (картасы)</w:t>
      </w:r>
    </w:p>
    <w:bookmarkEnd w:id="161"/>
    <w:bookmarkStart w:name="z459"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w:t>
                  </w:r>
                </w:p>
              </w:tc>
            </w:tr>
          </w:tbl>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Талсуат ауылдық округінің шекарасы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