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86277" w14:textId="4e862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әкімдігінің 2025 жылғы 11 шілдедегі № 140 қаулысы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облысының әкімдігі ҚАУЛЫ ЕТЕДІ: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қосымшасына сәйкес </w:t>
      </w:r>
      <w:r>
        <w:rPr>
          <w:rFonts w:ascii="Times New Roman"/>
          <w:b w:val="false"/>
          <w:i w:val="false"/>
          <w:color w:val="000000"/>
          <w:sz w:val="28"/>
        </w:rPr>
        <w:t>тізбе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бойынша Қызылорда облысы әкімдігінің кейбір қаулыларының күші жойылды деп танылсын.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оның алғашқы ресми жарияланған күнінен бастап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Қызылорда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Нәлібаев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"11"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140 қаулысына қосымша</w:t>
            </w:r>
          </w:p>
        </w:tc>
      </w:tr>
    </w:tbl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Қызылорда облысы әкімдігінің күші жойылды деп танылатын кейбір қаулыларының тізбесі</w:t>
      </w:r>
    </w:p>
    <w:bookmarkEnd w:id="1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"Діни әдебиетті және діни мазмұндағы өзге де ақпараттық материалдарды, діни мақсаттағы заттарды тарату үшін арнайы тұрақты үй-жайлардың орналастырылуын бекіту туралы" Қызылорда облысы әкімдігінің 2012 жылғы 12 қазандағы № 593 (Нормативтік құқықтық актілерді мемлекеттік тіркеу тізілімінде № 4330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"Діни әдебиетті және діни мазмұндағы өзге де ақпараттық материалдарды, діни мақсаттағы заттарды тарату үшін арнайы тұрақты үй-жайлардың орналастырылуын бекіту туралы" Қызылорда облысы әкімдігінің 2012 жылғы 12 қазандағы № 593 қаулысына өзгеріс енгізу туралы" Қызылорда облысы әкімдігінің 2015 жылғы 2 желтоқсандағы № 234 (Нормативтік құқықтық актілерді мемлекеттік тіркеу тізілімінде № 5278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"Діни әдебиетті және діни мазмұндағы өзге де ақпараттық материалдарды, діни мақсаттағы заттарды тарату үшін арнайы тұрақты үй-жайлардың орналастырылуын бекіту туралы" Қызылорда облысы әкімдігінің 2012 жылғы 12 қазандағы № 593 қаулысына өзгеріс енгізу туралы" Қызылорда облысы әкімдігінің 2016 жылғы 28 маусымдағы № 504 (Нормативтік құқықтық актілерді мемлекеттік тіркеу тізілімінде № 5550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"Діни әдебиетті және діни мазмұндағы өзге де ақпараттық материалдарды, діни мақсаттағы заттарды тарату үшін арнайы тұрақты үй-жайлардың орналастырылуын бекіту туралы" Қызылорда облысы әкімдігінің 2012 жылғы 12 қазандағы № 593 қаулысына толықтыру енгізу туралы" Қызылорда облысы әкімдігінің 2017 жылғы 15 ақпандағы № 706 (Нормативтік құқықтық актілерді мемлекеттік тіркеу тізілімінде № 5741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