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e239" w14:textId="050e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арнаулы әлеуметтік қызметтерді көрсетуге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әкімдігінің 2025 жылғы 25 желтоқсандағы № 70/259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2023 жылғы 30 маусымдағы № 281 Қазақстан Республикасы Премьер-Министрінің орынбасары - Еңбек және халықты әлеуметтік қорғау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32987 болып тіркелді), Приозерск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жылға арналған арнаулы әлеуметтік қызметтер көрсетуге тарифтер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"Приозерск қаласының жұмыспен қамту және әлеуметтік бағдарламалар бөлімі" мемлекеттік мекемесі Қазақстан Республикасының заңнамасында белгіленген тәртіппен осы қаулыдан туындайтын тиісті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Приозерск қаласы әкімінің орынбасары Ұ.А. Алмасқа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70/259 "2026 жылға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көрсетуге тарифтерді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Арнаулы әлеуметтік қызметтер көрсетуге 2026 жылға арналған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қызмет алушыға арналған тариф (теңгемен)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 қызмет алушыға арналған тариф (теңгемен)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"Приозерск қаласының жұмыспен қамту және әлеуметтік бағдарламалар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 арнаулы әлеуметтік қызметтер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