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7a2e5" w14:textId="1d7a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– 2028 жылдарға арналған қалалық бюджет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2025 жылғы 18 желтоқсандағы № 35/260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шешім 01.01.2026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Приозерск қалалық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қалалық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3 681 899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1 138 185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бойынша– 60 970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99 796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2 382 948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3 867 436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- -185 537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185 537 мың теңге: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185 537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 жаңа редакцияда - Қарағанды облысы Приозерск қалалық мәслихатының 07.08.2026 </w:t>
      </w:r>
      <w:r>
        <w:rPr>
          <w:rFonts w:ascii="Times New Roman"/>
          <w:b w:val="false"/>
          <w:i w:val="false"/>
          <w:color w:val="000000"/>
          <w:sz w:val="28"/>
        </w:rPr>
        <w:t>№ 44/338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Приозерск қаласы жергілікті атқарушы органының резерві 27 427 мың теңге сомасында бекітілсін.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2026 жылға арналған инвестициялық жобаларды іске асыруға бағытталған, жергілікті бюджеттік даму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2026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"Приозерск қаласы экономика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қаржы бөлімі" мемлекеттiк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мекемесiнің басшысы __________________А.С. Шамшатов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"18" желтоқсан 2025 жыл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қалалық бюджет</w:t>
      </w:r>
    </w:p>
    <w:bookmarkEnd w:id="27"/>
    <w:bookmarkStart w:name="z4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Қарағанды облысы Приозерск қалалық мәслихатының 07.08.2026 </w:t>
      </w:r>
      <w:r>
        <w:rPr>
          <w:rFonts w:ascii="Times New Roman"/>
          <w:b w:val="false"/>
          <w:i w:val="false"/>
          <w:color w:val="ff0000"/>
          <w:sz w:val="28"/>
        </w:rPr>
        <w:t>№ 44/338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3681899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құралы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2382948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саласында үйде қызметтер көрсету жағдайында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-185537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185537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3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қалалық бюджет</w:t>
      </w:r>
    </w:p>
    <w:bookmarkEnd w:id="29"/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Приозерск қалалық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39/295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3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қалалық бюджет</w:t>
      </w:r>
    </w:p>
    <w:bookmarkEnd w:id="31"/>
    <w:bookmarkStart w:name="z5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3-қосымша жаңа редакцияда - Қарағанды облысы Приозерск қалалық мәслихатының 04.03.2026 </w:t>
      </w:r>
      <w:r>
        <w:rPr>
          <w:rFonts w:ascii="Times New Roman"/>
          <w:b w:val="false"/>
          <w:i w:val="false"/>
          <w:color w:val="ff0000"/>
          <w:sz w:val="28"/>
        </w:rPr>
        <w:t>№ 39/295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II. Шығындар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жүйесі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емдеу,жеке көмекшінің және ымдау тілі маманының қызметтерімен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 а у 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35/260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инвестициялық жобаларды іске асыруға бағытталған, жергілікті бюджеттік даму бағдарламаларының тізбесі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Қарағанды облысы Приозерск қалалық мәслихатының 15.05.2026 </w:t>
      </w:r>
      <w:r>
        <w:rPr>
          <w:rFonts w:ascii="Times New Roman"/>
          <w:b w:val="false"/>
          <w:i w:val="false"/>
          <w:color w:val="ff0000"/>
          <w:sz w:val="28"/>
        </w:rPr>
        <w:t>№ 41/309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енеді).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Приозерск қаласы, Жеңіс бульвары, 2 мекенжайындағы тұрғын емес ғимаратты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 Приозерск қаласының инженерлік желілерін қайта жаңғыртудың жобалық-сметалық құжаттамасын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Көшедегі канализацияның құрылысы. Қарағанды ​​облысы Приозерск қаласындағы Бәйтерек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госэкспертизы ПСД на реконструкцию инженерных сетей г.Приозерск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