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360a" w14:textId="9a43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ауылдық округтерінің және кенттерінің 2026-2028 жылдарға арналған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25 желтоқсандағы № 28/259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554825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63551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487274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554825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"/>
    <w:bookmarkStart w:name="z6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2026 - 2028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1095082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110772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8955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974555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1095082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"/>
    <w:bookmarkStart w:name="z6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2026 - 2028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98510 мың теңге, оның ішінде: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21056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76154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98510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8"/>
    <w:bookmarkStart w:name="z6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2026 - 2028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139625 мың теңге, оның ішінде: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72891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275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65859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166217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6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26592 мың теңге.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2026 - 2028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79520 мың теңге, оның ішінде: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14802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64718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79520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0"/>
    <w:bookmarkStart w:name="z6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2026 - 2028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131604 мың теңге, оның ішінде: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30362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98242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144273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6"/>
    <w:bookmarkStart w:name="z6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12669 мың теңге.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2026 - 2028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96175 мың теңге, оның ішінде: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95052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96175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1"/>
    <w:bookmarkStart w:name="z6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2026 - 2028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191823 мың теңге, оның ішінде: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6264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185559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191823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6"/>
    <w:bookmarkStart w:name="z6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2026 - 2028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273649 мың теңге, оның ішінде: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3243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270406 мың теңге;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273649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1"/>
    <w:bookmarkStart w:name="z6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2026 - 2028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65785 мың теңге, оның ішінде: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6279 мың теңге;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59506 мың теңге;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65785 мың теңге;</w:t>
      </w:r>
    </w:p>
    <w:bookmarkEnd w:id="156"/>
    <w:bookmarkStart w:name="z65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2026 - 2028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185408 мың теңге, оның ішінде: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6022 мың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179386 мың теңге;</w:t>
      </w:r>
    </w:p>
    <w:bookmarkEnd w:id="171"/>
    <w:bookmarkStart w:name="z6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185408 мың теңге;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2026 - 2028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85147 мың теңге, оның ішінде: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12937 мың теңге;</w:t>
      </w:r>
    </w:p>
    <w:bookmarkEnd w:id="186"/>
    <w:bookmarkStart w:name="z65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72210 мың теңге;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85147 мың теңге;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2026 - 2028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95455 мың теңге, оның ішінде:</w:t>
      </w:r>
    </w:p>
    <w:bookmarkEnd w:id="201"/>
    <w:bookmarkStart w:name="z65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4160 мың теңге;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91295 мың теңге;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95455 мың теңге;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2026 - 2028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6"/>
    <w:bookmarkStart w:name="z6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58083 мың теңге, оның ішінде: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4224 мың теңге;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53859 мың теңге;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58083 мың теңге;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2026 - 2028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366525 мың теңге, оның ішінде: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9940 мың теңге;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356585 мың теңге;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366525 мың теңге;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2026 - 2028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103809 мың теңге, оның ішінде: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5012 мың теңге;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98797 мың теңге;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103809 мың теңге;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2"/>
    <w:bookmarkStart w:name="z65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2026 - 2028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90173 мың теңге, оның ішінде: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3960 мың теңге;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86213 мың теңге;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90173 мың теңге;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7"/>
    <w:bookmarkStart w:name="z65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2026 - 2028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184395 мың теңге, оның ішінде: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33063 мың теңге;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151332 мың теңге;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184395 мың теңге;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2"/>
    <w:bookmarkStart w:name="z65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18-тармақ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2026 - 2028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80539 мың теңге, оның ішінде: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5744 мың теңге;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74795 мың теңге;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80539 мың теңге;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7"/>
    <w:bookmarkStart w:name="z6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19-тармақ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2026 - 2028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93629 мың теңге, оның ішінде: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19601 мың теңге;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74028 мың теңге;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93629 мың теңге;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2"/>
    <w:bookmarkStart w:name="z66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20-тармақ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2026 - 2028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136233 мың теңге, оның ішінде: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14014 мың теңге;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122219 мың теңге;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136233 мың теңге;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6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6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21-тармақ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2026 - 2028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114002 мың теңге, оның ішінде:</w:t>
      </w:r>
    </w:p>
    <w:bookmarkEnd w:id="345"/>
    <w:bookmarkStart w:name="z3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7459 мың теңге;</w:t>
      </w:r>
    </w:p>
    <w:bookmarkEnd w:id="346"/>
    <w:bookmarkStart w:name="z3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47"/>
    <w:bookmarkStart w:name="z3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106518 мың теңге;</w:t>
      </w:r>
    </w:p>
    <w:bookmarkEnd w:id="348"/>
    <w:bookmarkStart w:name="z3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114002 мың теңге;</w:t>
      </w:r>
    </w:p>
    <w:bookmarkEnd w:id="349"/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0"/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1"/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2"/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3"/>
    <w:bookmarkStart w:name="z6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22-тармақ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2026 - 2028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61"/>
    <w:bookmarkStart w:name="z3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87422 мың теңге, оның ішінде:</w:t>
      </w:r>
    </w:p>
    <w:bookmarkEnd w:id="362"/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–3722 мың теңге;</w:t>
      </w:r>
    </w:p>
    <w:bookmarkEnd w:id="363"/>
    <w:bookmarkStart w:name="z3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83700 мың теңге;</w:t>
      </w:r>
    </w:p>
    <w:bookmarkEnd w:id="364"/>
    <w:bookmarkStart w:name="z3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87422 мың теңге;</w:t>
      </w:r>
    </w:p>
    <w:bookmarkEnd w:id="365"/>
    <w:bookmarkStart w:name="z3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66"/>
    <w:bookmarkStart w:name="z39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7"/>
    <w:bookmarkStart w:name="z39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8"/>
    <w:bookmarkStart w:name="z66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9"/>
    <w:bookmarkStart w:name="z66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0"/>
    <w:bookmarkStart w:name="z66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1"/>
    <w:bookmarkStart w:name="z66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4"/>
    <w:bookmarkStart w:name="z66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5"/>
    <w:bookmarkStart w:name="z67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23-тармақ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2026 - 2028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7"/>
    <w:bookmarkStart w:name="z67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82799 мың теңге, оның ішінде:</w:t>
      </w:r>
    </w:p>
    <w:bookmarkEnd w:id="378"/>
    <w:bookmarkStart w:name="z67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8951 мың теңге;</w:t>
      </w:r>
    </w:p>
    <w:bookmarkEnd w:id="379"/>
    <w:bookmarkStart w:name="z67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73848 мың теңге;</w:t>
      </w:r>
    </w:p>
    <w:bookmarkEnd w:id="380"/>
    <w:bookmarkStart w:name="z67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82799 мың теңге;</w:t>
      </w:r>
    </w:p>
    <w:bookmarkEnd w:id="381"/>
    <w:bookmarkStart w:name="z67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2"/>
    <w:bookmarkStart w:name="z67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3"/>
    <w:bookmarkStart w:name="z67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4"/>
    <w:bookmarkStart w:name="z67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85"/>
    <w:bookmarkStart w:name="z67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6"/>
    <w:bookmarkStart w:name="z68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7"/>
    <w:bookmarkStart w:name="z68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88"/>
    <w:bookmarkStart w:name="z68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9"/>
    <w:bookmarkStart w:name="z68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0"/>
    <w:bookmarkStart w:name="z68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1"/>
    <w:bookmarkStart w:name="z68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24-тармақ жаңа редакцияда - Қарағанды облысы Шет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Осы шешім 2026 жылғы 1 қаңтардан бастап қолданысқа енгізіледі.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 қосымша</w:t>
            </w:r>
          </w:p>
        </w:tc>
      </w:tr>
    </w:tbl>
    <w:bookmarkStart w:name="z40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Ақсу-Аюлы ауылдық округінің бюджеті</w:t>
      </w:r>
    </w:p>
    <w:bookmarkEnd w:id="394"/>
    <w:bookmarkStart w:name="z6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 қосымша</w:t>
            </w:r>
          </w:p>
        </w:tc>
      </w:tr>
    </w:tbl>
    <w:bookmarkStart w:name="z40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Ақсу-Аюлы ауылдық округінің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 қосымша</w:t>
            </w:r>
          </w:p>
        </w:tc>
      </w:tr>
    </w:tbl>
    <w:bookmarkStart w:name="z406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жылдарға арналған Ақадыр кентінің бюджеті</w:t>
      </w:r>
    </w:p>
    <w:bookmarkEnd w:id="397"/>
    <w:bookmarkStart w:name="z6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 қосымша</w:t>
            </w:r>
          </w:p>
        </w:tc>
      </w:tr>
    </w:tbl>
    <w:bookmarkStart w:name="z40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жылдарға арналған Ақадыр кентінің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 қосымша</w:t>
            </w:r>
          </w:p>
        </w:tc>
      </w:tr>
    </w:tbl>
    <w:bookmarkStart w:name="z410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жылдарға арналған Ақадыр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7 қосымша</w:t>
            </w:r>
          </w:p>
        </w:tc>
      </w:tr>
    </w:tbl>
    <w:bookmarkStart w:name="z41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С.Сейфуллин кентінің бюджеті</w:t>
      </w:r>
    </w:p>
    <w:bookmarkEnd w:id="401"/>
    <w:bookmarkStart w:name="z6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8 қосымша</w:t>
            </w:r>
          </w:p>
        </w:tc>
      </w:tr>
    </w:tbl>
    <w:bookmarkStart w:name="z414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С.Сейфуллин кентінің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9 қосымша</w:t>
            </w:r>
          </w:p>
        </w:tc>
      </w:tr>
    </w:tbl>
    <w:bookmarkStart w:name="z41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С.Сейфуллин кентінің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10 қосымша</w:t>
            </w:r>
          </w:p>
        </w:tc>
      </w:tr>
    </w:tbl>
    <w:bookmarkStart w:name="z41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жылдарға арналған Ақжал кентінің бюджеті</w:t>
      </w:r>
    </w:p>
    <w:bookmarkEnd w:id="405"/>
    <w:bookmarkStart w:name="z6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11 қосымша</w:t>
            </w:r>
          </w:p>
        </w:tc>
      </w:tr>
    </w:tbl>
    <w:bookmarkStart w:name="z420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жылдарға арналған Ақжал кентінің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12 қосымша</w:t>
            </w:r>
          </w:p>
        </w:tc>
      </w:tr>
    </w:tbl>
    <w:bookmarkStart w:name="z422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жылдарға арналған Ақжал кентінің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13 қосымша</w:t>
            </w:r>
          </w:p>
        </w:tc>
      </w:tr>
    </w:tbl>
    <w:bookmarkStart w:name="z424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Мойынты кентінің бюджеті</w:t>
      </w:r>
    </w:p>
    <w:bookmarkEnd w:id="409"/>
    <w:bookmarkStart w:name="z6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14 қосымша</w:t>
            </w:r>
          </w:p>
        </w:tc>
      </w:tr>
    </w:tbl>
    <w:bookmarkStart w:name="z426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Мойынты кентінің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15 қосымша</w:t>
            </w:r>
          </w:p>
        </w:tc>
      </w:tr>
    </w:tbl>
    <w:bookmarkStart w:name="z42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Мойынты кентінің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16 қосымша</w:t>
            </w:r>
          </w:p>
        </w:tc>
      </w:tr>
    </w:tbl>
    <w:bookmarkStart w:name="z43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Ақшатау кентінің бюджеті</w:t>
      </w:r>
    </w:p>
    <w:bookmarkEnd w:id="413"/>
    <w:bookmarkStart w:name="z6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17 қосымша</w:t>
            </w:r>
          </w:p>
        </w:tc>
      </w:tr>
    </w:tbl>
    <w:bookmarkStart w:name="z43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Ақшатау кентінің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18 қосымша</w:t>
            </w:r>
          </w:p>
        </w:tc>
      </w:tr>
    </w:tbl>
    <w:bookmarkStart w:name="z434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Ақшатау кентінің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19 қосымша</w:t>
            </w:r>
          </w:p>
        </w:tc>
      </w:tr>
    </w:tbl>
    <w:bookmarkStart w:name="z43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Дария кентінің бюджеті</w:t>
      </w:r>
    </w:p>
    <w:bookmarkEnd w:id="417"/>
    <w:bookmarkStart w:name="z6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20 қосымша</w:t>
            </w:r>
          </w:p>
        </w:tc>
      </w:tr>
    </w:tbl>
    <w:bookmarkStart w:name="z43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Дария кентінің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21 қосымша</w:t>
            </w:r>
          </w:p>
        </w:tc>
      </w:tr>
    </w:tbl>
    <w:bookmarkStart w:name="z440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Дария кентінің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22 қосымша</w:t>
            </w:r>
          </w:p>
        </w:tc>
      </w:tr>
    </w:tbl>
    <w:bookmarkStart w:name="z442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Ақшоқы ауылдық округінің бюджеті</w:t>
      </w:r>
    </w:p>
    <w:bookmarkEnd w:id="421"/>
    <w:bookmarkStart w:name="z62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23 қосымша</w:t>
            </w:r>
          </w:p>
        </w:tc>
      </w:tr>
    </w:tbl>
    <w:bookmarkStart w:name="z444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Ақшоқы ауылдық округінің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24 қосымша</w:t>
            </w:r>
          </w:p>
        </w:tc>
      </w:tr>
    </w:tbl>
    <w:bookmarkStart w:name="z44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Ақшоқы ауылдық округінің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25 қосымша</w:t>
            </w:r>
          </w:p>
        </w:tc>
      </w:tr>
    </w:tbl>
    <w:bookmarkStart w:name="z448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Төменгі Қайрақты ауылдық округінің бюджеті</w:t>
      </w:r>
    </w:p>
    <w:bookmarkEnd w:id="425"/>
    <w:bookmarkStart w:name="z62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26 қосымша</w:t>
            </w:r>
          </w:p>
        </w:tc>
      </w:tr>
    </w:tbl>
    <w:bookmarkStart w:name="z450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Төменгі Қайрақты ауылдық округінің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27 қосымша</w:t>
            </w:r>
          </w:p>
        </w:tc>
      </w:tr>
    </w:tbl>
    <w:bookmarkStart w:name="z45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Төменгі Қайрақты ауылдық округінің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28 қосымша</w:t>
            </w:r>
          </w:p>
        </w:tc>
      </w:tr>
    </w:tbl>
    <w:bookmarkStart w:name="z454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 ауылдық округінің бюджеті</w:t>
      </w:r>
    </w:p>
    <w:bookmarkEnd w:id="429"/>
    <w:bookmarkStart w:name="z62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29 қосымша</w:t>
            </w:r>
          </w:p>
        </w:tc>
      </w:tr>
    </w:tbl>
    <w:bookmarkStart w:name="z45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 ауылдық округінің бюджеті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30 қосымша</w:t>
            </w:r>
          </w:p>
        </w:tc>
      </w:tr>
    </w:tbl>
    <w:bookmarkStart w:name="z458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Талды ауылдық округінің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31 қосымша</w:t>
            </w:r>
          </w:p>
        </w:tc>
      </w:tr>
    </w:tbl>
    <w:bookmarkStart w:name="z460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Өспен ауылдық округінің бюджеті</w:t>
      </w:r>
    </w:p>
    <w:bookmarkEnd w:id="433"/>
    <w:bookmarkStart w:name="z62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32 қосымша</w:t>
            </w:r>
          </w:p>
        </w:tc>
      </w:tr>
    </w:tbl>
    <w:bookmarkStart w:name="z46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Өспен ауылдық округінің бюджеті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33 қосымша</w:t>
            </w:r>
          </w:p>
        </w:tc>
      </w:tr>
    </w:tbl>
    <w:bookmarkStart w:name="z464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Өспен ауылдық округінің бюджеті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34 қосымша</w:t>
            </w:r>
          </w:p>
        </w:tc>
      </w:tr>
    </w:tbl>
    <w:bookmarkStart w:name="z466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 ауылдық округінің бюджеті</w:t>
      </w:r>
    </w:p>
    <w:bookmarkEnd w:id="437"/>
    <w:bookmarkStart w:name="z62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35 қосымша</w:t>
            </w:r>
          </w:p>
        </w:tc>
      </w:tr>
    </w:tbl>
    <w:bookmarkStart w:name="z46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Шет ауылдық округінің бюджеті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36 қосымша</w:t>
            </w:r>
          </w:p>
        </w:tc>
      </w:tr>
    </w:tbl>
    <w:bookmarkStart w:name="z470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Шет ауылдық округінің бюджеті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37 қосымша</w:t>
            </w:r>
          </w:p>
        </w:tc>
      </w:tr>
    </w:tbl>
    <w:bookmarkStart w:name="z472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Ақой ауылдық окургінің бюджеті</w:t>
      </w:r>
    </w:p>
    <w:bookmarkEnd w:id="441"/>
    <w:bookmarkStart w:name="z62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38 қосымша</w:t>
            </w:r>
          </w:p>
        </w:tc>
      </w:tr>
    </w:tbl>
    <w:bookmarkStart w:name="z47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Ақой ауылдық окургінің бюджеті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39 қосымша</w:t>
            </w:r>
          </w:p>
        </w:tc>
      </w:tr>
    </w:tbl>
    <w:bookmarkStart w:name="z476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Ақой ауылдық окургінің бюджеті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40 қосымша</w:t>
            </w:r>
          </w:p>
        </w:tc>
      </w:tr>
    </w:tbl>
    <w:bookmarkStart w:name="z47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Батық ауылдық округінің бюджеті</w:t>
      </w:r>
    </w:p>
    <w:bookmarkEnd w:id="445"/>
    <w:bookmarkStart w:name="z62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41 қосымша</w:t>
            </w:r>
          </w:p>
        </w:tc>
      </w:tr>
    </w:tbl>
    <w:bookmarkStart w:name="z480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Батық ауылдық округінің бюджеті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42 қосымша</w:t>
            </w:r>
          </w:p>
        </w:tc>
      </w:tr>
    </w:tbl>
    <w:bookmarkStart w:name="z482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Батық ауылдық округінің бюджеті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43 қосымша</w:t>
            </w:r>
          </w:p>
        </w:tc>
      </w:tr>
    </w:tbl>
    <w:bookmarkStart w:name="z48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Босаға ауылдық округінің бюджеті</w:t>
      </w:r>
    </w:p>
    <w:bookmarkEnd w:id="449"/>
    <w:bookmarkStart w:name="z63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44 қосымша</w:t>
            </w:r>
          </w:p>
        </w:tc>
      </w:tr>
    </w:tbl>
    <w:bookmarkStart w:name="z486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Босаға ауылдық округінің бюджеті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45 қосымша</w:t>
            </w:r>
          </w:p>
        </w:tc>
      </w:tr>
    </w:tbl>
    <w:bookmarkStart w:name="z48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Босаға ауылдық округінің бюджеті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46 қосымша</w:t>
            </w:r>
          </w:p>
        </w:tc>
      </w:tr>
    </w:tbl>
    <w:bookmarkStart w:name="z490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Бұрма ауылдық округінің бюджеті</w:t>
      </w:r>
    </w:p>
    <w:bookmarkEnd w:id="453"/>
    <w:bookmarkStart w:name="z63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47 қосымша</w:t>
            </w:r>
          </w:p>
        </w:tc>
      </w:tr>
    </w:tbl>
    <w:bookmarkStart w:name="z492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Бұрма ауылдық округінің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48 қосымша</w:t>
            </w:r>
          </w:p>
        </w:tc>
      </w:tr>
    </w:tbl>
    <w:bookmarkStart w:name="z49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Бұрма ауылдық округінің бюджеті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49 қосымша</w:t>
            </w:r>
          </w:p>
        </w:tc>
      </w:tr>
    </w:tbl>
    <w:bookmarkStart w:name="z496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Кәрім Мыңбаев атындағы ауылдық округінің бюджеті</w:t>
      </w:r>
    </w:p>
    <w:bookmarkEnd w:id="457"/>
    <w:bookmarkStart w:name="z63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50 қосымша</w:t>
            </w:r>
          </w:p>
        </w:tc>
      </w:tr>
    </w:tbl>
    <w:bookmarkStart w:name="z49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Кәрім Мыңбаев атындағы ауылдық округінің бюджеті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51 қосымша</w:t>
            </w:r>
          </w:p>
        </w:tc>
      </w:tr>
    </w:tbl>
    <w:bookmarkStart w:name="z50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Кәрім Мыңбаев атындағы ауылдық округінің бюджеті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52 қосымша</w:t>
            </w:r>
          </w:p>
        </w:tc>
      </w:tr>
    </w:tbl>
    <w:bookmarkStart w:name="z502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Кеншоқы ауылдық округінің бюджеті</w:t>
      </w:r>
    </w:p>
    <w:bookmarkEnd w:id="461"/>
    <w:bookmarkStart w:name="z63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53 қосымша</w:t>
            </w:r>
          </w:p>
        </w:tc>
      </w:tr>
    </w:tbl>
    <w:bookmarkStart w:name="z50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Кеншоқы ауылдық округінің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54 қосымша</w:t>
            </w:r>
          </w:p>
        </w:tc>
      </w:tr>
    </w:tbl>
    <w:bookmarkStart w:name="z50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Кеншоқы ауылдық округінің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55 қосымша</w:t>
            </w:r>
          </w:p>
        </w:tc>
      </w:tr>
    </w:tbl>
    <w:bookmarkStart w:name="z508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Киікті ауылдық округінің бюджеті</w:t>
      </w:r>
    </w:p>
    <w:bookmarkEnd w:id="465"/>
    <w:bookmarkStart w:name="z63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56 қосымша</w:t>
            </w:r>
          </w:p>
        </w:tc>
      </w:tr>
    </w:tbl>
    <w:bookmarkStart w:name="z51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Киікті ауылдық округінің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57 қосымша</w:t>
            </w:r>
          </w:p>
        </w:tc>
      </w:tr>
    </w:tbl>
    <w:bookmarkStart w:name="z512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Киікті ауылдық округінің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58 қосымша</w:t>
            </w:r>
          </w:p>
        </w:tc>
      </w:tr>
    </w:tbl>
    <w:bookmarkStart w:name="z51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Көктіңкөлі ауылдық округінің бюджеті</w:t>
      </w:r>
    </w:p>
    <w:bookmarkEnd w:id="469"/>
    <w:bookmarkStart w:name="z63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58-қосымша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59 қосымша</w:t>
            </w:r>
          </w:p>
        </w:tc>
      </w:tr>
    </w:tbl>
    <w:bookmarkStart w:name="z51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Көктіңкөлі ауылдық округінің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60 қосымша</w:t>
            </w:r>
          </w:p>
        </w:tc>
      </w:tr>
    </w:tbl>
    <w:bookmarkStart w:name="z518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Көктіңкөлі ауылдық округінің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61 қосымша</w:t>
            </w:r>
          </w:p>
        </w:tc>
      </w:tr>
    </w:tbl>
    <w:bookmarkStart w:name="z520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Красная поляна ауылдық округінің бюджеті</w:t>
      </w:r>
    </w:p>
    <w:bookmarkEnd w:id="473"/>
    <w:bookmarkStart w:name="z63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61-қосымша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62 қосымша</w:t>
            </w:r>
          </w:p>
        </w:tc>
      </w:tr>
    </w:tbl>
    <w:bookmarkStart w:name="z52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Красная поляна ауылдық округінің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63 қосымша</w:t>
            </w:r>
          </w:p>
        </w:tc>
      </w:tr>
    </w:tbl>
    <w:bookmarkStart w:name="z524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Красная поляна ауылдық округінің бюджеті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64 қосымша</w:t>
            </w:r>
          </w:p>
        </w:tc>
      </w:tr>
    </w:tbl>
    <w:bookmarkStart w:name="z526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Нұраталды ауылдық округінің бюджеті</w:t>
      </w:r>
    </w:p>
    <w:bookmarkEnd w:id="477"/>
    <w:bookmarkStart w:name="z63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65 қосымша</w:t>
            </w:r>
          </w:p>
        </w:tc>
      </w:tr>
    </w:tbl>
    <w:bookmarkStart w:name="z52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Нұраталды ауылдық округінің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66 қосымша</w:t>
            </w:r>
          </w:p>
        </w:tc>
      </w:tr>
    </w:tbl>
    <w:bookmarkStart w:name="z53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Нұраталды ауылдық округінің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67 қосымша</w:t>
            </w:r>
          </w:p>
        </w:tc>
      </w:tr>
    </w:tbl>
    <w:bookmarkStart w:name="z532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Ортау ауылдық округінің бюджеті</w:t>
      </w:r>
    </w:p>
    <w:bookmarkEnd w:id="481"/>
    <w:bookmarkStart w:name="z63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68 қосымша</w:t>
            </w:r>
          </w:p>
        </w:tc>
      </w:tr>
    </w:tbl>
    <w:bookmarkStart w:name="z534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Ортау ауылдық округінің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69 қосымша</w:t>
            </w:r>
          </w:p>
        </w:tc>
      </w:tr>
    </w:tbl>
    <w:bookmarkStart w:name="z53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Ортау ауылдық округінің бюджеті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70 қосымша</w:t>
            </w:r>
          </w:p>
        </w:tc>
      </w:tr>
    </w:tbl>
    <w:bookmarkStart w:name="z538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Тағылы ауылдық округінің бюджеті</w:t>
      </w:r>
    </w:p>
    <w:bookmarkEnd w:id="485"/>
    <w:bookmarkStart w:name="z63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70-қосымша жаңа редакцияда - Қарағанды Шет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71 қосымша</w:t>
            </w:r>
          </w:p>
        </w:tc>
      </w:tr>
    </w:tbl>
    <w:bookmarkStart w:name="z54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Тағылы ауылдық округінің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72 қосымша</w:t>
            </w:r>
          </w:p>
        </w:tc>
      </w:tr>
    </w:tbl>
    <w:bookmarkStart w:name="z542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Тағылы ауылдық округінің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