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3b34" w14:textId="7a73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"Шет ауданының ауылдық округтерінің және кенттерінің 2025-2027 жылдарға арналған бюджеттерін бекіту туралы" № 19/168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26 қарашадағы № 27/244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2025-2027 жылдарға арналған бюджеттерін бекіту туралы" 2024 жылғы 24 желтоқсандағы №19/168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537628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461485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590981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53353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2025 - 2027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735777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110425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624032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765489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29712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2025 - 2027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88077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20411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67666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92947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4870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2025 - 2027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86854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69085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16389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166860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80006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2025 - 2027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92477 мың теңге, оның ішінде: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18456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73901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93295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818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2025 - 2027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98814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26451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72363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103825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5011 мың теңге.";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2025 - 2027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86561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2546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84015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90396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3835 мың теңге.";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2025 - 2027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84335 мың теңге, оның ішінде: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5068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79267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85494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1159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2025 - 2027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54132 мың теңге, оның ішінде: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2916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51216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54706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2025 - 2027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240672 мың теңге, оның ішінде: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6055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234617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244616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3944 мың теңге.";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2025 - 2027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116830 мың теңге, оның ішінде: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9959 мың теңге;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106871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119289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2459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2025 - 2027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183326 мың теңге, оның ішінде: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14356 мың теңге;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168970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188094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4768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2025 - 2027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68156 мың теңге, оның ішінде: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4635 мың теңге;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63521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69158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 мың теңге.";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2025 - 2027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69034 мың теңге, оның ішінде: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3138 мың теңге;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65896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74712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5678 мың теңге.";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2025 - 2027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225781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8721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217060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229742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3961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2025 - 2027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56866 мың теңге, оның ішінде: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4236 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52630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61420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4554 мың теңге.";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2025 - 2027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55798 мың теңге, оның ішінде: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5423 мың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50375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58336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2538 мың теңге.";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2025 - 2027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315075 мың теңге, оның ішінде: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13920 мың теңге;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301155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319473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4398 мың теңге.";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2025 - 2027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94993 мың теңге, оның ішінде: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5203 мың теңге;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89790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97304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мың теңге.";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2025 - 2027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63885 мың теңге, оның ішінде: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17786 мың теңге;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46099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86218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22333 мың теңге.";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2025 - 2027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316051 мың теңге, оның ішінде: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9912 мың теңге;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306139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319030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2979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2025 - 2027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525354 мың теңге, оның ішінде: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7055 мың теңге;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518274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529180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3826 мың теңге.";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2025 - 2027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92079 мың теңге, оның ішінде: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4108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87971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95720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3641 мың теңге.";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2025 - 2027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73285 мың теңге, оның ішінде: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5427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67858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78028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4743 мың теңге.".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 қосымша</w:t>
            </w:r>
          </w:p>
        </w:tc>
      </w:tr>
    </w:tbl>
    <w:bookmarkStart w:name="z42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Ақсу-Аюлы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 қосымша</w:t>
            </w:r>
          </w:p>
        </w:tc>
      </w:tr>
    </w:tbl>
    <w:bookmarkStart w:name="z42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Ақадыр кентінің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 қосымша</w:t>
            </w:r>
          </w:p>
        </w:tc>
      </w:tr>
    </w:tbl>
    <w:bookmarkStart w:name="z43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С.Сейфуллин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10 қосымша</w:t>
            </w:r>
          </w:p>
        </w:tc>
      </w:tr>
    </w:tbl>
    <w:bookmarkStart w:name="z43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Ақжал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13 қосымша</w:t>
            </w:r>
          </w:p>
        </w:tc>
      </w:tr>
    </w:tbl>
    <w:bookmarkStart w:name="z43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Мойынты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16 қосымша</w:t>
            </w:r>
          </w:p>
        </w:tc>
      </w:tr>
    </w:tbl>
    <w:bookmarkStart w:name="z44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19 қосымша</w:t>
            </w:r>
          </w:p>
        </w:tc>
      </w:tr>
    </w:tbl>
    <w:bookmarkStart w:name="z44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22 қосымша</w:t>
            </w:r>
          </w:p>
        </w:tc>
      </w:tr>
    </w:tbl>
    <w:bookmarkStart w:name="z44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Ақшоқы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25 қосымша</w:t>
            </w:r>
          </w:p>
        </w:tc>
      </w:tr>
    </w:tbl>
    <w:bookmarkStart w:name="z45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Төменгі Қайрақты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28 қосымша</w:t>
            </w:r>
          </w:p>
        </w:tc>
      </w:tr>
    </w:tbl>
    <w:bookmarkStart w:name="z45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31 қосымша</w:t>
            </w:r>
          </w:p>
        </w:tc>
      </w:tr>
    </w:tbl>
    <w:bookmarkStart w:name="z45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34 қосымша</w:t>
            </w:r>
          </w:p>
        </w:tc>
      </w:tr>
    </w:tbl>
    <w:bookmarkStart w:name="z45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37 қосымша</w:t>
            </w:r>
          </w:p>
        </w:tc>
      </w:tr>
    </w:tbl>
    <w:bookmarkStart w:name="z46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Ақой ауылдық окургінің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40 қосымша</w:t>
            </w:r>
          </w:p>
        </w:tc>
      </w:tr>
    </w:tbl>
    <w:bookmarkStart w:name="z46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Батық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43 қосымша</w:t>
            </w:r>
          </w:p>
        </w:tc>
      </w:tr>
    </w:tbl>
    <w:bookmarkStart w:name="z46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Босаға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46 қосымша</w:t>
            </w:r>
          </w:p>
        </w:tc>
      </w:tr>
    </w:tbl>
    <w:bookmarkStart w:name="z47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Бұрма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49 қосымша</w:t>
            </w:r>
          </w:p>
        </w:tc>
      </w:tr>
    </w:tbl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Кәрім Мыңбаев атындағы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52 қосымша</w:t>
            </w:r>
          </w:p>
        </w:tc>
      </w:tr>
    </w:tbl>
    <w:bookmarkStart w:name="z47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55 қосымша</w:t>
            </w:r>
          </w:p>
        </w:tc>
      </w:tr>
    </w:tbl>
    <w:bookmarkStart w:name="z48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Киікті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58 қосымша</w:t>
            </w:r>
          </w:p>
        </w:tc>
      </w:tr>
    </w:tbl>
    <w:bookmarkStart w:name="z48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Көктіңкөлі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61 қосымша</w:t>
            </w:r>
          </w:p>
        </w:tc>
      </w:tr>
    </w:tbl>
    <w:bookmarkStart w:name="z48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Красная поляна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64 қосымша</w:t>
            </w:r>
          </w:p>
        </w:tc>
      </w:tr>
    </w:tbl>
    <w:bookmarkStart w:name="z48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Нұраталды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67 қосымша</w:t>
            </w:r>
          </w:p>
        </w:tc>
      </w:tr>
    </w:tbl>
    <w:bookmarkStart w:name="z49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Ортау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№27/244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70 қосымша</w:t>
            </w:r>
          </w:p>
        </w:tc>
      </w:tr>
    </w:tbl>
    <w:bookmarkStart w:name="z49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Тағылы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