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9ef0" w14:textId="f949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2024 жылғы 24 желтоқсандағы "Шет ауданының ауылдық округтерінің және кенттерінің 2025-2027 жылдарға арналған бюджеттерін бекіту туралы" № 19/168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2025 жылғы 18 ақпандағы № 20/183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аудандық мәслихатының "Шет ауданының ауылдық округтерінің және кенттерінің 2025-2027 жылдарға арналған бюджеттерін бекіту туралы" 2024 жылғы 24 желтоқсандағы №19/168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Ақсу-Аюлы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596743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53289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543319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650096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53353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2025 - 2027 жылдарға арналған Ақадыр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858777 мың теңге,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78996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778461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888489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29712 мың теңге.";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2025 - 2027 жылдарға арналған С.Сейфуллин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85459 мың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13706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71789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90365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4870 мың теңге.";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2025 - 2027 жылдарға арналған Ақжал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154108 мың теңге, оның ішінде: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53575 мың теңге;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310 мың теңге;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1070 мың теңге;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99153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234114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80006 мың теңге.";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2025 - 2027 жылдарға арналған Мойынты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92736 мың теңге, оның ішінде: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9151 мың теңге;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120 мың теңге;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83465 мың теңге;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93554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818 мың теңге.";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2025 - 2027 жылдарға арналған Акшатау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110386 мың теңге, оның ішінде: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18725 мың теңге;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91661 мың теңге;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115397 мың теңге;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5011 мың теңге.";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2025 - 2027 жылдарға арналған Дәрия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128729 мың теңге, оның ішінде: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2228 мың теңге;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126501 мың теңге;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132564 мың теңге;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3835 мың теңге.";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2025 - 2027 жылдарға арналған Ақшоқы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82106 мың теңге, оның ішінде: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4133 мың теңге;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77973 мың теңге;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83265 мың теңге;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1159 мың теңге.";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2025 - 2027 жылдарға арналған Төменгі Қайрақты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50892 мың теңге, оның ішінде: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2328 мың теңге;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48564 мың теңге;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51466 мың теңге;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574 мың теңге.";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2025 - 2027 жылдарға арналған Талды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238925 мың теңге, оның ішінде: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5267 мың теңге;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233658 мың теңге;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242869 мың теңге;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3944 мың теңге.";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2025 - 2027 жылдарға арналған Өспен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119431 мың теңге, оның ішінде: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7374 мың теңге;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112057 мың теңге;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121890 мың теңге;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2459 мың теңге.";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2025 - 2027 жылдарға арналған Шет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196263 мың теңге, оның ішінде: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7987 мың теңге;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188276 мың теңге;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201031 мың теңге;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4768 мың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2025 - 2027 жылдарға арналған Ақой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95713 мың теңге, оның ішінде: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2480 мың теңге;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93233 мың теңге;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96715 мың теңге;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1002 мың теңге.";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2025 - 2027 жылдарға арналған Батық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65419 мың теңге, оның ішінде: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1769 мың теңге;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63650 мың теңге;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71097 мың теңге;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5678 мың теңге.";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2025 - 2027 жылдарға арналған Босаға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153405 мың теңге, оның ішінде: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7720 мың теңге;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145685 мың теңге;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157366 мың теңге;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3961 мың теңге.";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2025 - 2027 жылдарға арналған Бұрма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54784 мың теңге, оның ішінде: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3847мың теңге;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50937 мың теңге;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59338 мың теңге;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4554 мың теңге.";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2025 - 2027 жылдарға арналған Кәрім Мыңбаев атындағы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59084 мың теңге, оның ішінде: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4923 мың теңге;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54161 мың теңге;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61622 мың теңге;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1"/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72"/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3"/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74"/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75"/>
    <w:bookmarkStart w:name="z29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76"/>
    <w:bookmarkStart w:name="z2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77"/>
    <w:bookmarkStart w:name="z29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8"/>
    <w:bookmarkStart w:name="z3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2538 мың теңге.";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0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2025 - 2027 жылдарға арналған Кеншоқы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80"/>
    <w:bookmarkStart w:name="z30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255749 мың теңге, оның ішінде:</w:t>
      </w:r>
    </w:p>
    <w:bookmarkEnd w:id="281"/>
    <w:bookmarkStart w:name="z30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7920 мың теңге;</w:t>
      </w:r>
    </w:p>
    <w:bookmarkEnd w:id="282"/>
    <w:bookmarkStart w:name="z30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247829 мың теңге;</w:t>
      </w:r>
    </w:p>
    <w:bookmarkEnd w:id="283"/>
    <w:bookmarkStart w:name="z30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260147 мың теңге;</w:t>
      </w:r>
    </w:p>
    <w:bookmarkEnd w:id="284"/>
    <w:bookmarkStart w:name="z30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85"/>
    <w:bookmarkStart w:name="z30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6"/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88"/>
    <w:bookmarkStart w:name="z3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9"/>
    <w:bookmarkStart w:name="z31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0"/>
    <w:bookmarkStart w:name="z31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91"/>
    <w:bookmarkStart w:name="z31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92"/>
    <w:bookmarkStart w:name="z31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93"/>
    <w:bookmarkStart w:name="z31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94"/>
    <w:bookmarkStart w:name="z31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4398 мың теңге.";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2025 - 2027 жылдарға арналған Киікті ауылдық округінің бюджеті 55,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99731 мың теңге, оның ішінде: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3919 мың теңге;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95812 мың теңге;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102042 мың теңге;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5"/>
    <w:bookmarkStart w:name="z3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6"/>
    <w:bookmarkStart w:name="z3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07"/>
    <w:bookmarkStart w:name="z3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08"/>
    <w:bookmarkStart w:name="z33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09"/>
    <w:bookmarkStart w:name="z33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10"/>
    <w:bookmarkStart w:name="z33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2311 мың теңге.";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3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2025 - 2027 жылдарға арналған Көктіңкөлі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12"/>
    <w:bookmarkStart w:name="z33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79135 мың теңге, оның ішінде:</w:t>
      </w:r>
    </w:p>
    <w:bookmarkEnd w:id="313"/>
    <w:bookmarkStart w:name="z33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17786 мың теңге;</w:t>
      </w:r>
    </w:p>
    <w:bookmarkEnd w:id="314"/>
    <w:bookmarkStart w:name="z33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61349 мың теңге;</w:t>
      </w:r>
    </w:p>
    <w:bookmarkEnd w:id="315"/>
    <w:bookmarkStart w:name="z34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101468 мың теңге;</w:t>
      </w:r>
    </w:p>
    <w:bookmarkEnd w:id="316"/>
    <w:bookmarkStart w:name="z34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17"/>
    <w:bookmarkStart w:name="z34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8"/>
    <w:bookmarkStart w:name="z34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9"/>
    <w:bookmarkStart w:name="z34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20"/>
    <w:bookmarkStart w:name="z34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1"/>
    <w:bookmarkStart w:name="z34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2"/>
    <w:bookmarkStart w:name="z34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23"/>
    <w:bookmarkStart w:name="z34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24"/>
    <w:bookmarkStart w:name="z34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25"/>
    <w:bookmarkStart w:name="z35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6"/>
    <w:bookmarkStart w:name="z35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22333 мың теңге.";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2025 - 2027 жылдарға арналған Красная Поляна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28"/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279195 мың теңге, оның ішінде: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8712 мың теңге;</w:t>
      </w:r>
    </w:p>
    <w:bookmarkEnd w:id="330"/>
    <w:bookmarkStart w:name="z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270483 мың теңге;</w:t>
      </w:r>
    </w:p>
    <w:bookmarkEnd w:id="331"/>
    <w:bookmarkStart w:name="z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282174 мың теңге;</w:t>
      </w:r>
    </w:p>
    <w:bookmarkEnd w:id="332"/>
    <w:bookmarkStart w:name="z3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33"/>
    <w:bookmarkStart w:name="z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34"/>
    <w:bookmarkStart w:name="z3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35"/>
    <w:bookmarkStart w:name="z3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36"/>
    <w:bookmarkStart w:name="z36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7"/>
    <w:bookmarkStart w:name="z36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8"/>
    <w:bookmarkStart w:name="z36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39"/>
    <w:bookmarkStart w:name="z3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40"/>
    <w:bookmarkStart w:name="z36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41"/>
    <w:bookmarkStart w:name="z3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42"/>
    <w:bookmarkStart w:name="z36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2979 мың теңге.";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7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2025 - 2027 жылдарға арналған Нұраталды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44"/>
    <w:bookmarkStart w:name="z37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537006 мың теңге, оның ішінде:</w:t>
      </w:r>
    </w:p>
    <w:bookmarkEnd w:id="345"/>
    <w:bookmarkStart w:name="z37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3975 мың теңге;</w:t>
      </w:r>
    </w:p>
    <w:bookmarkEnd w:id="346"/>
    <w:bookmarkStart w:name="z37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мың теңге;</w:t>
      </w:r>
    </w:p>
    <w:bookmarkEnd w:id="347"/>
    <w:bookmarkStart w:name="z37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533006 мың теңге;</w:t>
      </w:r>
    </w:p>
    <w:bookmarkEnd w:id="348"/>
    <w:bookmarkStart w:name="z37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540832 мың теңге;</w:t>
      </w:r>
    </w:p>
    <w:bookmarkEnd w:id="349"/>
    <w:bookmarkStart w:name="z37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50"/>
    <w:bookmarkStart w:name="z37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51"/>
    <w:bookmarkStart w:name="z37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52"/>
    <w:bookmarkStart w:name="z37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53"/>
    <w:bookmarkStart w:name="z38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54"/>
    <w:bookmarkStart w:name="z38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55"/>
    <w:bookmarkStart w:name="z38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56"/>
    <w:bookmarkStart w:name="z38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57"/>
    <w:bookmarkStart w:name="z38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58"/>
    <w:bookmarkStart w:name="z38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9"/>
    <w:bookmarkStart w:name="z38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3826 мың теңге.";</w:t>
      </w:r>
    </w:p>
    <w:bookmarkEnd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8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2025 - 2027 жылдарға арналған Ортау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61"/>
    <w:bookmarkStart w:name="z38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83165 мың теңге, оның ішінде:</w:t>
      </w:r>
    </w:p>
    <w:bookmarkEnd w:id="362"/>
    <w:bookmarkStart w:name="z39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4108 мың теңге;</w:t>
      </w:r>
    </w:p>
    <w:bookmarkEnd w:id="363"/>
    <w:bookmarkStart w:name="z39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79057 мың теңге;</w:t>
      </w:r>
    </w:p>
    <w:bookmarkEnd w:id="364"/>
    <w:bookmarkStart w:name="z39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86806 мың теңге;</w:t>
      </w:r>
    </w:p>
    <w:bookmarkEnd w:id="365"/>
    <w:bookmarkStart w:name="z39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66"/>
    <w:bookmarkStart w:name="z3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67"/>
    <w:bookmarkStart w:name="z39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68"/>
    <w:bookmarkStart w:name="z39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69"/>
    <w:bookmarkStart w:name="z39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70"/>
    <w:bookmarkStart w:name="z39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71"/>
    <w:bookmarkStart w:name="z39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72"/>
    <w:bookmarkStart w:name="z40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73"/>
    <w:bookmarkStart w:name="z40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74"/>
    <w:bookmarkStart w:name="z40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5"/>
    <w:bookmarkStart w:name="z40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3641 мың теңге.";</w:t>
      </w:r>
    </w:p>
    <w:bookmarkEnd w:id="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0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2025 - 2027 жылдарға арналған Тағылы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77"/>
    <w:bookmarkStart w:name="z40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73875 мың теңге, оның ішінде:</w:t>
      </w:r>
    </w:p>
    <w:bookmarkEnd w:id="378"/>
    <w:bookmarkStart w:name="z40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4557 мың теңге;</w:t>
      </w:r>
    </w:p>
    <w:bookmarkEnd w:id="379"/>
    <w:bookmarkStart w:name="z40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69318 мың теңге;</w:t>
      </w:r>
    </w:p>
    <w:bookmarkEnd w:id="380"/>
    <w:bookmarkStart w:name="z40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78618 мың теңге;</w:t>
      </w:r>
    </w:p>
    <w:bookmarkEnd w:id="381"/>
    <w:bookmarkStart w:name="z41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82"/>
    <w:bookmarkStart w:name="z41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83"/>
    <w:bookmarkStart w:name="z41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84"/>
    <w:bookmarkStart w:name="z41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85"/>
    <w:bookmarkStart w:name="z41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86"/>
    <w:bookmarkStart w:name="z41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87"/>
    <w:bookmarkStart w:name="z41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88"/>
    <w:bookmarkStart w:name="z41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89"/>
    <w:bookmarkStart w:name="z41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90"/>
    <w:bookmarkStart w:name="z41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91"/>
    <w:bookmarkStart w:name="z42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3944 мың теңге.".</w:t>
      </w:r>
    </w:p>
    <w:bookmarkEnd w:id="392"/>
    <w:bookmarkStart w:name="z42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 және </w:t>
      </w:r>
      <w:r>
        <w:rPr>
          <w:rFonts w:ascii="Times New Roman"/>
          <w:b w:val="false"/>
          <w:i w:val="false"/>
          <w:color w:val="000000"/>
          <w:sz w:val="28"/>
        </w:rPr>
        <w:t>19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қазақ тіліндегі нұсқасы 55 қосымшаға толықтырылсын.</w:t>
      </w:r>
    </w:p>
    <w:bookmarkEnd w:id="393"/>
    <w:bookmarkStart w:name="z42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/ 183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 қосымша</w:t>
            </w:r>
          </w:p>
        </w:tc>
      </w:tr>
    </w:tbl>
    <w:bookmarkStart w:name="z426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Ақсу-Аюлы ауылдық округінің бюджеті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/183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 қосымша</w:t>
            </w:r>
          </w:p>
        </w:tc>
      </w:tr>
    </w:tbl>
    <w:bookmarkStart w:name="z429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жылдарға арналған Ақадыр кентінің бюджеті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№20/183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7 қосымша</w:t>
            </w:r>
          </w:p>
        </w:tc>
      </w:tr>
    </w:tbl>
    <w:bookmarkStart w:name="z432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С.Сейфуллин кентінің бюджеті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№20/183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10 қосымша</w:t>
            </w:r>
          </w:p>
        </w:tc>
      </w:tr>
    </w:tbl>
    <w:bookmarkStart w:name="z435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жылдарға арналған Ақжал кентінің бюджеті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№20/183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13 қосымша</w:t>
            </w:r>
          </w:p>
        </w:tc>
      </w:tr>
    </w:tbl>
    <w:bookmarkStart w:name="z438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Мойынты кентінің бюджеті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№20/183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16 қосымша</w:t>
            </w:r>
          </w:p>
        </w:tc>
      </w:tr>
    </w:tbl>
    <w:bookmarkStart w:name="z441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Ақшатау кентінің бюджеті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№20/183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19 қосымша</w:t>
            </w:r>
          </w:p>
        </w:tc>
      </w:tr>
    </w:tbl>
    <w:bookmarkStart w:name="z444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Дария кентінің бюджеті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№20/183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22 қосымша</w:t>
            </w:r>
          </w:p>
        </w:tc>
      </w:tr>
    </w:tbl>
    <w:bookmarkStart w:name="z447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Ақшоқы ауылдық округінің бюджеті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№20/183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25 қосымша</w:t>
            </w:r>
          </w:p>
        </w:tc>
      </w:tr>
    </w:tbl>
    <w:bookmarkStart w:name="z450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Төменгі Қайрақты ауылдық округінің бюджеті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№20/183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28 қосымша</w:t>
            </w:r>
          </w:p>
        </w:tc>
      </w:tr>
    </w:tbl>
    <w:bookmarkStart w:name="z453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 ауылдық округінің бюджеті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№20/183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31 қосымша</w:t>
            </w:r>
          </w:p>
        </w:tc>
      </w:tr>
    </w:tbl>
    <w:bookmarkStart w:name="z456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Өспен ауылдық округінің бюджеті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№20/183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34 қосымша</w:t>
            </w:r>
          </w:p>
        </w:tc>
      </w:tr>
    </w:tbl>
    <w:bookmarkStart w:name="z459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Шет ауылдық округінің бюджеті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№20/183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37 қосымша</w:t>
            </w:r>
          </w:p>
        </w:tc>
      </w:tr>
    </w:tbl>
    <w:bookmarkStart w:name="z462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Ақой ауылдық окургінің бюджеті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№20/183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40 қосымша</w:t>
            </w:r>
          </w:p>
        </w:tc>
      </w:tr>
    </w:tbl>
    <w:bookmarkStart w:name="z465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Батық ауылдық округінің бюджеті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№20/183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43 қосымша</w:t>
            </w:r>
          </w:p>
        </w:tc>
      </w:tr>
    </w:tbl>
    <w:bookmarkStart w:name="z468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Босаға ауылдық округінің бюджеті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І.Кірістер: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№20/183 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46 қосымша</w:t>
            </w:r>
          </w:p>
        </w:tc>
      </w:tr>
    </w:tbl>
    <w:bookmarkStart w:name="z471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Бұрма ауылдық округінің бюджеті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І.Кірістер: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№20/183 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49 қосымша</w:t>
            </w:r>
          </w:p>
        </w:tc>
      </w:tr>
    </w:tbl>
    <w:bookmarkStart w:name="z474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Кәрім Мыңбаев атындағы ауылдық округінің бюджеті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№20/183 шешіміне 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52 қосымша</w:t>
            </w:r>
          </w:p>
        </w:tc>
      </w:tr>
    </w:tbl>
    <w:bookmarkStart w:name="z477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Кеншоқы ауылдық округінің бюджеті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№20/183 шешіміне 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55 қосымша</w:t>
            </w:r>
          </w:p>
        </w:tc>
      </w:tr>
    </w:tbl>
    <w:bookmarkStart w:name="z480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Киікті ауылдық округінің бюджеті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№20/183 шешіміне 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58 қосымша</w:t>
            </w:r>
          </w:p>
        </w:tc>
      </w:tr>
    </w:tbl>
    <w:bookmarkStart w:name="z483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Көктіңкөлі ауылдық округінің бюджеті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№20/183 шешіміне 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61 қосымша</w:t>
            </w:r>
          </w:p>
        </w:tc>
      </w:tr>
    </w:tbl>
    <w:bookmarkStart w:name="z486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Красная поляна ауылдық округінің бюджеті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№20/183 шешіміне 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64 қосымша</w:t>
            </w:r>
          </w:p>
        </w:tc>
      </w:tr>
    </w:tbl>
    <w:bookmarkStart w:name="z489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Нұраталды ауылдық округінің бюджеті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№20/183 шешіміне 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67 қосымша</w:t>
            </w:r>
          </w:p>
        </w:tc>
      </w:tr>
    </w:tbl>
    <w:bookmarkStart w:name="z492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Ортау ауылдық округінің бюджеті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№20/183 шешіміне 24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70 қосымша</w:t>
            </w:r>
          </w:p>
        </w:tc>
      </w:tr>
    </w:tbl>
    <w:bookmarkStart w:name="z495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Тағылы ауылдық округінің бюджеті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