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4f8a" w14:textId="7554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18 желтоқсандағы № 42/417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5 610 858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3 445 192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45 688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2 117 878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- 5 749 917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68 435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196 788 мың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128 353 мың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- 207 494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207 494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- 196 788 мың теңге;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- 130 809 мың теңге;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- 141 515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Осакаров аудандық мәслихатының 22.07.2026 </w:t>
      </w:r>
      <w:r>
        <w:rPr>
          <w:rFonts w:ascii="Times New Roman"/>
          <w:b w:val="false"/>
          <w:i w:val="false"/>
          <w:color w:val="000000"/>
          <w:sz w:val="28"/>
        </w:rPr>
        <w:t>№ 53/512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ауылдар, кенттер, ауылдық округтер бюджеттеріне аудандық бюджетіне берілетін субвенциялардың мөлшері 303 250 мың теңге сомасында қарастырылсын,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кентіне – 20 754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Пионер ауылдық округіне – 12 038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Есіл ауылдық округіне – 14 390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Батпақты ауылдық округіне – 1 959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Сұңқар ауылдық округіне – 19 073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Маржанкөл ауылдық округіне – 15 453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Озерный ауылдық округіне – 13 144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ауылдық округіне – 15 428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Николаев ауылдық округіне – 14 742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Қарағайлы ауылдық округіне – 13 371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Садовый ауылдық округіне – 9 327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Сарыөзек ауылдық округіне – 17 953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Жансары ауылдық округіне – 12 237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Жұлдыз ауылдық округіне – 17 984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Қаратомар ауылдық округіне – 18 700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Шідерті ауылдық округіне – 12 777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Ақбұлақ ауылдық округіне – 13 772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Родников ауылдық округіне – 11 914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ауылдық округіне – 9 739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ауылдық округіне – 8 819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ауылдық округіне – 13 984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Мирный ауылдық округіне – 15 692 мың теңге.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Осакаров ауданы әкімдігінің резерві 66 859 мың теңге мөлшерінде бекітілсін.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аудандық бюджетке нысаналы трансферттер және бюджеттік кредиті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К.Саққұлақов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№42/417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Осакаров аудандық мәслихатының 22.07.2026 </w:t>
      </w:r>
      <w:r>
        <w:rPr>
          <w:rFonts w:ascii="Times New Roman"/>
          <w:b w:val="false"/>
          <w:i w:val="false"/>
          <w:color w:val="ff0000"/>
          <w:sz w:val="28"/>
        </w:rPr>
        <w:t>№ 53/512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№42/417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471 818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бюджетіне берілетін нысаналы трансферттер және бюджеттік кредиті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Осакаров аудандық мәслихатының 22.07.2026 </w:t>
      </w:r>
      <w:r>
        <w:rPr>
          <w:rFonts w:ascii="Times New Roman"/>
          <w:b w:val="false"/>
          <w:i w:val="false"/>
          <w:color w:val="ff0000"/>
          <w:sz w:val="28"/>
        </w:rPr>
        <w:t>№ 53/512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автомобиль жолдары және тұрғын үй инспекциясы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дамуға берілетін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