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d39a" w14:textId="650d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3 желтоқсандағы № 41/413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29/271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7 634 405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2 851 035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71 239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4 708 579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- 8 205 165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65 835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182 838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117 003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- 636 595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636 595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- 182 838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- 124 387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- 578 144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Осакаров ауданы әкімдігінің резерві 44 455 мың теңге мөлшерінде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желтоқсандағы № 41/413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- 636 595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бюджетіне берілетін нысаналы трансферттер және бюджеттік кредиті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6 441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және өнеркәсіп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