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57c3" w14:textId="3925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2024 жылғы 25 желтоқсандағы № 29/272 "Осакаров ауданының кенттерінің, ауылдық округтарының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2025 жылғы 13 қарашадағы № 39/400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2024 жылғы 25 желтоқсандағы № 29/272 "Осакаров ауданының кенттерінің, ауылдық округтарының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Осакаровка кентінің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316 267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237 885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12 642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65 740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402 887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- 86 620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86 620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- 86 620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Молодежный кентінің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166 328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92 405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71 747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- 190 658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- 24 330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24 330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24 330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Пионер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670 892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20 484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- 230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650 178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- 672 210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- 1 318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1 318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1 318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Есіл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62 937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23 711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39 226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67 470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iшiнде: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- 4 533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4 533 мың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4 533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Батпақты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103 143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22 554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11 700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68 889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- 113 944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- 10 801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10 801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10 801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Сұңқар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50 964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6 081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- 40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44 843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51 464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- 500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500 мың теңге, оның ішінде: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500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Маржанкөл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38 030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6 070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31 960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- 40 030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- 2 000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2 000 мың теңге, оның ішінде: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2 000 мың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Озерный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51 559 мың теңге, оның ішінде: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11 375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- 750 мың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39 434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- 62 154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- 10 595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10 595 мың теңге, оның ішінде: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10 595 мың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Құндызды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50 248 мың теңге, оның ішінде: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3 230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47 018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- 51 448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- 1 200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1 200 мың теңге, оның ішінде: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1 200 мың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Николаев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54 290 мың теңге, оның ішінде: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10 228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- 239 мың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43 823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- 57 823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- 3 533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3 533 мың теңге, оның ішінде: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- 3 533 мың теңге.";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Қарағайлы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55 141 мың теңге, оның ішінде: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15 131 мың теңге;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40 010 мың теңге;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- 58 374 мың теңге;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- 3 233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3 233 теңге, оның ішінде: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- 3 233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Садовый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36 173 мың теңге, оның ішінде: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10 814 мың теңге;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25 359 мың теңге;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- 44 006 мың теңге;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-7 833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7 833 мың теңге, оның ішінде: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7 833 мың теңге.";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Сарыөзек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55 969 мың теңге, оның ішінде: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14 581 мың теңге;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41 388 мың теңге;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- 59 069 мың теңге;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- 3 100 мың теңге;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3 100 мың теңге, оның ішінде: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3 100 мың теңге.";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Жансары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40 881 мың теңге, оның ішінде: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6 246 мың теңге;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34 635 мың теңге;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- 45 741 мың теңге;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- 4 860 мың теңге;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4 860 мың теңге, оның ішінде: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4 860 мың теңге.";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Жұлдыз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42 286 мың теңге, оның ішінде: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3 551 мың теңге;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38 735 мың теңге;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- 43 486 мың теңге;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- 1 200 теңге;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1 200 теңге, оның ішінде: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1 200 мың теңге.";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Қаратомар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241 706 мың теңге, оның ішінде: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13 724 мың теңге;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227 982 мың теңге;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- 246 008 мың теңге;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- 4 302 мың теңге;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4 302 мың теңге, оның ішінде: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4 302 мың теңге.";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Шідерті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41 668 мың теңге, оның ішінде: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12 893 мың теңге;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28 775 мың теңге;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41 668 мың теңге;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Ақбұлақ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54 558 мың теңге, оның ішінде: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22 502 мың теңге;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32 056 мың теңге;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- 58 358 мың теңге;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- 3 800 мың теңге;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3 800 мың теңге, оның ішінде: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3 800 мың теңге.";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Родников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26"/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48 167 мың теңге, оның ішінде:</w:t>
      </w:r>
    </w:p>
    <w:bookmarkEnd w:id="327"/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16 904 мың теңге;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31 263 мың теңге;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- 51 467 мың теңге;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- 3 300 мың теңге;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3 300 мың теңге, оның ішінде: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3 300 мың теңге.";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6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Нияз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44"/>
    <w:bookmarkStart w:name="z36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47 119 мың теңге, оның ішінде:</w:t>
      </w:r>
    </w:p>
    <w:bookmarkEnd w:id="345"/>
    <w:bookmarkStart w:name="z37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20 742 мың теңге;</w:t>
      </w:r>
    </w:p>
    <w:bookmarkEnd w:id="346"/>
    <w:bookmarkStart w:name="z37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47"/>
    <w:bookmarkStart w:name="z37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348"/>
    <w:bookmarkStart w:name="z37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26 377 мың теңге;</w:t>
      </w:r>
    </w:p>
    <w:bookmarkEnd w:id="349"/>
    <w:bookmarkStart w:name="z37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- 50 019 мың теңге;</w:t>
      </w:r>
    </w:p>
    <w:bookmarkEnd w:id="350"/>
    <w:bookmarkStart w:name="z37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51"/>
    <w:bookmarkStart w:name="z37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52"/>
    <w:bookmarkStart w:name="z37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53"/>
    <w:bookmarkStart w:name="z37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54"/>
    <w:bookmarkStart w:name="z37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55"/>
    <w:bookmarkStart w:name="z38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56"/>
    <w:bookmarkStart w:name="z38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- 2 900 мың теңге;</w:t>
      </w:r>
    </w:p>
    <w:bookmarkEnd w:id="357"/>
    <w:bookmarkStart w:name="z38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2 900 мың теңге, оның ішінде:</w:t>
      </w:r>
    </w:p>
    <w:bookmarkEnd w:id="358"/>
    <w:bookmarkStart w:name="z38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59"/>
    <w:bookmarkStart w:name="z3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60"/>
    <w:bookmarkStart w:name="z38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2 900 мың теңге.";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8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Ертіс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62"/>
    <w:bookmarkStart w:name="z38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40 109 мың теңге, оның ішінде:</w:t>
      </w:r>
    </w:p>
    <w:bookmarkEnd w:id="363"/>
    <w:bookmarkStart w:name="z38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1 732 мың теңге;</w:t>
      </w:r>
    </w:p>
    <w:bookmarkEnd w:id="364"/>
    <w:bookmarkStart w:name="z39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65"/>
    <w:bookmarkStart w:name="z39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366"/>
    <w:bookmarkStart w:name="z39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38 377 мың теңге;</w:t>
      </w:r>
    </w:p>
    <w:bookmarkEnd w:id="367"/>
    <w:bookmarkStart w:name="z39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- 40 809 мың теңге;</w:t>
      </w:r>
    </w:p>
    <w:bookmarkEnd w:id="368"/>
    <w:bookmarkStart w:name="z39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69"/>
    <w:bookmarkStart w:name="z39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70"/>
    <w:bookmarkStart w:name="z39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71"/>
    <w:bookmarkStart w:name="z39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72"/>
    <w:bookmarkStart w:name="z39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73"/>
    <w:bookmarkStart w:name="z39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74"/>
    <w:bookmarkStart w:name="z40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- 700 мың теңге;</w:t>
      </w:r>
    </w:p>
    <w:bookmarkEnd w:id="375"/>
    <w:bookmarkStart w:name="z40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700 мың теңге, оның ішінде:</w:t>
      </w:r>
    </w:p>
    <w:bookmarkEnd w:id="376"/>
    <w:bookmarkStart w:name="z40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77"/>
    <w:bookmarkStart w:name="z40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78"/>
    <w:bookmarkStart w:name="z40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- 700 мың теңге.";</w:t>
      </w:r>
    </w:p>
    <w:bookmarkEnd w:id="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0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Трудовой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80"/>
    <w:bookmarkStart w:name="z40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52 862 мың теңге, оның ішінде:</w:t>
      </w:r>
    </w:p>
    <w:bookmarkEnd w:id="381"/>
    <w:bookmarkStart w:name="z40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17 380 мың теңге;</w:t>
      </w:r>
    </w:p>
    <w:bookmarkEnd w:id="382"/>
    <w:bookmarkStart w:name="z40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83"/>
    <w:bookmarkStart w:name="z41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384"/>
    <w:bookmarkStart w:name="z41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35 482 мың теңге;</w:t>
      </w:r>
    </w:p>
    <w:bookmarkEnd w:id="385"/>
    <w:bookmarkStart w:name="z41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- 60 695 мың теңге;</w:t>
      </w:r>
    </w:p>
    <w:bookmarkEnd w:id="386"/>
    <w:bookmarkStart w:name="z41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87"/>
    <w:bookmarkStart w:name="z41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88"/>
    <w:bookmarkStart w:name="z41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89"/>
    <w:bookmarkStart w:name="z41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90"/>
    <w:bookmarkStart w:name="z41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91"/>
    <w:bookmarkStart w:name="z41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92"/>
    <w:bookmarkStart w:name="z41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- 7 833 мың теңге;</w:t>
      </w:r>
    </w:p>
    <w:bookmarkEnd w:id="393"/>
    <w:bookmarkStart w:name="z42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7 833 мың теңге, оның ішінде:</w:t>
      </w:r>
    </w:p>
    <w:bookmarkEnd w:id="394"/>
    <w:bookmarkStart w:name="z42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95"/>
    <w:bookmarkStart w:name="z42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96"/>
    <w:bookmarkStart w:name="z42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7 833 теңге.";</w:t>
      </w:r>
    </w:p>
    <w:bookmarkEnd w:id="3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2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Мирный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98"/>
    <w:bookmarkStart w:name="z42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50 033 мың теңге, оның ішінде:</w:t>
      </w:r>
    </w:p>
    <w:bookmarkEnd w:id="399"/>
    <w:bookmarkStart w:name="z42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6 905 мың теңге;</w:t>
      </w:r>
    </w:p>
    <w:bookmarkEnd w:id="400"/>
    <w:bookmarkStart w:name="z42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01"/>
    <w:bookmarkStart w:name="z42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402"/>
    <w:bookmarkStart w:name="z43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43 128 мың теңге;</w:t>
      </w:r>
    </w:p>
    <w:bookmarkEnd w:id="403"/>
    <w:bookmarkStart w:name="z43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- 52 433 мың теңге;</w:t>
      </w:r>
    </w:p>
    <w:bookmarkEnd w:id="404"/>
    <w:bookmarkStart w:name="z43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05"/>
    <w:bookmarkStart w:name="z43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06"/>
    <w:bookmarkStart w:name="z43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07"/>
    <w:bookmarkStart w:name="z43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408"/>
    <w:bookmarkStart w:name="z43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09"/>
    <w:bookmarkStart w:name="z43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410"/>
    <w:bookmarkStart w:name="z43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- 2 400 мың теңге;</w:t>
      </w:r>
    </w:p>
    <w:bookmarkEnd w:id="411"/>
    <w:bookmarkStart w:name="z43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2 400 мың теңге, оның ішінде:</w:t>
      </w:r>
    </w:p>
    <w:bookmarkEnd w:id="412"/>
    <w:bookmarkStart w:name="z44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413"/>
    <w:bookmarkStart w:name="z44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414"/>
    <w:bookmarkStart w:name="z44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2 400 мың теңге.";</w:t>
      </w:r>
    </w:p>
    <w:bookmarkEnd w:id="415"/>
    <w:bookmarkStart w:name="z44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мазмұндалсын.".</w:t>
      </w:r>
    </w:p>
    <w:bookmarkEnd w:id="416"/>
    <w:bookmarkStart w:name="z44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48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Осакаровка кентінің 2025 жылға арналған бюджеті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- 86 620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451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454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Молодежный кентінің 2025 жылға арналған бюджеті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- 24 330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</w:tbl>
    <w:bookmarkStart w:name="z457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</w:tbl>
    <w:bookmarkStart w:name="z460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Пионер ауылдық округінің 2025 жылға арналған бюджеті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</w:tbl>
    <w:bookmarkStart w:name="z463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466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ауылдық округінің 2025 жылға арналған бюджеті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- 4 533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469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17-қосымша</w:t>
            </w:r>
          </w:p>
        </w:tc>
      </w:tr>
    </w:tbl>
    <w:bookmarkStart w:name="z472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Батпақты ауылдық округінің 2025 жылға арналған бюджеті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113 944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- 10 801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</w:tbl>
    <w:bookmarkStart w:name="z475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21-қосымша</w:t>
            </w:r>
          </w:p>
        </w:tc>
      </w:tr>
    </w:tbl>
    <w:bookmarkStart w:name="z478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Сұңқар ауылдық округінің 2025 жылға арналған бюджеті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24-қосымша</w:t>
            </w:r>
          </w:p>
        </w:tc>
      </w:tr>
    </w:tbl>
    <w:bookmarkStart w:name="z481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bookmarkStart w:name="z484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Маржанкөл ауылдық округінің 2025 жылға арналған бюджеті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bookmarkStart w:name="z487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29-қосымша</w:t>
            </w:r>
          </w:p>
        </w:tc>
      </w:tr>
    </w:tbl>
    <w:bookmarkStart w:name="z490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Озерный ауылдық округінің 2025 жылға арналған бюджеті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32-қосымша</w:t>
            </w:r>
          </w:p>
        </w:tc>
      </w:tr>
    </w:tbl>
    <w:bookmarkStart w:name="z493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33-қосымша</w:t>
            </w:r>
          </w:p>
        </w:tc>
      </w:tr>
    </w:tbl>
    <w:bookmarkStart w:name="z496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Құңдызды ауылдық округінің 2025 жылға арналған бюджеті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36-қосымша</w:t>
            </w:r>
          </w:p>
        </w:tc>
      </w:tr>
    </w:tbl>
    <w:bookmarkStart w:name="z499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bookmarkStart w:name="z502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Николаев ауылдық округінің 2025 жылға арналған бюджеті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40-қосымша</w:t>
            </w:r>
          </w:p>
        </w:tc>
      </w:tr>
    </w:tbl>
    <w:bookmarkStart w:name="z505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41-қосымша</w:t>
            </w:r>
          </w:p>
        </w:tc>
      </w:tr>
    </w:tbl>
    <w:bookmarkStart w:name="z508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Қарағайлы ауылдық округінің 2025 жылға арналған бюджеті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44-қосымша</w:t>
            </w:r>
          </w:p>
        </w:tc>
      </w:tr>
    </w:tbl>
    <w:bookmarkStart w:name="z511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45-қосымша</w:t>
            </w:r>
          </w:p>
        </w:tc>
      </w:tr>
    </w:tbl>
    <w:bookmarkStart w:name="z514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Садовый ауылдық округінің 2025 жылға арналған бюджеті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- 7 833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48-қосымша</w:t>
            </w:r>
          </w:p>
        </w:tc>
      </w:tr>
    </w:tbl>
    <w:bookmarkStart w:name="z517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49-қосымша</w:t>
            </w:r>
          </w:p>
        </w:tc>
      </w:tr>
    </w:tbl>
    <w:bookmarkStart w:name="z520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Сарыөзек ауылдық округінің 2025 жылға арналған бюджеті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52-қосымша</w:t>
            </w:r>
          </w:p>
        </w:tc>
      </w:tr>
    </w:tbl>
    <w:bookmarkStart w:name="z523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53-қосымша</w:t>
            </w:r>
          </w:p>
        </w:tc>
      </w:tr>
    </w:tbl>
    <w:bookmarkStart w:name="z526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Жансары ауылдық округінің 2025 жылға арналған бюджеті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56-қосымша</w:t>
            </w:r>
          </w:p>
        </w:tc>
      </w:tr>
    </w:tbl>
    <w:bookmarkStart w:name="z529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57-қосымша</w:t>
            </w:r>
          </w:p>
        </w:tc>
      </w:tr>
    </w:tbl>
    <w:bookmarkStart w:name="z532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Жұлдыз ауылдық округінің 2025 жылға арналған бюджеті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60-қосымша</w:t>
            </w:r>
          </w:p>
        </w:tc>
      </w:tr>
    </w:tbl>
    <w:bookmarkStart w:name="z535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61-қосымша</w:t>
            </w:r>
          </w:p>
        </w:tc>
      </w:tr>
    </w:tbl>
    <w:bookmarkStart w:name="z538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Қаратомар ауылдық округінің 2025 жылға арналған бюджеті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64-қосымша</w:t>
            </w:r>
          </w:p>
        </w:tc>
      </w:tr>
    </w:tbl>
    <w:bookmarkStart w:name="z541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65-қосымша</w:t>
            </w:r>
          </w:p>
        </w:tc>
      </w:tr>
    </w:tbl>
    <w:bookmarkStart w:name="z544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Шідерті ауылдық округінің 2025 жылға арналған бюджеті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68-қосымша</w:t>
            </w:r>
          </w:p>
        </w:tc>
      </w:tr>
    </w:tbl>
    <w:bookmarkStart w:name="z547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69-қосымша</w:t>
            </w:r>
          </w:p>
        </w:tc>
      </w:tr>
    </w:tbl>
    <w:bookmarkStart w:name="z550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2025 жылға арналған бюджеті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72-қосымша</w:t>
            </w:r>
          </w:p>
        </w:tc>
      </w:tr>
    </w:tbl>
    <w:bookmarkStart w:name="z553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73-қосымша</w:t>
            </w:r>
          </w:p>
        </w:tc>
      </w:tr>
    </w:tbl>
    <w:bookmarkStart w:name="z556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Родников ауылдық округінің 2025 жылға арналған бюджеті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1 869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76-қосымша</w:t>
            </w:r>
          </w:p>
        </w:tc>
      </w:tr>
    </w:tbl>
    <w:bookmarkStart w:name="z559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77-қосымша</w:t>
            </w:r>
          </w:p>
        </w:tc>
      </w:tr>
    </w:tbl>
    <w:bookmarkStart w:name="z562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Нияз ауылдық округінің 2025 жылға арналған бюджеті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80-қосымша</w:t>
            </w:r>
          </w:p>
        </w:tc>
      </w:tr>
    </w:tbl>
    <w:bookmarkStart w:name="z565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81-қосымша</w:t>
            </w:r>
          </w:p>
        </w:tc>
      </w:tr>
    </w:tbl>
    <w:bookmarkStart w:name="z568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ауылдық округінің 2025 жылға арналған бюджеті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84-қосымша</w:t>
            </w:r>
          </w:p>
        </w:tc>
      </w:tr>
    </w:tbl>
    <w:bookmarkStart w:name="z571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85-қосымша</w:t>
            </w:r>
          </w:p>
        </w:tc>
      </w:tr>
    </w:tbl>
    <w:bookmarkStart w:name="z574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Трудовой ауылдық округінің 2025 жылға арналған бюджеті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- 7 833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88-қосымша</w:t>
            </w:r>
          </w:p>
        </w:tc>
      </w:tr>
    </w:tbl>
    <w:bookmarkStart w:name="z577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89-қосымша</w:t>
            </w:r>
          </w:p>
        </w:tc>
      </w:tr>
    </w:tbl>
    <w:bookmarkStart w:name="z580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Мирный ауылдық округінің 2025 жылға арналған бюджеті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қарашадағы 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92-қосымша</w:t>
            </w:r>
          </w:p>
        </w:tc>
      </w:tr>
    </w:tbl>
    <w:bookmarkStart w:name="z583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