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e5d4" w14:textId="148e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2024 жылғы 25 желтоқсандағы № 29/272 "Осакаров ауданының кенттерінің, ауылдық округтарының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22 қыркүйектегі № 37/376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2024 жылғы 25 желтоқсандағы № 29/272 "Осакаров ауданының кенттерінің, ауылдық округтарының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Осакаровка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312 576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237 885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12 642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62 049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399 196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- 86 620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86 620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- 86 620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Молодежный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176 239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86 005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90 234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- 200 569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- 24 330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24 330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24 330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Пионер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670 892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20 484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650 178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- 672 210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- 1 318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1 318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1 318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Есіл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62 648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23 211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39 437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67 181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iшiнде: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- 4 533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4 533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4 533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Батпақты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102 643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22 554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11 200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68 889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- 113 444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- 10 801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10 801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10 801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Сұңқар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51 154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6 081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45 033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51 654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- 500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500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Маржанкөл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37 706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5 490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32 216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- 39 706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- 2 000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2 000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2 000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Озерный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54 860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11 375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- 750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42 735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- 65 455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- 10 595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10 595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10 595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Құндызды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36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48 801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3 230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45 571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- 50 001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- 1 200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1 200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1 200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Қарағайлы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54 641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14 631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40 010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- 57 874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- 3 233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3 233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- 3 233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Сарыөзек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49 948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13 101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36 847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- 53 048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- 3 100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3 100 мың теңге, оның ішінде: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3 100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Жансары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40 292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6 246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34 046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- 45 152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- 4 860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4 860 мың теңге, оның ішінде: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4 860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Жұлдыз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42 243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3 551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38 692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- 43 443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- 1 200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1 200 теңге, оның ішінде: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1 200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Қаратомар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239 082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13 724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225 358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- 243 384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- 4 302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4 302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4 302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Ақбұлақ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54 558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22 502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32 056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- 58 358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- 3 800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3 800 мың теңге, оның ішінде: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3 800 мың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Родников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48 993 мың теңге, оның ішінде: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16 604 мың теңге;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32 389 мың теңге;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- 52 293 мың теңге;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- 3 300 мың теңге;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3 300 мың теңге, оның ішінде: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3 300 мың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Нияз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46 221 мың теңге, оның ішінде: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20 542 мың теңге;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25 679 мың теңге;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- 49 121 мың теңге;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- 2 900 мың теңге;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2 900 мың теңге, оның ішінде: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2 900 мың теңге.";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Трудовой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51 787 мың теңге, оның ішінде: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17 380 мың теңге;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34 407 мың теңге;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- 59 620 мың теңге;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- 7 833 мың теңге;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7 833 мың теңге, оның ішінде: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7 833 теңге.";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Мирный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48 777 мың теңге, оның ішінде: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6 205 мың теңге;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42 572 мың теңге;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- 51 177 мың теңге;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- 2 400 мың теңге;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2 400 мың теңге, оның ішінде: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2 400 мың теңге.";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мазмұндалсын.".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2025 жылға арналған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7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378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2025 жылға арналған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bookmarkStart w:name="z381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38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 ауылдық округінің 2025 жылға арналған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bookmarkStart w:name="z38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39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округінің 2025 жылға арналған бюджеті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393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</w:tbl>
    <w:bookmarkStart w:name="z39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2025 жылға арналған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113 444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bookmarkStart w:name="z399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</w:tbl>
    <w:bookmarkStart w:name="z40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2025 жылға арналған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bookmarkStart w:name="z40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408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2025 жылға арналған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41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</w:tbl>
    <w:bookmarkStart w:name="z414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2025 жылға арналған бюджеті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32-қосымша</w:t>
            </w:r>
          </w:p>
        </w:tc>
      </w:tr>
    </w:tbl>
    <w:bookmarkStart w:name="z417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33-қосымша</w:t>
            </w:r>
          </w:p>
        </w:tc>
      </w:tr>
    </w:tbl>
    <w:bookmarkStart w:name="z42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Құңдызды ауылдық округінің 2025 жылға арналған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36-қосымша</w:t>
            </w:r>
          </w:p>
        </w:tc>
      </w:tr>
    </w:tbl>
    <w:bookmarkStart w:name="z423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41-қосымша</w:t>
            </w:r>
          </w:p>
        </w:tc>
      </w:tr>
    </w:tbl>
    <w:bookmarkStart w:name="z426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Қарағайлы ауылдық округінің 2025 жылға арналған бюджеті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44-қосымша</w:t>
            </w:r>
          </w:p>
        </w:tc>
      </w:tr>
    </w:tbl>
    <w:bookmarkStart w:name="z429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49-қосымша</w:t>
            </w:r>
          </w:p>
        </w:tc>
      </w:tr>
    </w:tbl>
    <w:bookmarkStart w:name="z432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2025 жылға арналған бюджеті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52-қосымша</w:t>
            </w:r>
          </w:p>
        </w:tc>
      </w:tr>
    </w:tbl>
    <w:bookmarkStart w:name="z435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53-қосымша</w:t>
            </w:r>
          </w:p>
        </w:tc>
      </w:tr>
    </w:tbl>
    <w:bookmarkStart w:name="z438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2025 жылға арналған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56-қосымша</w:t>
            </w:r>
          </w:p>
        </w:tc>
      </w:tr>
    </w:tbl>
    <w:bookmarkStart w:name="z441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57-қосымша</w:t>
            </w:r>
          </w:p>
        </w:tc>
      </w:tr>
    </w:tbl>
    <w:bookmarkStart w:name="z444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Жұлдыз ауылдық округінің 2025 жылға арналған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60-қосымша</w:t>
            </w:r>
          </w:p>
        </w:tc>
      </w:tr>
    </w:tbl>
    <w:bookmarkStart w:name="z447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61-қосымша</w:t>
            </w:r>
          </w:p>
        </w:tc>
      </w:tr>
    </w:tbl>
    <w:bookmarkStart w:name="z450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2025 жылға арналған бюджеті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64-қосымша</w:t>
            </w:r>
          </w:p>
        </w:tc>
      </w:tr>
    </w:tbl>
    <w:bookmarkStart w:name="z453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69-қосымша</w:t>
            </w:r>
          </w:p>
        </w:tc>
      </w:tr>
    </w:tbl>
    <w:bookmarkStart w:name="z456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2025 жылға арналған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72-қосымша</w:t>
            </w:r>
          </w:p>
        </w:tc>
      </w:tr>
    </w:tbl>
    <w:bookmarkStart w:name="z459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73-қосымша</w:t>
            </w:r>
          </w:p>
        </w:tc>
      </w:tr>
    </w:tbl>
    <w:bookmarkStart w:name="z462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2025 жылға арналған бюджеті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76-қосымша</w:t>
            </w:r>
          </w:p>
        </w:tc>
      </w:tr>
    </w:tbl>
    <w:bookmarkStart w:name="z465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77-қосымша</w:t>
            </w:r>
          </w:p>
        </w:tc>
      </w:tr>
    </w:tbl>
    <w:bookmarkStart w:name="z468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Нияз ауылдық округінің 2025 жылға арналған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80-қосымша</w:t>
            </w:r>
          </w:p>
        </w:tc>
      </w:tr>
    </w:tbl>
    <w:bookmarkStart w:name="z471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85-қосымша</w:t>
            </w:r>
          </w:p>
        </w:tc>
      </w:tr>
    </w:tbl>
    <w:bookmarkStart w:name="z474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ауылдық округінің 2025 жылға арналған бюджеті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88-қосымша</w:t>
            </w:r>
          </w:p>
        </w:tc>
      </w:tr>
    </w:tbl>
    <w:bookmarkStart w:name="z477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89-қосымша</w:t>
            </w:r>
          </w:p>
        </w:tc>
      </w:tr>
    </w:tbl>
    <w:bookmarkStart w:name="z480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2025 жылға арналған бюджеті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 № 37/376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92-қосымша</w:t>
            </w:r>
          </w:p>
        </w:tc>
      </w:tr>
    </w:tbl>
    <w:bookmarkStart w:name="z483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