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6e14" w14:textId="6cd6e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Осакаров аудандық мәслихатының 2025 жылғы 4 сәуірдегі № 32/320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Осакаров аудандық мәслихат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Осакаров аудандық мәслихатының 2024 жылғы 25 желтоқсандағы № 29/272 "Осакаров ауданының кенттерінің, ауылдық округтарының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Пионер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544 107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20 084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523 793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- 545 425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- 1 318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1 318 мың теңге, оның ішінде: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1 318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Сұңқар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43 254 мың теңге, оның ішінде: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6 081 мың теңге;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мың теңге;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37 133 мың теңге;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43 754 мың теңге;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- 500 мың теңге;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500 мың теңге, оның ішінде: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500 мың теңге.";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Николаев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42 945 мың теңге, оның ішінде: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10 228 мың теңге;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- 239 мың теңге;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32 478 мың теңге;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- 45 078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- 2 133 мың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2 133 мың теңге, оның ішінде: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- 2 133 мың теңге.";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"16. Қаратомар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56"/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280 146 мың теңге, оның ішінде: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13 724 мың теңге;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266 422 мың теңге;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- 282 648 мың теңге;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66"/>
    <w:bookmarkStart w:name="z7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67"/>
    <w:bookmarkStart w:name="z7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68"/>
    <w:bookmarkStart w:name="z7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- 2 502 мың теңге;</w:t>
      </w:r>
    </w:p>
    <w:bookmarkEnd w:id="69"/>
    <w:bookmarkStart w:name="z7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2 502 мың теңге, оның ішінде:</w:t>
      </w:r>
    </w:p>
    <w:bookmarkEnd w:id="70"/>
    <w:bookmarkStart w:name="z7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теңге;</w:t>
      </w:r>
    </w:p>
    <w:bookmarkEnd w:id="71"/>
    <w:bookmarkStart w:name="z80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теңге;</w:t>
      </w:r>
    </w:p>
    <w:bookmarkEnd w:id="72"/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2 502 мың теңге.";</w:t>
      </w:r>
    </w:p>
    <w:bookmarkEnd w:id="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Ақбұлақ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46 648 мың теңге, оның ішінде: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20 102 мың теңге;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26 546 мың теңге;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- 49 698 мың теңге;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- 3 050 мың теңге;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3 050 мың теңге, оның ішінде: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3 050 мың теңге.";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2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Мирный ауылдық округінің 2025-2027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келесі көлемдерде бекітілсін:</w:t>
      </w:r>
    </w:p>
    <w:bookmarkEnd w:id="92"/>
    <w:bookmarkStart w:name="z103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40 072 мың теңге, оның ішінде:</w:t>
      </w:r>
    </w:p>
    <w:bookmarkEnd w:id="93"/>
    <w:bookmarkStart w:name="z10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6 026 мың теңге;</w:t>
      </w:r>
    </w:p>
    <w:bookmarkEnd w:id="94"/>
    <w:bookmarkStart w:name="z10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95"/>
    <w:bookmarkStart w:name="z10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теңге;</w:t>
      </w:r>
    </w:p>
    <w:bookmarkEnd w:id="96"/>
    <w:bookmarkStart w:name="z10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34 046 мың теңге;</w:t>
      </w:r>
    </w:p>
    <w:bookmarkEnd w:id="97"/>
    <w:bookmarkStart w:name="z10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- 42 472 мың теңге;</w:t>
      </w:r>
    </w:p>
    <w:bookmarkEnd w:id="98"/>
    <w:bookmarkStart w:name="z10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bookmarkEnd w:id="99"/>
    <w:bookmarkStart w:name="z110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0"/>
    <w:bookmarkStart w:name="z11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1"/>
    <w:bookmarkStart w:name="z11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- 0 теңге, оның iшiнде:</w:t>
      </w:r>
    </w:p>
    <w:bookmarkEnd w:id="102"/>
    <w:bookmarkStart w:name="z11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03"/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- 2 400 мың теңге;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2 400 мың теңге, оның ішінде: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 мың теңге;</w:t>
      </w:r>
    </w:p>
    <w:bookmarkEnd w:id="107"/>
    <w:bookmarkStart w:name="z11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2 400 мың теңге.";</w:t>
      </w:r>
    </w:p>
    <w:bookmarkEnd w:id="109"/>
    <w:bookmarkStart w:name="z12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мазмұндалсын.".</w:t>
      </w:r>
    </w:p>
    <w:bookmarkEnd w:id="110"/>
    <w:bookmarkStart w:name="z12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</w:tbl>
    <w:bookmarkStart w:name="z125" w:id="1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Пионер ауылдық округінің 2025 жылға арналған бюджеті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- 1 318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</w:tbl>
    <w:bookmarkStart w:name="z128" w:id="1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510 467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456 110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54 267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21-қосымша</w:t>
            </w:r>
          </w:p>
        </w:tc>
      </w:tr>
    </w:tbl>
    <w:bookmarkStart w:name="z13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Сұңқар ауылдық округінің 2025 жылға арналған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24-қосымша</w:t>
            </w:r>
          </w:p>
        </w:tc>
      </w:tr>
    </w:tbl>
    <w:bookmarkStart w:name="z134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37-қосымша</w:t>
            </w:r>
          </w:p>
        </w:tc>
      </w:tr>
    </w:tbl>
    <w:bookmarkStart w:name="z137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Николаев ауылдық округінің 2025 жылға арналған бюджеті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- 2 133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40-қосымша</w:t>
            </w:r>
          </w:p>
        </w:tc>
      </w:tr>
    </w:tbl>
    <w:bookmarkStart w:name="z140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18 456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61-қосымша</w:t>
            </w:r>
          </w:p>
        </w:tc>
      </w:tr>
    </w:tbl>
    <w:bookmarkStart w:name="z143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Қаратомар ауылдық округінің 2025 жылға арналған бюджеті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280 146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- 2 502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64-қосымша</w:t>
            </w:r>
          </w:p>
        </w:tc>
      </w:tr>
    </w:tbl>
    <w:bookmarkStart w:name="z146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250 440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91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215 952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34 397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69-қосымша</w:t>
            </w:r>
          </w:p>
        </w:tc>
      </w:tr>
    </w:tbl>
    <w:bookmarkStart w:name="z14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Ақбұлақ ауылдық округінің 2025 жылға арналған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- 3 050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72-қосымша</w:t>
            </w:r>
          </w:p>
        </w:tc>
      </w:tr>
    </w:tbl>
    <w:bookmarkStart w:name="z152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89-қосымша</w:t>
            </w:r>
          </w:p>
        </w:tc>
      </w:tr>
    </w:tbl>
    <w:bookmarkStart w:name="z155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Мирный ауылдық округінің 2025 жылға арналған бюджеті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ll.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lV. Қаржы активтерiмен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Мемлекеттiң қаржы активтерiн сатудан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- 2 400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"04 " сәуірдегі № 32/320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2024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"25" желтоқсандағы № 29/272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92-қосымша</w:t>
            </w:r>
          </w:p>
        </w:tc>
      </w:tr>
    </w:tbl>
    <w:bookmarkStart w:name="z15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нысаналы трансферттер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 берiлетiн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бюджеттен: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14 810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