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686d" w14:textId="bda6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21 шілдедегі № 68/03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жөніндегі операцияларды жүргізу үшін 2031 жылдың 17 ақпанына дейінгі мерзімге жер учаскелерін алып қоймай, Осакаров ауданының Шідерті ауылдық округінің аумағында орналасқан жалпы ауданы 10,951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"21" шілдедегі</w:t>
            </w:r>
            <w:r>
              <w:br/>
            </w:r>
            <w:r>
              <w:rPr>
                <w:rFonts w:ascii="Times New Roman"/>
                <w:b w:val="false"/>
                <w:i w:val="false"/>
                <w:color w:val="000000"/>
                <w:sz w:val="20"/>
              </w:rPr>
              <w:t>№68/03</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2025 жылғы 17 маусымдағы № 3166-EL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Осакаров ауданы, Шідерті ауылдық округі, "Максат" шаруа қожалығы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"Birlik Agro Invest"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