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81e68" w14:textId="9a81e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Төрағасының орынбасары – Шекара қызметі директорының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орынбасары – Шекара қызметі директорының 2025 жылғы 11 маусымдағы № 230/нс-па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комитеті Төрағасының орынбасары – Шекара қызметі директорының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қауіпсіздік комитеті Шекара қызметінің Заң басқармасы заңнамада белгіленген тәртіпте осы бұйрық қол қойылған күнінен бастап күнтізбелік он күн ішінде оның орыс және қазақ тілдеріндегі көшірмелерін электронды түрде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 Заңнама және құқықтық ақпарат институты" шаруашылық жүргізу құқығындағы республикалық мемлекеттік кәсіпорнына жолдасын.</w:t>
      </w:r>
    </w:p>
    <w:bookmarkEnd w:id="2"/>
    <w:bookmarkStart w:name="z7" w:id="3"/>
    <w:p>
      <w:pPr>
        <w:spacing w:after="0"/>
        <w:ind w:left="0"/>
        <w:jc w:val="both"/>
      </w:pPr>
      <w:r>
        <w:rPr>
          <w:rFonts w:ascii="Times New Roman"/>
          <w:b w:val="false"/>
          <w:i w:val="false"/>
          <w:color w:val="000000"/>
          <w:sz w:val="28"/>
        </w:rPr>
        <w:t>
      3. Қазақстан Республикасы Ұлттық қауіпсіздік комитеті Шекара қызметінің Алматы, Жетісу, Шығыс Қазақстан, Жамбыл, Түркістан, Ақтөбе, Атырау, Батыс Қазақстан, Қостанай, Қызылорда, Павлодар, Солтүстік Қазақстан, Абай және Маңғыстау облыстары бойынша департаменттері, Қазақстан Республикасы Ұлттық қауіпсіздік комитеті Шекара қызметінің "Астана" және "Алматы" шекаралық бақылау басқармалары осы бұйрықтың 1-тармағында көрсетілген енгізілген өзгерістер туралы Қазақстан Республикасы Әділет министрлігінің тиісті аумақтық органдарын бір ай мерзімде хабардар етсін.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Комитет Төрағасының орынбасары –</w:t>
            </w:r>
          </w:p>
          <w:p>
            <w:pPr>
              <w:spacing w:after="20"/>
              <w:ind w:left="20"/>
              <w:jc w:val="both"/>
            </w:pPr>
          </w:p>
          <w:p>
            <w:pPr>
              <w:spacing w:after="0"/>
              <w:ind w:left="0"/>
              <w:jc w:val="left"/>
            </w:pPr>
          </w:p>
          <w:p>
            <w:pPr>
              <w:spacing w:after="20"/>
              <w:ind w:left="20"/>
              <w:jc w:val="both"/>
            </w:pPr>
            <w:r>
              <w:rPr>
                <w:rFonts w:ascii="Times New Roman"/>
                <w:b w:val="false"/>
                <w:i/>
                <w:color w:val="000000"/>
                <w:sz w:val="20"/>
              </w:rPr>
              <w:t>Шекара қызметінің директоры генерал-майор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Алдажұманов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орынбасары –</w:t>
            </w:r>
            <w:r>
              <w:br/>
            </w:r>
            <w:r>
              <w:rPr>
                <w:rFonts w:ascii="Times New Roman"/>
                <w:b w:val="false"/>
                <w:i w:val="false"/>
                <w:color w:val="000000"/>
                <w:sz w:val="20"/>
              </w:rPr>
              <w:t>Шекара қызметі директорының</w:t>
            </w:r>
            <w:r>
              <w:br/>
            </w:r>
            <w:r>
              <w:rPr>
                <w:rFonts w:ascii="Times New Roman"/>
                <w:b w:val="false"/>
                <w:i w:val="false"/>
                <w:color w:val="000000"/>
                <w:sz w:val="20"/>
              </w:rPr>
              <w:t>2025 жылғы 15 желтоқсандағы</w:t>
            </w:r>
            <w:r>
              <w:br/>
            </w:r>
            <w:r>
              <w:rPr>
                <w:rFonts w:ascii="Times New Roman"/>
                <w:b w:val="false"/>
                <w:i w:val="false"/>
                <w:color w:val="000000"/>
                <w:sz w:val="20"/>
              </w:rPr>
              <w:t>№ 230/қе-қа бұйрығымен</w:t>
            </w:r>
            <w:r>
              <w:br/>
            </w:r>
            <w:r>
              <w:rPr>
                <w:rFonts w:ascii="Times New Roman"/>
                <w:b w:val="false"/>
                <w:i w:val="false"/>
                <w:color w:val="000000"/>
                <w:sz w:val="20"/>
              </w:rPr>
              <w:t>бекітілген</w:t>
            </w:r>
          </w:p>
        </w:tc>
      </w:tr>
    </w:tbl>
    <w:bookmarkStart w:name="z11" w:id="5"/>
    <w:p>
      <w:pPr>
        <w:spacing w:after="0"/>
        <w:ind w:left="0"/>
        <w:jc w:val="left"/>
      </w:pPr>
      <w:r>
        <w:rPr>
          <w:rFonts w:ascii="Times New Roman"/>
          <w:b/>
          <w:i w:val="false"/>
          <w:color w:val="000000"/>
        </w:rPr>
        <w:t xml:space="preserve"> Қазақстан Республикасы Ұлттық қауіпсіздік комитеті Төрағасының орынбасары – Шекара қызметі директорының өзгерістер енгізілетін кейбір бұйрықтарының тізбесі</w:t>
      </w:r>
    </w:p>
    <w:bookmarkEnd w:id="5"/>
    <w:bookmarkStart w:name="z12" w:id="6"/>
    <w:p>
      <w:pPr>
        <w:spacing w:after="0"/>
        <w:ind w:left="0"/>
        <w:jc w:val="both"/>
      </w:pPr>
      <w:r>
        <w:rPr>
          <w:rFonts w:ascii="Times New Roman"/>
          <w:b w:val="false"/>
          <w:i w:val="false"/>
          <w:color w:val="000000"/>
          <w:sz w:val="28"/>
        </w:rPr>
        <w:t xml:space="preserve">
      1. "Қазақстан Республикасы Ұлттық қауіпсіздік комитеті Шекара қызметінің Алматы облысы бойынша департаменті туралы ережені бекіту туралы" Қазақстан Республикасы Ұлттық қауіпсіздік комитеті Төрағасының орынбасары – Шекара қызметі директорының 2022 жылғы 16 шілдедегі № 281-қа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179058 болып тіркелген) мынадай өзгеріс енгізілсін:</w:t>
      </w:r>
    </w:p>
    <w:bookmarkEnd w:id="6"/>
    <w:bookmarkStart w:name="z13" w:id="7"/>
    <w:p>
      <w:pPr>
        <w:spacing w:after="0"/>
        <w:ind w:left="0"/>
        <w:jc w:val="both"/>
      </w:pPr>
      <w:r>
        <w:rPr>
          <w:rFonts w:ascii="Times New Roman"/>
          <w:b w:val="false"/>
          <w:i w:val="false"/>
          <w:color w:val="000000"/>
          <w:sz w:val="28"/>
        </w:rPr>
        <w:t xml:space="preserve">
      жоғарыда көрсетілген бұйрықпен бекітілген Қазақстан Республикасы Ұлттық қауіпсіздік комитеті Шекара қызметінің Алматы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"20. Шекара қызметі департаментінің бастығы өз орынбасарларының өкілеттіктерін қолданыстағы заңнамаға сәйкес белгілейді.".</w:t>
      </w:r>
    </w:p>
    <w:bookmarkEnd w:id="8"/>
    <w:bookmarkStart w:name="z16" w:id="9"/>
    <w:p>
      <w:pPr>
        <w:spacing w:after="0"/>
        <w:ind w:left="0"/>
        <w:jc w:val="both"/>
      </w:pPr>
      <w:r>
        <w:rPr>
          <w:rFonts w:ascii="Times New Roman"/>
          <w:b w:val="false"/>
          <w:i w:val="false"/>
          <w:color w:val="000000"/>
          <w:sz w:val="28"/>
        </w:rPr>
        <w:t xml:space="preserve">
      2. "Қазақстан Республикасы Ұлттық қауіпсіздік комитеті Шекара қызметінің Жетісу облысы бойынша департаменті туралы ережені бекіту туралы" Қазақстан Республикасы Ұлттық қауіпсіздік комитеті Төрағасының орынбасары – Шекара қызметі директорының 2022 жылғы 16 шілдедегі № 282-қа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179062 болып тіркелген) мынадай өзгеріс енгізілсін:</w:t>
      </w:r>
    </w:p>
    <w:bookmarkEnd w:id="9"/>
    <w:bookmarkStart w:name="z17" w:id="10"/>
    <w:p>
      <w:pPr>
        <w:spacing w:after="0"/>
        <w:ind w:left="0"/>
        <w:jc w:val="both"/>
      </w:pPr>
      <w:r>
        <w:rPr>
          <w:rFonts w:ascii="Times New Roman"/>
          <w:b w:val="false"/>
          <w:i w:val="false"/>
          <w:color w:val="000000"/>
          <w:sz w:val="28"/>
        </w:rPr>
        <w:t xml:space="preserve">
      жоғарыда көрсетілген бұйрықпен бекітілген Қазақстан Республикасы Ұлттық қауіпсіздік комитеті Шекара қызметінің Жетісу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9" w:id="11"/>
    <w:p>
      <w:pPr>
        <w:spacing w:after="0"/>
        <w:ind w:left="0"/>
        <w:jc w:val="both"/>
      </w:pPr>
      <w:r>
        <w:rPr>
          <w:rFonts w:ascii="Times New Roman"/>
          <w:b w:val="false"/>
          <w:i w:val="false"/>
          <w:color w:val="000000"/>
          <w:sz w:val="28"/>
        </w:rPr>
        <w:t>
      "20. Шекара қызметі департаментінің бастығы өз орынбасарларының өкілеттіктерін қолданыстағы заңнамаға сәйкес белгілейді.".</w:t>
      </w:r>
    </w:p>
    <w:bookmarkEnd w:id="11"/>
    <w:bookmarkStart w:name="z20" w:id="12"/>
    <w:p>
      <w:pPr>
        <w:spacing w:after="0"/>
        <w:ind w:left="0"/>
        <w:jc w:val="both"/>
      </w:pPr>
      <w:r>
        <w:rPr>
          <w:rFonts w:ascii="Times New Roman"/>
          <w:b w:val="false"/>
          <w:i w:val="false"/>
          <w:color w:val="000000"/>
          <w:sz w:val="28"/>
        </w:rPr>
        <w:t xml:space="preserve">
      3. "Қазақстан Республикасы Ұлттық қауіпсіздік комитеті Шекара қызметінің Шығыс Қазақстан облысы бойынша департаменті туралы ережені бекіту туралы" Қазақстан Республикасы Ұлттық қауіпсіздік комитеті Төрағасының орынбасары – Шекара қызметі директорының 2022 жылғы 16 шілдедегі № 284-қа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179055 болып тіркелген) мынадай өзгеріс енгізілсін:</w:t>
      </w:r>
    </w:p>
    <w:bookmarkEnd w:id="12"/>
    <w:bookmarkStart w:name="z21" w:id="13"/>
    <w:p>
      <w:pPr>
        <w:spacing w:after="0"/>
        <w:ind w:left="0"/>
        <w:jc w:val="both"/>
      </w:pPr>
      <w:r>
        <w:rPr>
          <w:rFonts w:ascii="Times New Roman"/>
          <w:b w:val="false"/>
          <w:i w:val="false"/>
          <w:color w:val="000000"/>
          <w:sz w:val="28"/>
        </w:rPr>
        <w:t xml:space="preserve">
      жоғарыда көрсетілген бұйрықпен бекітілген Қазақстан Республикасы Ұлттық қауіпсіздік комитеті Шекара қызметінің Шығыс Қазақстан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23" w:id="14"/>
    <w:p>
      <w:pPr>
        <w:spacing w:after="0"/>
        <w:ind w:left="0"/>
        <w:jc w:val="both"/>
      </w:pPr>
      <w:r>
        <w:rPr>
          <w:rFonts w:ascii="Times New Roman"/>
          <w:b w:val="false"/>
          <w:i w:val="false"/>
          <w:color w:val="000000"/>
          <w:sz w:val="28"/>
        </w:rPr>
        <w:t>
      "20. Шекара қызметі департаментінің бастығы өз орынбасарларының өкілеттіктерін қолданыстағы заңнамаға сәйкес белгілейді.".</w:t>
      </w:r>
    </w:p>
    <w:bookmarkEnd w:id="14"/>
    <w:bookmarkStart w:name="z24" w:id="15"/>
    <w:p>
      <w:pPr>
        <w:spacing w:after="0"/>
        <w:ind w:left="0"/>
        <w:jc w:val="both"/>
      </w:pPr>
      <w:r>
        <w:rPr>
          <w:rFonts w:ascii="Times New Roman"/>
          <w:b w:val="false"/>
          <w:i w:val="false"/>
          <w:color w:val="000000"/>
          <w:sz w:val="28"/>
        </w:rPr>
        <w:t xml:space="preserve">
      4. "Қазақстан Республикасы Ұлттық қауіпсіздік комитеті Шекара қызметінің "Астана" шекаралық бақылау басқармасы туралы ережені бекіту туралы" Қазақстан Республикасы Ұлттық қауіпсіздік комитеті Төрағасының орынбасары – Шекара қызметі директорының 2022 жылғы 30 желтоқсандағы № 661-қа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179093 болып тіркелген) мынадай өзгеріс енгізілсін:</w:t>
      </w:r>
    </w:p>
    <w:bookmarkEnd w:id="15"/>
    <w:bookmarkStart w:name="z25" w:id="16"/>
    <w:p>
      <w:pPr>
        <w:spacing w:after="0"/>
        <w:ind w:left="0"/>
        <w:jc w:val="both"/>
      </w:pPr>
      <w:r>
        <w:rPr>
          <w:rFonts w:ascii="Times New Roman"/>
          <w:b w:val="false"/>
          <w:i w:val="false"/>
          <w:color w:val="000000"/>
          <w:sz w:val="28"/>
        </w:rPr>
        <w:t xml:space="preserve">
      жоғарыда көрсетілген бұйрықпен бекітілген Қазақстан Республикасы Ұлттық қауіпсіздік комитеті Шекара қызметінің "Астана" шекаралық бақылау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27" w:id="17"/>
    <w:p>
      <w:pPr>
        <w:spacing w:after="0"/>
        <w:ind w:left="0"/>
        <w:jc w:val="both"/>
      </w:pPr>
      <w:r>
        <w:rPr>
          <w:rFonts w:ascii="Times New Roman"/>
          <w:b w:val="false"/>
          <w:i w:val="false"/>
          <w:color w:val="000000"/>
          <w:sz w:val="28"/>
        </w:rPr>
        <w:t>
      "20. Басқарма бастығы өз орынбасарларының өкілеттіктерін қолданыстағы заңнамаға сәйкес белгілейді.".</w:t>
      </w:r>
    </w:p>
    <w:bookmarkEnd w:id="17"/>
    <w:bookmarkStart w:name="z28" w:id="18"/>
    <w:p>
      <w:pPr>
        <w:spacing w:after="0"/>
        <w:ind w:left="0"/>
        <w:jc w:val="both"/>
      </w:pPr>
      <w:r>
        <w:rPr>
          <w:rFonts w:ascii="Times New Roman"/>
          <w:b w:val="false"/>
          <w:i w:val="false"/>
          <w:color w:val="000000"/>
          <w:sz w:val="28"/>
        </w:rPr>
        <w:t xml:space="preserve">
      5. "Қазақстан Республикасы Ұлттық қауіпсіздік комитеті Шекара қызметінің "Алматы" шекаралық бақылау басқармасы туралы ережені бекіту туралы" Қазақстан Республикасы Ұлттық қауіпсіздік комитеті Төрағасының орынбасары – Шекара қызметі директорының 2022 жылғы 30 желтоқсандағы № 662-қа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179092 болып тіркелген) мынадай өзгеріс енгізілсін:</w:t>
      </w:r>
    </w:p>
    <w:bookmarkEnd w:id="18"/>
    <w:bookmarkStart w:name="z29" w:id="19"/>
    <w:p>
      <w:pPr>
        <w:spacing w:after="0"/>
        <w:ind w:left="0"/>
        <w:jc w:val="both"/>
      </w:pPr>
      <w:r>
        <w:rPr>
          <w:rFonts w:ascii="Times New Roman"/>
          <w:b w:val="false"/>
          <w:i w:val="false"/>
          <w:color w:val="000000"/>
          <w:sz w:val="28"/>
        </w:rPr>
        <w:t xml:space="preserve">
      жоғарыда көрсетілген бұйрықпен бекітілген Қазақстан Республикасы Ұлттық қауіпсіздік комитеті Шекара қызметінің "Алматы" шекаралық бақылау басқармасы туралы </w:t>
      </w:r>
      <w:r>
        <w:rPr>
          <w:rFonts w:ascii="Times New Roman"/>
          <w:b w:val="false"/>
          <w:i w:val="false"/>
          <w:color w:val="000000"/>
          <w:sz w:val="28"/>
        </w:rPr>
        <w:t>ережеде: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31" w:id="20"/>
    <w:p>
      <w:pPr>
        <w:spacing w:after="0"/>
        <w:ind w:left="0"/>
        <w:jc w:val="both"/>
      </w:pPr>
      <w:r>
        <w:rPr>
          <w:rFonts w:ascii="Times New Roman"/>
          <w:b w:val="false"/>
          <w:i w:val="false"/>
          <w:color w:val="000000"/>
          <w:sz w:val="28"/>
        </w:rPr>
        <w:t>
      "20. Басқарма бастығы өз орынбасарларының өкілеттіктерін қолданыстағы заңнамаға сәйкес белгілейді.".</w:t>
      </w:r>
    </w:p>
    <w:bookmarkEnd w:id="20"/>
    <w:bookmarkStart w:name="z32" w:id="21"/>
    <w:p>
      <w:pPr>
        <w:spacing w:after="0"/>
        <w:ind w:left="0"/>
        <w:jc w:val="both"/>
      </w:pPr>
      <w:r>
        <w:rPr>
          <w:rFonts w:ascii="Times New Roman"/>
          <w:b w:val="false"/>
          <w:i w:val="false"/>
          <w:color w:val="000000"/>
          <w:sz w:val="28"/>
        </w:rPr>
        <w:t xml:space="preserve">
      6. "Қазақстан Республикасы Ұлттық қауіпсіздік комитеті Шекара қызметінің Жамбыл облысы бойынша департаменті туралы ережені бекіту туралы" Қазақстан Республикасы Ұлттық қауіпсіздік комитеті Төрағасының орынбасары – Шекара қызметі директорының 2022 жылғы 30 желтоқсандағы № 663-қа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179080 болып тіркелген) мынадай өзгеріс енгізілсін:</w:t>
      </w:r>
    </w:p>
    <w:bookmarkEnd w:id="21"/>
    <w:bookmarkStart w:name="z33" w:id="22"/>
    <w:p>
      <w:pPr>
        <w:spacing w:after="0"/>
        <w:ind w:left="0"/>
        <w:jc w:val="both"/>
      </w:pPr>
      <w:r>
        <w:rPr>
          <w:rFonts w:ascii="Times New Roman"/>
          <w:b w:val="false"/>
          <w:i w:val="false"/>
          <w:color w:val="000000"/>
          <w:sz w:val="28"/>
        </w:rPr>
        <w:t xml:space="preserve">
      жоғарыда көрсетілген бұйрықпен бекітілген Қазақстан Республикасы Ұлттық қауіпсіздік комитеті Шекара қызметінің Жамбыл облысы бойынша департаменті туралы </w:t>
      </w:r>
      <w:r>
        <w:rPr>
          <w:rFonts w:ascii="Times New Roman"/>
          <w:b w:val="false"/>
          <w:i w:val="false"/>
          <w:color w:val="000000"/>
          <w:sz w:val="28"/>
        </w:rPr>
        <w:t>ережеде:</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35" w:id="23"/>
    <w:p>
      <w:pPr>
        <w:spacing w:after="0"/>
        <w:ind w:left="0"/>
        <w:jc w:val="both"/>
      </w:pPr>
      <w:r>
        <w:rPr>
          <w:rFonts w:ascii="Times New Roman"/>
          <w:b w:val="false"/>
          <w:i w:val="false"/>
          <w:color w:val="000000"/>
          <w:sz w:val="28"/>
        </w:rPr>
        <w:t>
      "22. Шекара қызметі департаментінің бастығы өз орынбасарларының өкілеттіктерін қолданыстағы заңнамаға сәйкес белгілейді.".</w:t>
      </w:r>
    </w:p>
    <w:bookmarkEnd w:id="23"/>
    <w:bookmarkStart w:name="z36" w:id="24"/>
    <w:p>
      <w:pPr>
        <w:spacing w:after="0"/>
        <w:ind w:left="0"/>
        <w:jc w:val="both"/>
      </w:pPr>
      <w:r>
        <w:rPr>
          <w:rFonts w:ascii="Times New Roman"/>
          <w:b w:val="false"/>
          <w:i w:val="false"/>
          <w:color w:val="000000"/>
          <w:sz w:val="28"/>
        </w:rPr>
        <w:t xml:space="preserve">
      7. "Қазақстан Республикасы Ұлттық қауіпсіздік комитеті Шекара қызметінің Түркістан облысы бойынша департаменті туралы ережені бекіту туралы" Қазақстан Республикасы Ұлттық қауіпсіздік комитеті Төрағасының орынбасары – Шекара қызметі директорының 2022 жылғы 30 желтоқсандағы № 664-қа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179088 болып тіркелген) мынадай өзгеріс енгізілсін:</w:t>
      </w:r>
    </w:p>
    <w:bookmarkEnd w:id="24"/>
    <w:bookmarkStart w:name="z37" w:id="25"/>
    <w:p>
      <w:pPr>
        <w:spacing w:after="0"/>
        <w:ind w:left="0"/>
        <w:jc w:val="both"/>
      </w:pPr>
      <w:r>
        <w:rPr>
          <w:rFonts w:ascii="Times New Roman"/>
          <w:b w:val="false"/>
          <w:i w:val="false"/>
          <w:color w:val="000000"/>
          <w:sz w:val="28"/>
        </w:rPr>
        <w:t xml:space="preserve">
      жоғарыда көрсетілген бұйрықпен бекітілген Қазақстан Республикасы Ұлттық қауіпсіздік комитеті Шекара қызметінің Түркістан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39" w:id="26"/>
    <w:p>
      <w:pPr>
        <w:spacing w:after="0"/>
        <w:ind w:left="0"/>
        <w:jc w:val="both"/>
      </w:pPr>
      <w:r>
        <w:rPr>
          <w:rFonts w:ascii="Times New Roman"/>
          <w:b w:val="false"/>
          <w:i w:val="false"/>
          <w:color w:val="000000"/>
          <w:sz w:val="28"/>
        </w:rPr>
        <w:t>
      "22. Шекара қызметі департаментінің бастығы өз орынбасарларының өкілеттіктерін қолданыстағы заңнамаға сәйкес белгілейді.".</w:t>
      </w:r>
    </w:p>
    <w:bookmarkEnd w:id="26"/>
    <w:bookmarkStart w:name="z40" w:id="27"/>
    <w:p>
      <w:pPr>
        <w:spacing w:after="0"/>
        <w:ind w:left="0"/>
        <w:jc w:val="both"/>
      </w:pPr>
      <w:r>
        <w:rPr>
          <w:rFonts w:ascii="Times New Roman"/>
          <w:b w:val="false"/>
          <w:i w:val="false"/>
          <w:color w:val="000000"/>
          <w:sz w:val="28"/>
        </w:rPr>
        <w:t xml:space="preserve">
      8. "Қазақстан Республикасы Ұлттық қауіпсіздік комитеті Шекара қызметінің Ақтөбе облысы бойынша департаменті туралы ережені бекіту туралы" Қазақстан Республикасы Ұлттық қауіпсіздік комитеті Төрағасының орынбасары – Шекара қызметі директорының 2022 жылғы 30 желтоқсандағы № 665-қа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179079 болып тіркелген) мынадай өзгеріс енгізілсін:</w:t>
      </w:r>
    </w:p>
    <w:bookmarkEnd w:id="27"/>
    <w:bookmarkStart w:name="z41" w:id="28"/>
    <w:p>
      <w:pPr>
        <w:spacing w:after="0"/>
        <w:ind w:left="0"/>
        <w:jc w:val="both"/>
      </w:pPr>
      <w:r>
        <w:rPr>
          <w:rFonts w:ascii="Times New Roman"/>
          <w:b w:val="false"/>
          <w:i w:val="false"/>
          <w:color w:val="000000"/>
          <w:sz w:val="28"/>
        </w:rPr>
        <w:t xml:space="preserve">
      жоғарыда көрсетілген бұйрықпен бекітілген Қазақстан Республикасы Ұлттық қауіпсіздік комитеті Шекара қызметінің Ақтөбе облысы бойынша департаменті туралы </w:t>
      </w:r>
      <w:r>
        <w:rPr>
          <w:rFonts w:ascii="Times New Roman"/>
          <w:b w:val="false"/>
          <w:i w:val="false"/>
          <w:color w:val="000000"/>
          <w:sz w:val="28"/>
        </w:rPr>
        <w:t>ережеде:</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43" w:id="29"/>
    <w:p>
      <w:pPr>
        <w:spacing w:after="0"/>
        <w:ind w:left="0"/>
        <w:jc w:val="both"/>
      </w:pPr>
      <w:r>
        <w:rPr>
          <w:rFonts w:ascii="Times New Roman"/>
          <w:b w:val="false"/>
          <w:i w:val="false"/>
          <w:color w:val="000000"/>
          <w:sz w:val="28"/>
        </w:rPr>
        <w:t>
      "22. Шекара қызметі департаментінің бастығы өз орынбасарларының өкілеттіктерін қолданыстағы заңнамаға сәйкес белгілейді.".</w:t>
      </w:r>
    </w:p>
    <w:bookmarkEnd w:id="29"/>
    <w:bookmarkStart w:name="z44" w:id="30"/>
    <w:p>
      <w:pPr>
        <w:spacing w:after="0"/>
        <w:ind w:left="0"/>
        <w:jc w:val="both"/>
      </w:pPr>
      <w:r>
        <w:rPr>
          <w:rFonts w:ascii="Times New Roman"/>
          <w:b w:val="false"/>
          <w:i w:val="false"/>
          <w:color w:val="000000"/>
          <w:sz w:val="28"/>
        </w:rPr>
        <w:t xml:space="preserve">
      9. "Қазақстан Республикасы Ұлттық қауіпсіздік комитеті Шекара қызметінің Атырау облысы бойынша департаменті туралы ережені бекіту туралы" Қазақстан Республикасы Ұлттық қауіпсіздік комитеті Төрағасының орынбасары – Шекара қызметі директорының 2022 жылғы 30 желтоқсандағы № 666-қа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179081 болып тіркелген) мынадай өзгеріс енгізілсін:</w:t>
      </w:r>
    </w:p>
    <w:bookmarkEnd w:id="30"/>
    <w:bookmarkStart w:name="z45" w:id="31"/>
    <w:p>
      <w:pPr>
        <w:spacing w:after="0"/>
        <w:ind w:left="0"/>
        <w:jc w:val="both"/>
      </w:pPr>
      <w:r>
        <w:rPr>
          <w:rFonts w:ascii="Times New Roman"/>
          <w:b w:val="false"/>
          <w:i w:val="false"/>
          <w:color w:val="000000"/>
          <w:sz w:val="28"/>
        </w:rPr>
        <w:t xml:space="preserve">
      жоғарыда көрсетілген бұйрықпен бекітілген Қазақстан Республикасы Ұлттық қауіпсіздік комитеті Шекара қызметінің Атырау облысы бойынша департаменті туралы </w:t>
      </w:r>
      <w:r>
        <w:rPr>
          <w:rFonts w:ascii="Times New Roman"/>
          <w:b w:val="false"/>
          <w:i w:val="false"/>
          <w:color w:val="000000"/>
          <w:sz w:val="28"/>
        </w:rPr>
        <w:t>ережеде:</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47" w:id="32"/>
    <w:p>
      <w:pPr>
        <w:spacing w:after="0"/>
        <w:ind w:left="0"/>
        <w:jc w:val="both"/>
      </w:pPr>
      <w:r>
        <w:rPr>
          <w:rFonts w:ascii="Times New Roman"/>
          <w:b w:val="false"/>
          <w:i w:val="false"/>
          <w:color w:val="000000"/>
          <w:sz w:val="28"/>
        </w:rPr>
        <w:t>
      "22. Шекара қызметі департаментінің бастығы өз орынбасарларының өкілеттіктерін қолданыстағы заңнамаға сәйкес белгілейді.".</w:t>
      </w:r>
    </w:p>
    <w:bookmarkEnd w:id="32"/>
    <w:bookmarkStart w:name="z48" w:id="33"/>
    <w:p>
      <w:pPr>
        <w:spacing w:after="0"/>
        <w:ind w:left="0"/>
        <w:jc w:val="both"/>
      </w:pPr>
      <w:r>
        <w:rPr>
          <w:rFonts w:ascii="Times New Roman"/>
          <w:b w:val="false"/>
          <w:i w:val="false"/>
          <w:color w:val="000000"/>
          <w:sz w:val="28"/>
        </w:rPr>
        <w:t xml:space="preserve">
      10. "Қазақстан Республикасы Ұлттық қауіпсіздік комитеті Шекара қызметінің Батыс Қазақстан облысы бойынша департаменті туралы ережені бекіту туралы" Қазақстан Республикасы Ұлттық қауіпсіздік комитеті Төрағасының орынбасары – Шекара қызметі директорының 2022 жылғы 30 желтоқсандағы № 667-қа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179083 болып тіркелген) мынадай өзгеріс енгізілсін:</w:t>
      </w:r>
    </w:p>
    <w:bookmarkEnd w:id="33"/>
    <w:bookmarkStart w:name="z49" w:id="34"/>
    <w:p>
      <w:pPr>
        <w:spacing w:after="0"/>
        <w:ind w:left="0"/>
        <w:jc w:val="both"/>
      </w:pPr>
      <w:r>
        <w:rPr>
          <w:rFonts w:ascii="Times New Roman"/>
          <w:b w:val="false"/>
          <w:i w:val="false"/>
          <w:color w:val="000000"/>
          <w:sz w:val="28"/>
        </w:rPr>
        <w:t xml:space="preserve">
      жоғарыда көрсетілген бұйрықпен бекітілген Қазақстан Республикасы Ұлттық қауіпсіздік комитеті Шекара қызметінің Батыс Қазақстан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51" w:id="35"/>
    <w:p>
      <w:pPr>
        <w:spacing w:after="0"/>
        <w:ind w:left="0"/>
        <w:jc w:val="both"/>
      </w:pPr>
      <w:r>
        <w:rPr>
          <w:rFonts w:ascii="Times New Roman"/>
          <w:b w:val="false"/>
          <w:i w:val="false"/>
          <w:color w:val="000000"/>
          <w:sz w:val="28"/>
        </w:rPr>
        <w:t>
      "22. Шекара қызметі департаментінің бастығы өз орынбасарларының өкілеттіктерін қолданыстағы заңнамаға сәйкес белгілейді.".</w:t>
      </w:r>
    </w:p>
    <w:bookmarkEnd w:id="35"/>
    <w:bookmarkStart w:name="z52" w:id="36"/>
    <w:p>
      <w:pPr>
        <w:spacing w:after="0"/>
        <w:ind w:left="0"/>
        <w:jc w:val="both"/>
      </w:pPr>
      <w:r>
        <w:rPr>
          <w:rFonts w:ascii="Times New Roman"/>
          <w:b w:val="false"/>
          <w:i w:val="false"/>
          <w:color w:val="000000"/>
          <w:sz w:val="28"/>
        </w:rPr>
        <w:t xml:space="preserve">
      11. "Қазақстан Республикасы Ұлттық қауіпсіздік комитеті Шекара қызметінің Қостанай облысы бойынша департаменті туралы ережені бекіту туралы" Қазақстан Республикасы Ұлттық қауіпсіздік комитеті Төрағасының орынбасары – Шекара қызметі директорының 2022 жылғы 30 желтоқсандағы № 668-қа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179089 болып тіркелген) мынадай өзгеріс енгізілсін:</w:t>
      </w:r>
    </w:p>
    <w:bookmarkEnd w:id="36"/>
    <w:bookmarkStart w:name="z53" w:id="37"/>
    <w:p>
      <w:pPr>
        <w:spacing w:after="0"/>
        <w:ind w:left="0"/>
        <w:jc w:val="both"/>
      </w:pPr>
      <w:r>
        <w:rPr>
          <w:rFonts w:ascii="Times New Roman"/>
          <w:b w:val="false"/>
          <w:i w:val="false"/>
          <w:color w:val="000000"/>
          <w:sz w:val="28"/>
        </w:rPr>
        <w:t xml:space="preserve">
      жоғарыда көрсетілген бұйрықпен бекітілген Қазақстан Республикасы Ұлттық қауіпсіздік комитеті Шекара қызметінің Қостанай облысы бойынша департаменті туралы </w:t>
      </w:r>
      <w:r>
        <w:rPr>
          <w:rFonts w:ascii="Times New Roman"/>
          <w:b w:val="false"/>
          <w:i w:val="false"/>
          <w:color w:val="000000"/>
          <w:sz w:val="28"/>
        </w:rPr>
        <w:t>ережеде:</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55" w:id="38"/>
    <w:p>
      <w:pPr>
        <w:spacing w:after="0"/>
        <w:ind w:left="0"/>
        <w:jc w:val="both"/>
      </w:pPr>
      <w:r>
        <w:rPr>
          <w:rFonts w:ascii="Times New Roman"/>
          <w:b w:val="false"/>
          <w:i w:val="false"/>
          <w:color w:val="000000"/>
          <w:sz w:val="28"/>
        </w:rPr>
        <w:t>
      "20. Шекара қызметі департаментінің бастығы өз орынбасарларының өкілеттіктерін қолданыстағы заңнамаға сәйкес белгілейді.".</w:t>
      </w:r>
    </w:p>
    <w:bookmarkEnd w:id="38"/>
    <w:bookmarkStart w:name="z56" w:id="39"/>
    <w:p>
      <w:pPr>
        <w:spacing w:after="0"/>
        <w:ind w:left="0"/>
        <w:jc w:val="both"/>
      </w:pPr>
      <w:r>
        <w:rPr>
          <w:rFonts w:ascii="Times New Roman"/>
          <w:b w:val="false"/>
          <w:i w:val="false"/>
          <w:color w:val="000000"/>
          <w:sz w:val="28"/>
        </w:rPr>
        <w:t xml:space="preserve">
      12. "Қазақстан Республикасы Ұлттық қауіпсіздік комитеті Шекара қызметінің Қызылорда облысы бойынша департаменті туралы ережені бекіту туралы" Қазақстан Республикасы Ұлттық қауіпсіздік комитеті Төрағасының орынбасары – Шекара қызметі директорының 2022 жылғы 30 желтоқсандағы № 669-қа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179086 болып тіркелген) мынадай өзгеріс енгізілсін:</w:t>
      </w:r>
    </w:p>
    <w:bookmarkEnd w:id="39"/>
    <w:bookmarkStart w:name="z57" w:id="40"/>
    <w:p>
      <w:pPr>
        <w:spacing w:after="0"/>
        <w:ind w:left="0"/>
        <w:jc w:val="both"/>
      </w:pPr>
      <w:r>
        <w:rPr>
          <w:rFonts w:ascii="Times New Roman"/>
          <w:b w:val="false"/>
          <w:i w:val="false"/>
          <w:color w:val="000000"/>
          <w:sz w:val="28"/>
        </w:rPr>
        <w:t xml:space="preserve">
      жоғарыда көрсетілген бұйрықпен бекітілген Қазақстан Республикасы Ұлттық қауіпсіздік комитеті Шекара қызметінің Қызылорда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59" w:id="41"/>
    <w:p>
      <w:pPr>
        <w:spacing w:after="0"/>
        <w:ind w:left="0"/>
        <w:jc w:val="both"/>
      </w:pPr>
      <w:r>
        <w:rPr>
          <w:rFonts w:ascii="Times New Roman"/>
          <w:b w:val="false"/>
          <w:i w:val="false"/>
          <w:color w:val="000000"/>
          <w:sz w:val="28"/>
        </w:rPr>
        <w:t>
      "22. Шекара қызметі департаментінің бастығы өз орынбасарларының өкілеттіктерін қолданыстағы заңнамаға сәйкес белгілейді.".</w:t>
      </w:r>
    </w:p>
    <w:bookmarkEnd w:id="41"/>
    <w:bookmarkStart w:name="z60" w:id="42"/>
    <w:p>
      <w:pPr>
        <w:spacing w:after="0"/>
        <w:ind w:left="0"/>
        <w:jc w:val="both"/>
      </w:pPr>
      <w:r>
        <w:rPr>
          <w:rFonts w:ascii="Times New Roman"/>
          <w:b w:val="false"/>
          <w:i w:val="false"/>
          <w:color w:val="000000"/>
          <w:sz w:val="28"/>
        </w:rPr>
        <w:t xml:space="preserve">
      13. "Қазақстан Республикасы Ұлттық қауіпсіздік комитеті Шекара қызметінің Павлодар облысы бойынша департаменті туралы ережені бекіту туралы" Қазақстан Республикасы Ұлттық қауіпсіздік комитеті Төрағасының орынбасары – Шекара қызметі директорының 2022 жылғы 30 желтоқсандағы № 670-қа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179085 болып тіркелген) мынадай өзгеріс енгізілсін:</w:t>
      </w:r>
    </w:p>
    <w:bookmarkEnd w:id="42"/>
    <w:bookmarkStart w:name="z61" w:id="43"/>
    <w:p>
      <w:pPr>
        <w:spacing w:after="0"/>
        <w:ind w:left="0"/>
        <w:jc w:val="both"/>
      </w:pPr>
      <w:r>
        <w:rPr>
          <w:rFonts w:ascii="Times New Roman"/>
          <w:b w:val="false"/>
          <w:i w:val="false"/>
          <w:color w:val="000000"/>
          <w:sz w:val="28"/>
        </w:rPr>
        <w:t xml:space="preserve">
      жоғарыда көрсетілген бұйрықпен бекітілген Қазақстан Республикасы Ұлттық қауіпсіздік комитеті Шекара қызметінің Павлодар облысы бойынша департаменті туралы </w:t>
      </w:r>
      <w:r>
        <w:rPr>
          <w:rFonts w:ascii="Times New Roman"/>
          <w:b w:val="false"/>
          <w:i w:val="false"/>
          <w:color w:val="000000"/>
          <w:sz w:val="28"/>
        </w:rPr>
        <w:t>ережеде:</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63" w:id="44"/>
    <w:p>
      <w:pPr>
        <w:spacing w:after="0"/>
        <w:ind w:left="0"/>
        <w:jc w:val="both"/>
      </w:pPr>
      <w:r>
        <w:rPr>
          <w:rFonts w:ascii="Times New Roman"/>
          <w:b w:val="false"/>
          <w:i w:val="false"/>
          <w:color w:val="000000"/>
          <w:sz w:val="28"/>
        </w:rPr>
        <w:t>
      "22. Шекара қызметі департаментінің бастығы өз орынбасарларының өкілеттіктерін қолданыстағы заңнамаға сәйкес белгілейді.".</w:t>
      </w:r>
    </w:p>
    <w:bookmarkEnd w:id="44"/>
    <w:bookmarkStart w:name="z64" w:id="45"/>
    <w:p>
      <w:pPr>
        <w:spacing w:after="0"/>
        <w:ind w:left="0"/>
        <w:jc w:val="both"/>
      </w:pPr>
      <w:r>
        <w:rPr>
          <w:rFonts w:ascii="Times New Roman"/>
          <w:b w:val="false"/>
          <w:i w:val="false"/>
          <w:color w:val="000000"/>
          <w:sz w:val="28"/>
        </w:rPr>
        <w:t xml:space="preserve">
      14. "Қазақстан Республикасы Ұлттық қауіпсіздік комитеті Шекара қызметінің Солтүстік Қазақстан облысы бойынша департаменті туралы ережені бекіту туралы" Қазақстан Республикасы Ұлттық қауіпсіздік комитеті Төрағасының орынбасары – Шекара қызметі директорының 2022 жылғы 30 желтоқсандағы № 671-қа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179084 болып тіркелген) мынадай өзгеріс енгізілсін:</w:t>
      </w:r>
    </w:p>
    <w:bookmarkEnd w:id="45"/>
    <w:bookmarkStart w:name="z65" w:id="46"/>
    <w:p>
      <w:pPr>
        <w:spacing w:after="0"/>
        <w:ind w:left="0"/>
        <w:jc w:val="both"/>
      </w:pPr>
      <w:r>
        <w:rPr>
          <w:rFonts w:ascii="Times New Roman"/>
          <w:b w:val="false"/>
          <w:i w:val="false"/>
          <w:color w:val="000000"/>
          <w:sz w:val="28"/>
        </w:rPr>
        <w:t xml:space="preserve">
      жоғарыда көрсетілген бұйрықпен бекітілген Қазақстан Республикасы Ұлттық қауіпсіздік комитеті Шекара қызметінің Солтүстік Қазақстан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67" w:id="47"/>
    <w:p>
      <w:pPr>
        <w:spacing w:after="0"/>
        <w:ind w:left="0"/>
        <w:jc w:val="both"/>
      </w:pPr>
      <w:r>
        <w:rPr>
          <w:rFonts w:ascii="Times New Roman"/>
          <w:b w:val="false"/>
          <w:i w:val="false"/>
          <w:color w:val="000000"/>
          <w:sz w:val="28"/>
        </w:rPr>
        <w:t>
      "22. Шекара қызметі департаментінің бастығы өз орынбасарларының өкілеттіктерін қолданыстағы заңнамаға сәйкес белгілейді.".</w:t>
      </w:r>
    </w:p>
    <w:bookmarkEnd w:id="47"/>
    <w:bookmarkStart w:name="z68" w:id="48"/>
    <w:p>
      <w:pPr>
        <w:spacing w:after="0"/>
        <w:ind w:left="0"/>
        <w:jc w:val="both"/>
      </w:pPr>
      <w:r>
        <w:rPr>
          <w:rFonts w:ascii="Times New Roman"/>
          <w:b w:val="false"/>
          <w:i w:val="false"/>
          <w:color w:val="000000"/>
          <w:sz w:val="28"/>
        </w:rPr>
        <w:t xml:space="preserve">
      15. "Қазақстан Республикасы Ұлттық қауіпсіздік комитеті Шекара қызметінің Абай облысы бойынша департаменті туралы ережені бекіту туралы" Қазақстан Республикасы Ұлттық қауіпсіздік комитеті Төрағасының орынбасары – Шекара қызметі директорының 2024 жылғы 18 наурыздағы № 54/қе-қа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196009 болып тіркелген) мынадай өзгеріс енгізілсін:</w:t>
      </w:r>
    </w:p>
    <w:bookmarkEnd w:id="48"/>
    <w:bookmarkStart w:name="z69" w:id="49"/>
    <w:p>
      <w:pPr>
        <w:spacing w:after="0"/>
        <w:ind w:left="0"/>
        <w:jc w:val="both"/>
      </w:pPr>
      <w:r>
        <w:rPr>
          <w:rFonts w:ascii="Times New Roman"/>
          <w:b w:val="false"/>
          <w:i w:val="false"/>
          <w:color w:val="000000"/>
          <w:sz w:val="28"/>
        </w:rPr>
        <w:t xml:space="preserve">
      жоғарыда көрсетілген бұйрықпен бекітілген Қазақстан Республикасы Ұлттық қауіпсіздік комитеті Шекара қызметінің Абай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71" w:id="50"/>
    <w:p>
      <w:pPr>
        <w:spacing w:after="0"/>
        <w:ind w:left="0"/>
        <w:jc w:val="both"/>
      </w:pPr>
      <w:r>
        <w:rPr>
          <w:rFonts w:ascii="Times New Roman"/>
          <w:b w:val="false"/>
          <w:i w:val="false"/>
          <w:color w:val="000000"/>
          <w:sz w:val="28"/>
        </w:rPr>
        <w:t>
      "20. Шекара қызметі департаментінің бастығы өз орынбасарларының өкілеттіктерін қолданыстағы заңнамаға сәйкес белгілейді.".</w:t>
      </w:r>
    </w:p>
    <w:bookmarkEnd w:id="50"/>
    <w:bookmarkStart w:name="z72" w:id="51"/>
    <w:p>
      <w:pPr>
        <w:spacing w:after="0"/>
        <w:ind w:left="0"/>
        <w:jc w:val="both"/>
      </w:pPr>
      <w:r>
        <w:rPr>
          <w:rFonts w:ascii="Times New Roman"/>
          <w:b w:val="false"/>
          <w:i w:val="false"/>
          <w:color w:val="000000"/>
          <w:sz w:val="28"/>
        </w:rPr>
        <w:t xml:space="preserve">
      16. "Қазақстан Республикасы Ұлттық қауіпсіздік комитеті Шекара қызметінің Маңғыстау облысы бойынша департаменті туралы ережені бекіту туралы" Қазақстан Республикасы Ұлттық қауіпсіздік комитеті Төрағасының орынбасары – Шекара қызметі директорының 2025 жылғы 11 маусымдағы № 111/қе-қа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215643 болып тіркелген) мынадай өзгеріс енгізілсін:</w:t>
      </w:r>
    </w:p>
    <w:bookmarkEnd w:id="51"/>
    <w:bookmarkStart w:name="z73" w:id="52"/>
    <w:p>
      <w:pPr>
        <w:spacing w:after="0"/>
        <w:ind w:left="0"/>
        <w:jc w:val="both"/>
      </w:pPr>
      <w:r>
        <w:rPr>
          <w:rFonts w:ascii="Times New Roman"/>
          <w:b w:val="false"/>
          <w:i w:val="false"/>
          <w:color w:val="000000"/>
          <w:sz w:val="28"/>
        </w:rPr>
        <w:t xml:space="preserve">
      жоғарыда көрсетілген бұйрықпен бекітілген Қазақстан Республикасы Ұлттық қауіпсіздік комитеті Шекара қызметінің Маңғыстау облысы бойынша департаменті туралы </w:t>
      </w:r>
      <w:r>
        <w:rPr>
          <w:rFonts w:ascii="Times New Roman"/>
          <w:b w:val="false"/>
          <w:i w:val="false"/>
          <w:color w:val="000000"/>
          <w:sz w:val="28"/>
        </w:rPr>
        <w:t>ережеде:</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75" w:id="53"/>
    <w:p>
      <w:pPr>
        <w:spacing w:after="0"/>
        <w:ind w:left="0"/>
        <w:jc w:val="both"/>
      </w:pPr>
      <w:r>
        <w:rPr>
          <w:rFonts w:ascii="Times New Roman"/>
          <w:b w:val="false"/>
          <w:i w:val="false"/>
          <w:color w:val="000000"/>
          <w:sz w:val="28"/>
        </w:rPr>
        <w:t>
      "20. Шекара қызметі департаментінің бастығы өз орынбасарларының өкілеттіктерін қолданыстағы заңнамаға сәйкес белгілейді.".</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