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d9082" w14:textId="65d90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кентіндегі 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 Нұра кентінің әкімінің 2025 жылғы 21 мамырдағы № 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Мәдениет және спорт министрінің 2023 жылғы 1 тамыздағы № 211 "Әкімшілік-аумақтық бірліктерге, елді мекендердің құрамдас бөліктеріне атау беру, оларды қайта атау, сондай-ақ олардың атауларының транскрипциясын нақтылау мен өзгерту кезінде тиісті аумақ халқының пікірін ескеру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Нұра кенті халқының пікірін ескере отырып, Қарағанды облысы әкімдігінің жанындағы облыстық ономастика комиссиясының 2025 жылғы 22 сәуірдегі қорытындысы негізінде, Нұра кентінің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Нұра кентіндегі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жаңа көшеге – Хайретдин Болғанбайұлы көшесі;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жаңа көшеге – Рақымжан Қошқарбаев көшесі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жаңа көшеге – Әмен Қайдаров көшесі деп қайта аталсын.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кейін күнтізбелік он күн өткен соң қолданысқа енеді.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кентінің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