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d465" w14:textId="a1cd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ауылдар, кенттер және ауылдық округтердің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18 желтоқсандағы № 200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Нұра кентінің бюджеті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285 217 мың теңге, оның ішінде: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136 810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4 143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144 264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285 217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68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– 2028 жылдарға арналған Шубаркөл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–37 228 мың теңге, оның ішінде: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11 747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25 481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48 028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-10 800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10 800 теңге, оның ішінде: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"/>
    <w:bookmarkStart w:name="z6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10 800 теңге.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– 2028 жылдарға арналған Мұзбел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35 545 мың теңге, оның ішінде: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6 196 мың теңге;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29 011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36 285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-740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740 теңге, оның ішінде:</w:t>
      </w:r>
    </w:p>
    <w:bookmarkEnd w:id="51"/>
    <w:bookmarkStart w:name="z69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740 теңге.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3-тармақ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 – 2028 жылдарға арналған Тассуат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40 698 мың теңге, оның ішінде: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9 073 мың теңге;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31 583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46 698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-6 000 теңге;</w:t>
      </w:r>
    </w:p>
    <w:bookmarkEnd w:id="68"/>
    <w:bookmarkStart w:name="z6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6 000 теңге, оның ішінде: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6 000 теңге.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4-тармақ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– 2028 жылдарға арналған Шахтер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51 470 мың теңге, оның ішінде: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12 635 мың теңге;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38 835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62 300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5"/>
    <w:bookmarkStart w:name="z6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-10 830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10 830 теңге, оның ішінде: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10 830 теңге.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 – 2028 жылдарға арналған Изенді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19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35 431 мың теңге, оның ішінде: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4 977 мың теңге;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30 454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38 631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2"/>
    <w:bookmarkStart w:name="z69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-3 200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3 200 теңге, оның ішінде: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3 200 теңге.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6-тармақ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– 2028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26 495 мың теңге, оның ішінде: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4 642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21 853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27 551 мың теңге;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19"/>
    <w:bookmarkStart w:name="z69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-1 056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1 056 теңге, оның ішінде: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1 056 теңге.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7-тармақ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 – 2028 жылдарға арналған Жараспай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34 286 мың теңге, оның ішінде: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3 894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30 392 мың теңге;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36 086 мың теңге;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36"/>
    <w:bookmarkStart w:name="z69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-1 800 теңге;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1 800 теңге, оның ішінде: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1 800 теңге.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2026 – 2028 жылдарға арналған Байтуған ауылдық округі бюджеті </w:t>
      </w:r>
      <w:r>
        <w:rPr>
          <w:rFonts w:ascii="Times New Roman"/>
          <w:b w:val="false"/>
          <w:i w:val="false"/>
          <w:color w:val="000000"/>
          <w:sz w:val="28"/>
        </w:rPr>
        <w:t>40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56588 мың теңге, оның ішінде: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7 158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49430 мың теңге;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56588 мың теңге;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53"/>
    <w:bookmarkStart w:name="z69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теңге, оның ішінде: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9-тармақ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2026 – 2028 жылдарға арналған Кәрім Мыңбаев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35 392 мың теңге, оның ішінде: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6 191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29 201 мың теңге;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36 959 мың теңге;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70"/>
    <w:bookmarkStart w:name="z69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-1 567 теңге;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1 567 теңге, оның ішінде: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1 567 теңге.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10-тармақ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 – 2028 жылдарға арналған Кертінді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46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38 183 мың теңге, оның ішінде: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10 094 мың теңге;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28 089 мың теңге;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39 967 мың теңге;</w:t>
      </w:r>
    </w:p>
    <w:bookmarkEnd w:id="187"/>
    <w:bookmarkStart w:name="z69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-1 784 теңге;</w:t>
      </w:r>
    </w:p>
    <w:bookmarkEnd w:id="194"/>
    <w:bookmarkStart w:name="z21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1 784 теңге, оның ішінде:</w:t>
      </w:r>
    </w:p>
    <w:bookmarkEnd w:id="195"/>
    <w:bookmarkStart w:name="z21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6"/>
    <w:bookmarkStart w:name="z21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7"/>
    <w:bookmarkStart w:name="z21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1 784 теңге.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11-тармақ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 – 2028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101 085 мың теңге, оның ішінде: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10 475 мың теңге;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90 610 теңге;</w:t>
      </w:r>
    </w:p>
    <w:bookmarkEnd w:id="204"/>
    <w:bookmarkStart w:name="z69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107 127 мың теңге;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-6 042 теңге;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6 042 теңге, оның ішінде: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6 042 теңге.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12-тармақ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 – 2028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32 307 мың теңге, оның ішінде: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5 029 мың теңге;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21"/>
    <w:bookmarkStart w:name="z70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27 202 теңге;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32 791 мың теңге;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-484 теңге;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484 теңге, оның ішінде: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484 теңге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13-тармақ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 – 2028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48 099 мың теңге, оның ішінде: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14 922 мың теңге;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8"/>
    <w:bookmarkStart w:name="z70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33 177 мың теңге;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54 161 мың теңге;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47"/>
    <w:bookmarkStart w:name="z26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-6 062 теңге;</w:t>
      </w:r>
    </w:p>
    <w:bookmarkEnd w:id="248"/>
    <w:bookmarkStart w:name="z26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6 062 теңге, оның ішінде:</w:t>
      </w:r>
    </w:p>
    <w:bookmarkEnd w:id="249"/>
    <w:bookmarkStart w:name="z26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50"/>
    <w:bookmarkStart w:name="z26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51"/>
    <w:bookmarkStart w:name="z27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6 062 теңге.</w:t>
      </w:r>
    </w:p>
    <w:bookmarkEnd w:id="2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14-тармақ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7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 – 2028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37 463 мың теңге, оның ішінде: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4 311 мың теңге;</w:t>
      </w:r>
    </w:p>
    <w:bookmarkEnd w:id="255"/>
    <w:bookmarkStart w:name="z70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33 152 мың теңге;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37 463 мың теңге;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15-тармақ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 – 2028 жылдарға арналған Құланутпес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71"/>
    <w:bookmarkStart w:name="z29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39 314 мың теңге, оның ішінде:</w:t>
      </w:r>
    </w:p>
    <w:bookmarkEnd w:id="272"/>
    <w:bookmarkStart w:name="z70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2 425 мың теңге;</w:t>
      </w:r>
    </w:p>
    <w:bookmarkEnd w:id="273"/>
    <w:bookmarkStart w:name="z29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74"/>
    <w:bookmarkStart w:name="z29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75"/>
    <w:bookmarkStart w:name="z29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36 889 мың теңге;</w:t>
      </w:r>
    </w:p>
    <w:bookmarkEnd w:id="276"/>
    <w:bookmarkStart w:name="z29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39 314 мың теңге;</w:t>
      </w:r>
    </w:p>
    <w:bookmarkEnd w:id="277"/>
    <w:bookmarkStart w:name="z29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8"/>
    <w:bookmarkStart w:name="z29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79"/>
    <w:bookmarkStart w:name="z30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80"/>
    <w:bookmarkStart w:name="z30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81"/>
    <w:bookmarkStart w:name="z30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282"/>
    <w:bookmarkStart w:name="z30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283"/>
    <w:bookmarkStart w:name="z30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284"/>
    <w:bookmarkStart w:name="z30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285"/>
    <w:bookmarkStart w:name="z30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286"/>
    <w:bookmarkStart w:name="z30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87"/>
    <w:bookmarkStart w:name="z30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2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16-тармақ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2026 – 2028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89"/>
    <w:bookmarkStart w:name="z7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31 156 мың теңге, оның ішінде:</w:t>
      </w:r>
    </w:p>
    <w:bookmarkEnd w:id="290"/>
    <w:bookmarkStart w:name="z70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27 467 мың теңге;</w:t>
      </w:r>
    </w:p>
    <w:bookmarkEnd w:id="291"/>
    <w:bookmarkStart w:name="z7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92"/>
    <w:bookmarkStart w:name="z7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93"/>
    <w:bookmarkStart w:name="z7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3 689 мың теңге;</w:t>
      </w:r>
    </w:p>
    <w:bookmarkEnd w:id="294"/>
    <w:bookmarkStart w:name="z7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43 938 мың теңге;</w:t>
      </w:r>
    </w:p>
    <w:bookmarkEnd w:id="295"/>
    <w:bookmarkStart w:name="z7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96"/>
    <w:bookmarkStart w:name="z7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97"/>
    <w:bookmarkStart w:name="z7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8"/>
    <w:bookmarkStart w:name="z7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299"/>
    <w:bookmarkStart w:name="z7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00"/>
    <w:bookmarkStart w:name="z7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01"/>
    <w:bookmarkStart w:name="z7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-12 782 теңге;</w:t>
      </w:r>
    </w:p>
    <w:bookmarkEnd w:id="302"/>
    <w:bookmarkStart w:name="z7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12 782 теңге, оның ішінде:</w:t>
      </w:r>
    </w:p>
    <w:bookmarkEnd w:id="303"/>
    <w:bookmarkStart w:name="z7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04"/>
    <w:bookmarkStart w:name="z7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05"/>
    <w:bookmarkStart w:name="z7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12 782 теңге. </w:t>
      </w:r>
    </w:p>
    <w:bookmarkEnd w:id="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17-тармақ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2026 – 2028 жылдарға арналған Қайнар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07"/>
    <w:bookmarkStart w:name="z31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98 788 мың теңге, оның ішінде:</w:t>
      </w:r>
    </w:p>
    <w:bookmarkEnd w:id="308"/>
    <w:bookmarkStart w:name="z31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10 475 мың теңге;</w:t>
      </w:r>
    </w:p>
    <w:bookmarkEnd w:id="309"/>
    <w:bookmarkStart w:name="z31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10"/>
    <w:bookmarkStart w:name="z31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11"/>
    <w:bookmarkStart w:name="z31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88 313 теңге;</w:t>
      </w:r>
    </w:p>
    <w:bookmarkEnd w:id="312"/>
    <w:bookmarkStart w:name="z31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98 788 мың теңге;</w:t>
      </w:r>
    </w:p>
    <w:bookmarkEnd w:id="313"/>
    <w:bookmarkStart w:name="z31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14"/>
    <w:bookmarkStart w:name="z31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15"/>
    <w:bookmarkStart w:name="z32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16"/>
    <w:bookmarkStart w:name="z32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17"/>
    <w:bookmarkStart w:name="z32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8"/>
    <w:bookmarkStart w:name="z32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19"/>
    <w:bookmarkStart w:name="z32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20"/>
    <w:bookmarkStart w:name="z32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21"/>
    <w:bookmarkStart w:name="z32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22"/>
    <w:bookmarkStart w:name="z32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23"/>
    <w:bookmarkStart w:name="z32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24"/>
    <w:bookmarkStart w:name="z32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2026 – 2028 жылдарға арналған Қарой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25"/>
    <w:bookmarkStart w:name="z33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31 345 мың теңге, оның ішінде:</w:t>
      </w:r>
    </w:p>
    <w:bookmarkEnd w:id="326"/>
    <w:bookmarkStart w:name="z33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5 029 мың теңге;</w:t>
      </w:r>
    </w:p>
    <w:bookmarkEnd w:id="327"/>
    <w:bookmarkStart w:name="z33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28"/>
    <w:bookmarkStart w:name="z33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76 теңге;</w:t>
      </w:r>
    </w:p>
    <w:bookmarkEnd w:id="329"/>
    <w:bookmarkStart w:name="z33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26 240 мың теңге;</w:t>
      </w:r>
    </w:p>
    <w:bookmarkEnd w:id="330"/>
    <w:bookmarkStart w:name="z33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31 345 мың теңге;</w:t>
      </w:r>
    </w:p>
    <w:bookmarkEnd w:id="331"/>
    <w:bookmarkStart w:name="z33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32"/>
    <w:bookmarkStart w:name="z33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33"/>
    <w:bookmarkStart w:name="z33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34"/>
    <w:bookmarkStart w:name="z33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35"/>
    <w:bookmarkStart w:name="z34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36"/>
    <w:bookmarkStart w:name="z34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37"/>
    <w:bookmarkStart w:name="z34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8"/>
    <w:bookmarkStart w:name="z34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39"/>
    <w:bookmarkStart w:name="z34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40"/>
    <w:bookmarkStart w:name="z34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41"/>
    <w:bookmarkStart w:name="z34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42"/>
    <w:bookmarkStart w:name="z34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2026 – 2028 жылдарға арналған Соналы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43"/>
    <w:bookmarkStart w:name="z34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29 412 мың теңге, оның ішінде:</w:t>
      </w:r>
    </w:p>
    <w:bookmarkEnd w:id="344"/>
    <w:bookmarkStart w:name="z34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5 800 мың теңге;</w:t>
      </w:r>
    </w:p>
    <w:bookmarkEnd w:id="345"/>
    <w:bookmarkStart w:name="z350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46"/>
    <w:bookmarkStart w:name="z35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47"/>
    <w:bookmarkStart w:name="z35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23 612 мың теңге;</w:t>
      </w:r>
    </w:p>
    <w:bookmarkEnd w:id="348"/>
    <w:bookmarkStart w:name="z35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29 412 мың теңге;</w:t>
      </w:r>
    </w:p>
    <w:bookmarkEnd w:id="349"/>
    <w:bookmarkStart w:name="z35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50"/>
    <w:bookmarkStart w:name="z35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51"/>
    <w:bookmarkStart w:name="z35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52"/>
    <w:bookmarkStart w:name="z35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53"/>
    <w:bookmarkStart w:name="z35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54"/>
    <w:bookmarkStart w:name="z35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55"/>
    <w:bookmarkStart w:name="z36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56"/>
    <w:bookmarkStart w:name="z361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57"/>
    <w:bookmarkStart w:name="z362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8"/>
    <w:bookmarkStart w:name="z36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59"/>
    <w:bookmarkStart w:name="z36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60"/>
    <w:bookmarkStart w:name="z365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2026 – 2028 жылдарға арналған Баршын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61"/>
    <w:bookmarkStart w:name="z366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47 684 мың теңге, оның ішінде:</w:t>
      </w:r>
    </w:p>
    <w:bookmarkEnd w:id="362"/>
    <w:bookmarkStart w:name="z367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14 922 мың теңге;</w:t>
      </w:r>
    </w:p>
    <w:bookmarkEnd w:id="363"/>
    <w:bookmarkStart w:name="z368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64"/>
    <w:bookmarkStart w:name="z369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65"/>
    <w:bookmarkStart w:name="z370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32 762 мың теңге;</w:t>
      </w:r>
    </w:p>
    <w:bookmarkEnd w:id="366"/>
    <w:bookmarkStart w:name="z371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47 684 мың теңге;</w:t>
      </w:r>
    </w:p>
    <w:bookmarkEnd w:id="367"/>
    <w:bookmarkStart w:name="z372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68"/>
    <w:bookmarkStart w:name="z373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69"/>
    <w:bookmarkStart w:name="z374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70"/>
    <w:bookmarkStart w:name="z375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71"/>
    <w:bookmarkStart w:name="z376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72"/>
    <w:bookmarkStart w:name="z377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73"/>
    <w:bookmarkStart w:name="z378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74"/>
    <w:bookmarkStart w:name="z379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75"/>
    <w:bookmarkStart w:name="z380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76"/>
    <w:bookmarkStart w:name="z381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77"/>
    <w:bookmarkStart w:name="z382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78"/>
    <w:bookmarkStart w:name="z383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2026 – 2028 жылдарға арналған Жанбөбек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79"/>
    <w:bookmarkStart w:name="z384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36 273 мың теңге, оның ішінде:</w:t>
      </w:r>
    </w:p>
    <w:bookmarkEnd w:id="380"/>
    <w:bookmarkStart w:name="z385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4 311 мың теңге;</w:t>
      </w:r>
    </w:p>
    <w:bookmarkEnd w:id="381"/>
    <w:bookmarkStart w:name="z386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382"/>
    <w:bookmarkStart w:name="z387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383"/>
    <w:bookmarkStart w:name="z388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31 962 мың теңге;</w:t>
      </w:r>
    </w:p>
    <w:bookmarkEnd w:id="384"/>
    <w:bookmarkStart w:name="z389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36 273 мың теңге;</w:t>
      </w:r>
    </w:p>
    <w:bookmarkEnd w:id="385"/>
    <w:bookmarkStart w:name="z390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386"/>
    <w:bookmarkStart w:name="z391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387"/>
    <w:bookmarkStart w:name="z392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388"/>
    <w:bookmarkStart w:name="z39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89"/>
    <w:bookmarkStart w:name="z39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90"/>
    <w:bookmarkStart w:name="z39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91"/>
    <w:bookmarkStart w:name="z39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92"/>
    <w:bookmarkStart w:name="z39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93"/>
    <w:bookmarkStart w:name="z39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94"/>
    <w:bookmarkStart w:name="z39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95"/>
    <w:bookmarkStart w:name="z40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96"/>
    <w:bookmarkStart w:name="z401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2026 – 2028 жылдарға арналған Құланөтпес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67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397"/>
    <w:bookmarkStart w:name="z402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32 414 мың теңге, оның ішінде:</w:t>
      </w:r>
    </w:p>
    <w:bookmarkEnd w:id="398"/>
    <w:bookmarkStart w:name="z403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–2 425 мың теңге;</w:t>
      </w:r>
    </w:p>
    <w:bookmarkEnd w:id="399"/>
    <w:bookmarkStart w:name="z404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00"/>
    <w:bookmarkStart w:name="z405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01"/>
    <w:bookmarkStart w:name="z406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29 989 мың теңге;</w:t>
      </w:r>
    </w:p>
    <w:bookmarkEnd w:id="402"/>
    <w:bookmarkStart w:name="z407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32 414 мың теңге;</w:t>
      </w:r>
    </w:p>
    <w:bookmarkEnd w:id="403"/>
    <w:bookmarkStart w:name="z408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04"/>
    <w:bookmarkStart w:name="z409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05"/>
    <w:bookmarkStart w:name="z410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06"/>
    <w:bookmarkStart w:name="z411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07"/>
    <w:bookmarkStart w:name="z412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08"/>
    <w:bookmarkStart w:name="z413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09"/>
    <w:bookmarkStart w:name="z414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10"/>
    <w:bookmarkStart w:name="z415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11"/>
    <w:bookmarkStart w:name="z416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12"/>
    <w:bookmarkStart w:name="z417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13"/>
    <w:bookmarkStart w:name="z418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414"/>
    <w:bookmarkStart w:name="z419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2026 – 2028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15"/>
    <w:bookmarkStart w:name="z420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36 012 мың теңге, оның ішінде:</w:t>
      </w:r>
    </w:p>
    <w:bookmarkEnd w:id="416"/>
    <w:bookmarkStart w:name="z421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36 012 мың теңге;</w:t>
      </w:r>
    </w:p>
    <w:bookmarkEnd w:id="417"/>
    <w:bookmarkStart w:name="z422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8"/>
    <w:bookmarkStart w:name="z423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19"/>
    <w:bookmarkStart w:name="z424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420"/>
    <w:bookmarkStart w:name="z425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36 012 мың теңге;</w:t>
      </w:r>
    </w:p>
    <w:bookmarkEnd w:id="421"/>
    <w:bookmarkStart w:name="z42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22"/>
    <w:bookmarkStart w:name="z42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23"/>
    <w:bookmarkStart w:name="z42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24"/>
    <w:bookmarkStart w:name="z429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25"/>
    <w:bookmarkStart w:name="z43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26"/>
    <w:bookmarkStart w:name="z431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27"/>
    <w:bookmarkStart w:name="z432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28"/>
    <w:bookmarkStart w:name="z433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29"/>
    <w:bookmarkStart w:name="z434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30"/>
    <w:bookmarkStart w:name="z435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31"/>
    <w:bookmarkStart w:name="z436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432"/>
    <w:bookmarkStart w:name="z437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2026 – 2028 жылдарға арналған Талдысай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433"/>
    <w:bookmarkStart w:name="z438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31 156 мың теңге, оның ішінде:</w:t>
      </w:r>
    </w:p>
    <w:bookmarkEnd w:id="434"/>
    <w:bookmarkStart w:name="z439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27 467 мың теңге;</w:t>
      </w:r>
    </w:p>
    <w:bookmarkEnd w:id="435"/>
    <w:bookmarkStart w:name="z44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36"/>
    <w:bookmarkStart w:name="z44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37"/>
    <w:bookmarkStart w:name="z442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3 689 мың теңге;</w:t>
      </w:r>
    </w:p>
    <w:bookmarkEnd w:id="438"/>
    <w:bookmarkStart w:name="z443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31 156 мың теңге;</w:t>
      </w:r>
    </w:p>
    <w:bookmarkEnd w:id="439"/>
    <w:bookmarkStart w:name="z444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40"/>
    <w:bookmarkStart w:name="z445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41"/>
    <w:bookmarkStart w:name="z446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42"/>
    <w:bookmarkStart w:name="z447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443"/>
    <w:bookmarkStart w:name="z448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44"/>
    <w:bookmarkStart w:name="z44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445"/>
    <w:bookmarkStart w:name="z450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446"/>
    <w:bookmarkStart w:name="z451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447"/>
    <w:bookmarkStart w:name="z452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448"/>
    <w:bookmarkStart w:name="z453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449"/>
    <w:bookmarkStart w:name="z454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450"/>
    <w:bookmarkStart w:name="z455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Осы шешім 2026 жылдың 1 қаңтарынан бастап қолданысқа енгізіледі.</w:t>
      </w:r>
    </w:p>
    <w:bookmarkEnd w:id="4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58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Нұра кентінің бюджеті</w:t>
      </w:r>
    </w:p>
    <w:bookmarkEnd w:id="452"/>
    <w:bookmarkStart w:name="z651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285 217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285 217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460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Нұра кентінің бюджеті</w:t>
      </w:r>
    </w:p>
    <w:bookmarkEnd w:id="4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462" w:id="4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Нұра кентінің бюджеті</w:t>
      </w:r>
    </w:p>
    <w:bookmarkEnd w:id="4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464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Шубаркөл кентінің бюджеті</w:t>
      </w:r>
    </w:p>
    <w:bookmarkEnd w:id="456"/>
    <w:bookmarkStart w:name="z72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466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Шубаркөл кентінің бюджеті</w:t>
      </w:r>
    </w:p>
    <w:bookmarkEnd w:id="4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468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Шубаркөл кентінің бюджеті</w:t>
      </w:r>
    </w:p>
    <w:bookmarkEnd w:id="4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70" w:id="4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Мұзбел ауылының бюджеті</w:t>
      </w:r>
    </w:p>
    <w:bookmarkEnd w:id="460"/>
    <w:bookmarkStart w:name="z726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472" w:id="4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Мұзбел ауылының бюджеті</w:t>
      </w:r>
    </w:p>
    <w:bookmarkEnd w:id="4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</w:tbl>
    <w:bookmarkStart w:name="z474" w:id="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Мұзбел ауылының бюджеті</w:t>
      </w:r>
    </w:p>
    <w:bookmarkEnd w:id="4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476" w:id="4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Тассуат ауылының бюджеті</w:t>
      </w:r>
    </w:p>
    <w:bookmarkEnd w:id="464"/>
    <w:bookmarkStart w:name="z727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</w:tbl>
    <w:bookmarkStart w:name="z478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Тассуат ауылының бюджеті</w:t>
      </w:r>
    </w:p>
    <w:bookmarkEnd w:id="4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</w:tbl>
    <w:bookmarkStart w:name="z480" w:id="4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Тассуат ауылының бюджеті</w:t>
      </w:r>
    </w:p>
    <w:bookmarkEnd w:id="4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482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Егінді ауылының бюджеті</w:t>
      </w:r>
    </w:p>
    <w:bookmarkEnd w:id="468"/>
    <w:bookmarkStart w:name="z652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Қарағанды облысы Нұра аудандық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</w:tbl>
    <w:bookmarkStart w:name="z484" w:id="4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Егінді ауылының бюджеті</w:t>
      </w:r>
    </w:p>
    <w:bookmarkEnd w:id="4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</w:tbl>
    <w:bookmarkStart w:name="z486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Егінді ауылының бюджеті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488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Шахтер ауылының бюджеті</w:t>
      </w:r>
    </w:p>
    <w:bookmarkEnd w:id="472"/>
    <w:bookmarkStart w:name="z653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</w:tbl>
    <w:bookmarkStart w:name="z490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Шахтер ауылының бюджеті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қосымша</w:t>
            </w:r>
          </w:p>
        </w:tc>
      </w:tr>
    </w:tbl>
    <w:bookmarkStart w:name="z492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Шахтер ауылының бюджеті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494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Изенді ауылының бюджеті</w:t>
      </w:r>
    </w:p>
    <w:bookmarkEnd w:id="476"/>
    <w:bookmarkStart w:name="z72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қосымша</w:t>
            </w:r>
          </w:p>
        </w:tc>
      </w:tr>
    </w:tbl>
    <w:bookmarkStart w:name="z496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Изенді ауылының бюджеті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қосымша</w:t>
            </w:r>
          </w:p>
        </w:tc>
      </w:tr>
    </w:tbl>
    <w:bookmarkStart w:name="z498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Изенді ауылының бюджеті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50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Ахмет ауылының бюджеті</w:t>
      </w:r>
    </w:p>
    <w:bookmarkEnd w:id="480"/>
    <w:bookmarkStart w:name="z654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Қарағанды облысы Нұра аудандық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қосымша</w:t>
            </w:r>
          </w:p>
        </w:tc>
      </w:tr>
    </w:tbl>
    <w:bookmarkStart w:name="z502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Ахмет ауылының бюджеті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қосымша</w:t>
            </w:r>
          </w:p>
        </w:tc>
      </w:tr>
    </w:tbl>
    <w:bookmarkStart w:name="z504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Ахмет ауылының бюджеті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506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Куланөтпес ауылының бюджеті</w:t>
      </w:r>
    </w:p>
    <w:bookmarkEnd w:id="484"/>
    <w:bookmarkStart w:name="z679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қосымша</w:t>
            </w:r>
          </w:p>
        </w:tc>
      </w:tr>
    </w:tbl>
    <w:bookmarkStart w:name="z50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Куланөтпес ауылының бюджеті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қосымша</w:t>
            </w:r>
          </w:p>
        </w:tc>
      </w:tr>
    </w:tbl>
    <w:bookmarkStart w:name="z510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Куланөтпес ауылының бюджеті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512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Жараспай ауылының бюджеті</w:t>
      </w:r>
    </w:p>
    <w:bookmarkEnd w:id="488"/>
    <w:bookmarkStart w:name="z68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қосымша</w:t>
            </w:r>
          </w:p>
        </w:tc>
      </w:tr>
    </w:tbl>
    <w:bookmarkStart w:name="z514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Жараспай ауылының бюджеті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қосымша</w:t>
            </w:r>
          </w:p>
        </w:tc>
      </w:tr>
    </w:tbl>
    <w:bookmarkStart w:name="z516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Жараспай ауылының бюджеті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518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Көбетей ауылының бюджеті</w:t>
      </w:r>
    </w:p>
    <w:bookmarkEnd w:id="492"/>
    <w:bookmarkStart w:name="z655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31-қосымша жаңа редакцияда - Қарағанды облысы Нұра аудандық мәслихатының 28.05.2026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қосымша</w:t>
            </w:r>
          </w:p>
        </w:tc>
      </w:tr>
    </w:tbl>
    <w:bookmarkStart w:name="z520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Көбетей ауылының бюджеті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қосымша</w:t>
            </w:r>
          </w:p>
        </w:tc>
      </w:tr>
    </w:tbl>
    <w:bookmarkStart w:name="z522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Көбетей ауылының бюджеті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524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Балыктыкөл ауылының бюджеті</w:t>
      </w:r>
    </w:p>
    <w:bookmarkEnd w:id="496"/>
    <w:bookmarkStart w:name="z656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34-қосымша жаңа редакцияда - Қарағанды облысы Нұра аудандық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4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қосымша</w:t>
            </w:r>
          </w:p>
        </w:tc>
      </w:tr>
    </w:tbl>
    <w:bookmarkStart w:name="z526" w:id="4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Балыктыкөл ауылының бюджеті</w:t>
      </w:r>
    </w:p>
    <w:bookmarkEnd w:id="4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қосымша</w:t>
            </w:r>
          </w:p>
        </w:tc>
      </w:tr>
    </w:tbl>
    <w:bookmarkStart w:name="z528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Балыктыкөл ауылының бюджеті</w:t>
      </w:r>
    </w:p>
    <w:bookmarkEnd w:id="4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530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Ақмешіт ауылының бюджеті</w:t>
      </w:r>
    </w:p>
    <w:bookmarkEnd w:id="500"/>
    <w:bookmarkStart w:name="z681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37-қосымша жаңа редакцияда - Қарағанды облысы Нұра аудандық мәслихатының 28.05.2026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қосымша</w:t>
            </w:r>
          </w:p>
        </w:tc>
      </w:tr>
    </w:tbl>
    <w:bookmarkStart w:name="z532" w:id="5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Ақмешіт ауылының бюджеті</w:t>
      </w:r>
    </w:p>
    <w:bookmarkEnd w:id="5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қосымша</w:t>
            </w:r>
          </w:p>
        </w:tc>
      </w:tr>
    </w:tbl>
    <w:bookmarkStart w:name="z534" w:id="5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Ақмешіт ауылының бюджеті</w:t>
      </w:r>
    </w:p>
    <w:bookmarkEnd w:id="5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536" w:id="5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Байтуған ауылының бюджеті</w:t>
      </w:r>
    </w:p>
    <w:bookmarkEnd w:id="504"/>
    <w:bookmarkStart w:name="z657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40-қосымша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қосымша</w:t>
            </w:r>
          </w:p>
        </w:tc>
      </w:tr>
    </w:tbl>
    <w:bookmarkStart w:name="z538" w:id="5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Байтуған ауылының бюджеті</w:t>
      </w:r>
    </w:p>
    <w:bookmarkEnd w:id="5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қосымша</w:t>
            </w:r>
          </w:p>
        </w:tc>
      </w:tr>
    </w:tbl>
    <w:bookmarkStart w:name="z540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Байтуған ауылының бюджеті</w:t>
      </w:r>
    </w:p>
    <w:bookmarkEnd w:id="5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542" w:id="5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Карим Мыңбаев ауылының бюджеті</w:t>
      </w:r>
    </w:p>
    <w:bookmarkEnd w:id="508"/>
    <w:bookmarkStart w:name="z682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43-қосымша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қосымша</w:t>
            </w:r>
          </w:p>
        </w:tc>
      </w:tr>
    </w:tbl>
    <w:bookmarkStart w:name="z544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Карим Мыңбаев ауылының бюджеті</w:t>
      </w:r>
    </w:p>
    <w:bookmarkEnd w:id="5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қосымша</w:t>
            </w:r>
          </w:p>
        </w:tc>
      </w:tr>
    </w:tbl>
    <w:bookmarkStart w:name="z546" w:id="5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Карим Мыңбаев ауылының бюджеті</w:t>
      </w:r>
    </w:p>
    <w:bookmarkEnd w:id="5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548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Кертінді ауылының бюджеті</w:t>
      </w:r>
    </w:p>
    <w:bookmarkEnd w:id="512"/>
    <w:bookmarkStart w:name="z658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46-қосымша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қосымша</w:t>
            </w:r>
          </w:p>
        </w:tc>
      </w:tr>
    </w:tbl>
    <w:bookmarkStart w:name="z550" w:id="5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Кертінді ауылының бюджеті</w:t>
      </w:r>
    </w:p>
    <w:bookmarkEnd w:id="5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қосымша</w:t>
            </w:r>
          </w:p>
        </w:tc>
      </w:tr>
    </w:tbl>
    <w:bookmarkStart w:name="z552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Кертінді ауылының бюджеті</w:t>
      </w:r>
    </w:p>
    <w:bookmarkEnd w:id="5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554" w:id="5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Заречное ауылының бюджеті</w:t>
      </w:r>
    </w:p>
    <w:bookmarkEnd w:id="516"/>
    <w:bookmarkStart w:name="z659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49-қосымша жаңа редакцияда - Қарағанды облысы Нұра аудандық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қосымша</w:t>
            </w:r>
          </w:p>
        </w:tc>
      </w:tr>
    </w:tbl>
    <w:bookmarkStart w:name="z556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Заречное ауылының бюджеті</w:t>
      </w:r>
    </w:p>
    <w:bookmarkEnd w:id="5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қосымша</w:t>
            </w:r>
          </w:p>
        </w:tc>
      </w:tr>
    </w:tbl>
    <w:bookmarkStart w:name="z558" w:id="5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Заречное ауылының бюджеті</w:t>
      </w:r>
    </w:p>
    <w:bookmarkEnd w:id="5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қосымша</w:t>
            </w:r>
          </w:p>
        </w:tc>
      </w:tr>
    </w:tbl>
    <w:bookmarkStart w:name="z560" w:id="5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Қайнар ауылының бюджеті</w:t>
      </w:r>
    </w:p>
    <w:bookmarkEnd w:id="520"/>
    <w:bookmarkStart w:name="z660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52-қосымша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107 127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"Ауыл-Ел-Бесігі"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 ) нысаналы трансферттерді қайтару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қосымша</w:t>
            </w:r>
          </w:p>
        </w:tc>
      </w:tr>
    </w:tbl>
    <w:bookmarkStart w:name="z562" w:id="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Қайнар ауылының бюджеті</w:t>
      </w:r>
    </w:p>
    <w:bookmarkEnd w:id="5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қосымша</w:t>
            </w:r>
          </w:p>
        </w:tc>
      </w:tr>
    </w:tbl>
    <w:bookmarkStart w:name="z564" w:id="5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Қайнар ауылының бюджеті</w:t>
      </w:r>
    </w:p>
    <w:bookmarkEnd w:id="5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Борышқа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қосымша</w:t>
            </w:r>
          </w:p>
        </w:tc>
      </w:tr>
    </w:tbl>
    <w:bookmarkStart w:name="z566" w:id="5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Қарой ауылының бюджеті</w:t>
      </w:r>
    </w:p>
    <w:bookmarkEnd w:id="524"/>
    <w:bookmarkStart w:name="z72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55-қосымша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қосымша</w:t>
            </w:r>
          </w:p>
        </w:tc>
      </w:tr>
    </w:tbl>
    <w:bookmarkStart w:name="z568" w:id="5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Қарой ауылының бюджеті</w:t>
      </w:r>
    </w:p>
    <w:bookmarkEnd w:id="5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қосымша</w:t>
            </w:r>
          </w:p>
        </w:tc>
      </w:tr>
    </w:tbl>
    <w:bookmarkStart w:name="z570" w:id="5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Қарой ауылының бюджеті</w:t>
      </w:r>
    </w:p>
    <w:bookmarkEnd w:id="5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қосымша</w:t>
            </w:r>
          </w:p>
        </w:tc>
      </w:tr>
    </w:tbl>
    <w:bookmarkStart w:name="z572" w:id="5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Соналы ауылының бюджеті</w:t>
      </w:r>
    </w:p>
    <w:bookmarkEnd w:id="5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қосымша</w:t>
            </w:r>
          </w:p>
        </w:tc>
      </w:tr>
    </w:tbl>
    <w:bookmarkStart w:name="z574" w:id="5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Соналы ауылының бюджеті</w:t>
      </w:r>
    </w:p>
    <w:bookmarkEnd w:id="5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қосымша</w:t>
            </w:r>
          </w:p>
        </w:tc>
      </w:tr>
    </w:tbl>
    <w:bookmarkStart w:name="z576" w:id="5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Соналы ауылының бюджеті</w:t>
      </w:r>
    </w:p>
    <w:bookmarkEnd w:id="5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қосымша</w:t>
            </w:r>
          </w:p>
        </w:tc>
      </w:tr>
    </w:tbl>
    <w:bookmarkStart w:name="z578" w:id="5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Баршино ауылының бюджеті</w:t>
      </w:r>
    </w:p>
    <w:bookmarkEnd w:id="531"/>
    <w:bookmarkStart w:name="z661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61-қосымша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қосымша</w:t>
            </w:r>
          </w:p>
        </w:tc>
      </w:tr>
    </w:tbl>
    <w:bookmarkStart w:name="z580" w:id="5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Баршино ауылының бюджеті</w:t>
      </w:r>
    </w:p>
    <w:bookmarkEnd w:id="5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қосымша</w:t>
            </w:r>
          </w:p>
        </w:tc>
      </w:tr>
    </w:tbl>
    <w:bookmarkStart w:name="z582" w:id="5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Баршино ауылының бюджеті</w:t>
      </w:r>
    </w:p>
    <w:bookmarkEnd w:id="5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қосымша</w:t>
            </w:r>
          </w:p>
        </w:tc>
      </w:tr>
    </w:tbl>
    <w:bookmarkStart w:name="z584" w:id="5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Жанбөбек ауылының бюджеті</w:t>
      </w:r>
    </w:p>
    <w:bookmarkEnd w:id="535"/>
    <w:bookmarkStart w:name="z662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64-қосымша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қосымша</w:t>
            </w:r>
          </w:p>
        </w:tc>
      </w:tr>
    </w:tbl>
    <w:bookmarkStart w:name="z586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Жанбөбек ауылының бюджеті</w:t>
      </w:r>
    </w:p>
    <w:bookmarkEnd w:id="5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қосымша</w:t>
            </w:r>
          </w:p>
        </w:tc>
      </w:tr>
    </w:tbl>
    <w:bookmarkStart w:name="z588" w:id="5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Жанбөбек ауылының бюджеті</w:t>
      </w:r>
    </w:p>
    <w:bookmarkEnd w:id="5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қосымша</w:t>
            </w:r>
          </w:p>
        </w:tc>
      </w:tr>
    </w:tbl>
    <w:bookmarkStart w:name="z590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Куланутпес ауылының бюджеті</w:t>
      </w:r>
    </w:p>
    <w:bookmarkEnd w:id="539"/>
    <w:bookmarkStart w:name="z663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67-қосымша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қосымша</w:t>
            </w:r>
          </w:p>
        </w:tc>
      </w:tr>
    </w:tbl>
    <w:bookmarkStart w:name="z592" w:id="5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Куланутпес ауылының бюджеті</w:t>
      </w:r>
    </w:p>
    <w:bookmarkEnd w:id="5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қосымша</w:t>
            </w:r>
          </w:p>
        </w:tc>
      </w:tr>
    </w:tbl>
    <w:bookmarkStart w:name="z594" w:id="5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Куланутпес ауылының бюджеті</w:t>
      </w:r>
    </w:p>
    <w:bookmarkEnd w:id="5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596" w:id="5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Ткенекті ауылының бюджеті</w:t>
      </w:r>
    </w:p>
    <w:bookmarkEnd w:id="543"/>
    <w:bookmarkStart w:name="z683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70-қосымша жаңа редакцияда - Қарағанды облысы Нұра аудандық мәслихатының 13.04.2026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қосымша</w:t>
            </w:r>
          </w:p>
        </w:tc>
      </w:tr>
    </w:tbl>
    <w:bookmarkStart w:name="z598" w:id="5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Ткенекті ауылының бюджеті</w:t>
      </w:r>
    </w:p>
    <w:bookmarkEnd w:id="5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қосымша</w:t>
            </w:r>
          </w:p>
        </w:tc>
      </w:tr>
    </w:tbl>
    <w:bookmarkStart w:name="z600" w:id="5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Ткенекті ауылының бюджеті</w:t>
      </w:r>
    </w:p>
    <w:bookmarkEnd w:id="5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қосымша</w:t>
            </w:r>
          </w:p>
        </w:tc>
      </w:tr>
    </w:tbl>
    <w:bookmarkStart w:name="z602" w:id="5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Талдысай ауылының бюджеті</w:t>
      </w:r>
    </w:p>
    <w:bookmarkEnd w:id="547"/>
    <w:bookmarkStart w:name="z68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73-қосымша жаңа редакцияда - Қарағанды облысы Нұра аудандық мәслихатының 16.07.2026 </w:t>
      </w:r>
      <w:r>
        <w:rPr>
          <w:rFonts w:ascii="Times New Roman"/>
          <w:b w:val="false"/>
          <w:i w:val="false"/>
          <w:color w:val="ff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End w:id="5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қосымша</w:t>
            </w:r>
          </w:p>
        </w:tc>
      </w:tr>
    </w:tbl>
    <w:bookmarkStart w:name="z604" w:id="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Талдысай ауылының бюджеті</w:t>
      </w:r>
    </w:p>
    <w:bookmarkEnd w:id="5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қосымша</w:t>
            </w:r>
          </w:p>
        </w:tc>
      </w:tr>
    </w:tbl>
    <w:bookmarkStart w:name="z606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Талдысай ауылының бюджеті</w:t>
      </w:r>
    </w:p>
    <w:bookmarkEnd w:id="5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