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9be5" w14:textId="ca59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 – 2028 жылдарға арналған аудандық бюджет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2025 жылғы 18 желтоқсандағы № 199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– 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–4 200 964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2 760 968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62 511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1 377 485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–4 746 322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–54 277 мың теңге,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153 537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99 260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- 599 635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–599 635 мың теңге,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153 537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545 376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инвестициялық жобаларды іске асыруға бағытталған, бюджеттік даму бағдарламаларының тізбесі ескерілсін.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бюджет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ығымдағы нысаналы трансферттер және бюджеттік кредиттер ескерілісін.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бюджет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ауылдар, кенттер және ауылдық округтердің бюджеттеріне 2026 жылға арналған ағымдағы нысаналы трансферттер ескерілсін.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Аудандық бюджет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жылдарға арналған аудандық бюджеттен ауылдар, кенттер және ауылдық округтердің бюджеттеріне берілетін бюджеттік субвенциялар ескерілсін.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Ауданның жергілікті атқарушы органның резерві 56 470 мың теңге сомасында бекітілсін.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№199 шешіміне1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1 377 485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тиімділігің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ұйымдардыңскүрделі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ұйымдардыңскүрделі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инфракұрылым жоболау,дамыту және(немене)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ұйымдардыңскүрделі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(ауылдық),қала маңындағы және ауданшілік қатыстар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"Ауыл-Ел-бесігі"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- 599 635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несиелерді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тиімділігің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 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(ауылдық),қала маңындағы және ауданшілік қатыстар бойынша жолаушылар тасымалдарын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4 518 529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тиімділігің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(ауылдық),қала маңындағы және ауданшілік қатыстар бойынша жолаушылар тасымалдарын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инвестициялық жобаларды іске асыруға бағытталған, бюджеттік даму бағдарламаларының тізбесі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Нұра аудандық мәслихатының 13.04.2026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103 494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"Ауыл-Ел-бесігі"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 5 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ауылдар, кенттер және ауылдық округтер бюджеттеріне ағымдағы нысаналы трансферттер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материалдарды жариялауға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ауылдар, кенттер, ауылдық округтер әкімі аппаратының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бойынша ауыл ішіндегі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абаттандыруға және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Қайнар ауылындағы ауылішілік жолдарды орташа жөндеуге қоса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санитарияға (Тассуат ауылында санитарлық - тазарту жұмыстарын жүргізу)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ауылдар, кенттер және ауылдық округтер бюджеттеріне ағымдағы нысаналы трансферттер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Қарағанды облысы Нұра аудандық мәслихатының 28.05.2026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материалдарды жариялауға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ауылдар, кенттер, ауылдық округтер әкімі аппаратының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бойынша ауыл ішіндегі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абаттандыруға және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ауылындағы ауылішілік жолдарды орташа жөндеуге қоса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Құланөтпес ауылындағы ауылішілік жолдарды орташа жөндеу -1 000,0 мың теңге,шұңқырларды жөндеуге-21 720 мың теңге, жолдарды орташа жөндеуге -1 000,0 мың теңге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Берілген бюджеттік субвенцияларды бөлу аудандық бюджеттен бюджеттерге кенттер, қалалар және ауылдық округтер 2026-2028 ж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кентінің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Шубаркөл кентінің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Мүзбел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Куланөтпес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Балыктыкөл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Мыңбаев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