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fd75df6" w14:textId="fd75df6">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Нұра ауданы бойынша 2025-2029 жылдарға арналған жайылымдарды басқару және оларды пайдалану жөніндегі жоспарды бекіту туралы</w:t>
      </w:r>
    </w:p>
    <w:p>
      <w:pPr>
        <w:spacing w:after="0"/>
        <w:ind w:left="0"/>
        <w:jc w:val="both"/>
      </w:pPr>
      <w:r>
        <w:rPr>
          <w:rFonts w:ascii="Times New Roman"/>
          <w:b w:val="false"/>
          <w:i w:val="false"/>
          <w:color w:val="000000"/>
          <w:sz w:val="28"/>
        </w:rPr>
        <w:t>Қарағанды облысы Нұра аудандық мәслихатының 2025 жылғы 21 қарашадағы № 190 шешімі.</w:t>
      </w:r>
    </w:p>
    <w:p>
      <w:pPr>
        <w:spacing w:after="0"/>
        <w:ind w:left="0"/>
        <w:jc w:val="both"/>
      </w:pPr>
      <w:bookmarkStart w:name="z4" w:id="0"/>
      <w:r>
        <w:rPr>
          <w:rFonts w:ascii="Times New Roman"/>
          <w:b w:val="false"/>
          <w:i w:val="false"/>
          <w:color w:val="000000"/>
          <w:sz w:val="28"/>
        </w:rPr>
        <w:t xml:space="preserve">
      Қазақстан Республикасының "Қазақстан Республикасындағы жергілікті мемлекеттік басқару және өзін-өзі басқару туралы" Заңыңың 6-бабының 1-тармағының </w:t>
      </w:r>
      <w:r>
        <w:rPr>
          <w:rFonts w:ascii="Times New Roman"/>
          <w:b w:val="false"/>
          <w:i w:val="false"/>
          <w:color w:val="000000"/>
          <w:sz w:val="28"/>
        </w:rPr>
        <w:t>15) тармақшасына</w:t>
      </w:r>
      <w:r>
        <w:rPr>
          <w:rFonts w:ascii="Times New Roman"/>
          <w:b w:val="false"/>
          <w:i w:val="false"/>
          <w:color w:val="000000"/>
          <w:sz w:val="28"/>
        </w:rPr>
        <w:t xml:space="preserve">, Қазақстан Республикасының "Жайылымдар туралы" Заңының </w:t>
      </w:r>
      <w:r>
        <w:rPr>
          <w:rFonts w:ascii="Times New Roman"/>
          <w:b w:val="false"/>
          <w:i w:val="false"/>
          <w:color w:val="000000"/>
          <w:sz w:val="28"/>
        </w:rPr>
        <w:t>8-бабының</w:t>
      </w:r>
      <w:r>
        <w:rPr>
          <w:rFonts w:ascii="Times New Roman"/>
          <w:b w:val="false"/>
          <w:i w:val="false"/>
          <w:color w:val="000000"/>
          <w:sz w:val="28"/>
        </w:rPr>
        <w:t xml:space="preserve"> 1) тармақшасына және </w:t>
      </w:r>
      <w:r>
        <w:rPr>
          <w:rFonts w:ascii="Times New Roman"/>
          <w:b w:val="false"/>
          <w:i w:val="false"/>
          <w:color w:val="000000"/>
          <w:sz w:val="28"/>
        </w:rPr>
        <w:t>13-бабына</w:t>
      </w:r>
      <w:r>
        <w:rPr>
          <w:rFonts w:ascii="Times New Roman"/>
          <w:b w:val="false"/>
          <w:i w:val="false"/>
          <w:color w:val="000000"/>
          <w:sz w:val="28"/>
        </w:rPr>
        <w:t xml:space="preserve">, Қазақстан Республикасы Премьер-Министрінің орынбасары – Қазақстан Республикасы Ауыл шаруашылығы министрінің 2017 жылғы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 Ауыл шаруашылығы министрінің 2020 жылғы 29 сәуірдегі № 145 "Ауыл шаруашылығы жануарларын жаюдың үлгілік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және Қазақстан Республикасы Ауыл шаруашылығы министрінің 2024 жылғы 29 шілдедегі № 263 "Жайылымдарды басқару және оларды пайдалану жөніндегі үлгілік жоспарды бекіту туралы" </w:t>
      </w:r>
      <w:r>
        <w:rPr>
          <w:rFonts w:ascii="Times New Roman"/>
          <w:b w:val="false"/>
          <w:i w:val="false"/>
          <w:color w:val="000000"/>
          <w:sz w:val="28"/>
        </w:rPr>
        <w:t>бұйрығына</w:t>
      </w:r>
      <w:r>
        <w:rPr>
          <w:rFonts w:ascii="Times New Roman"/>
          <w:b w:val="false"/>
          <w:i w:val="false"/>
          <w:color w:val="000000"/>
          <w:sz w:val="28"/>
        </w:rPr>
        <w:t xml:space="preserve"> сәйкес, аудандық мәслихат ШЕШІМ ҚАБЫЛДАДЫ:</w:t>
      </w:r>
    </w:p>
    <w:bookmarkEnd w:id="0"/>
    <w:bookmarkStart w:name="z5" w:id="1"/>
    <w:p>
      <w:pPr>
        <w:spacing w:after="0"/>
        <w:ind w:left="0"/>
        <w:jc w:val="both"/>
      </w:pPr>
      <w:r>
        <w:rPr>
          <w:rFonts w:ascii="Times New Roman"/>
          <w:b w:val="false"/>
          <w:i w:val="false"/>
          <w:color w:val="000000"/>
          <w:sz w:val="28"/>
        </w:rPr>
        <w:t xml:space="preserve">
      1. Нұра ауданы бойынша 2025-2029 жылдарға арналған жайылымдарды басқару және оларды пайдалану жөніндегі жоспар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бекітілсін.</w:t>
      </w:r>
    </w:p>
    <w:bookmarkEnd w:id="1"/>
    <w:bookmarkStart w:name="z6" w:id="2"/>
    <w:p>
      <w:pPr>
        <w:spacing w:after="0"/>
        <w:ind w:left="0"/>
        <w:jc w:val="both"/>
      </w:pPr>
      <w:r>
        <w:rPr>
          <w:rFonts w:ascii="Times New Roman"/>
          <w:b w:val="false"/>
          <w:i w:val="false"/>
          <w:color w:val="000000"/>
          <w:sz w:val="28"/>
        </w:rPr>
        <w:t>
      2. Осы шешім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Нұра аудандық мәслихатының төрағасы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К. Жунусбеков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аудандық мәслихатының</w:t>
            </w:r>
            <w:r>
              <w:br/>
            </w:r>
            <w:r>
              <w:rPr>
                <w:rFonts w:ascii="Times New Roman"/>
                <w:b w:val="false"/>
                <w:i w:val="false"/>
                <w:color w:val="000000"/>
                <w:sz w:val="20"/>
              </w:rPr>
              <w:t>2025 жылдың "21" қарашадағы</w:t>
            </w:r>
            <w:r>
              <w:br/>
            </w:r>
            <w:r>
              <w:rPr>
                <w:rFonts w:ascii="Times New Roman"/>
                <w:b w:val="false"/>
                <w:i w:val="false"/>
                <w:color w:val="000000"/>
                <w:sz w:val="20"/>
              </w:rPr>
              <w:t>№ 190 шешіміне</w:t>
            </w:r>
            <w:r>
              <w:br/>
            </w:r>
            <w:r>
              <w:rPr>
                <w:rFonts w:ascii="Times New Roman"/>
                <w:b w:val="false"/>
                <w:i w:val="false"/>
                <w:color w:val="000000"/>
                <w:sz w:val="20"/>
              </w:rPr>
              <w:t>қосымша</w:t>
            </w:r>
          </w:p>
        </w:tc>
      </w:tr>
    </w:tbl>
    <w:bookmarkStart w:name="z9" w:id="3"/>
    <w:p>
      <w:pPr>
        <w:spacing w:after="0"/>
        <w:ind w:left="0"/>
        <w:jc w:val="left"/>
      </w:pPr>
      <w:r>
        <w:rPr>
          <w:rFonts w:ascii="Times New Roman"/>
          <w:b/>
          <w:i w:val="false"/>
          <w:color w:val="000000"/>
        </w:rPr>
        <w:t xml:space="preserve"> Нұра ауданы бойынша жайылымдарды басқару және пайдалану жөніндегі 2025-2029 жылдарға арналған жоспары</w:t>
      </w:r>
    </w:p>
    <w:bookmarkEnd w:id="3"/>
    <w:bookmarkStart w:name="z10" w:id="4"/>
    <w:p>
      <w:pPr>
        <w:spacing w:after="0"/>
        <w:ind w:left="0"/>
        <w:jc w:val="both"/>
      </w:pPr>
      <w:r>
        <w:rPr>
          <w:rFonts w:ascii="Times New Roman"/>
          <w:b w:val="false"/>
          <w:i w:val="false"/>
          <w:color w:val="000000"/>
          <w:sz w:val="28"/>
        </w:rPr>
        <w:t xml:space="preserve">
      Нұра ауданының жайылымдарды басқару және пайдалану жоспары (бұдан әрі – Жоспар) "Жайылымдар туралы" Қазақстан Республикасы Заңының </w:t>
      </w:r>
      <w:r>
        <w:rPr>
          <w:rFonts w:ascii="Times New Roman"/>
          <w:b w:val="false"/>
          <w:i w:val="false"/>
          <w:color w:val="000000"/>
          <w:sz w:val="28"/>
        </w:rPr>
        <w:t>6-бабының</w:t>
      </w:r>
      <w:r>
        <w:rPr>
          <w:rFonts w:ascii="Times New Roman"/>
          <w:b w:val="false"/>
          <w:i w:val="false"/>
          <w:color w:val="000000"/>
          <w:sz w:val="28"/>
        </w:rPr>
        <w:t xml:space="preserve"> 4-1) тармақшасына және "Мемлекеттік статистика туралы" Қазақстан Республикасы Заңының 16-бабы 3-тармағының </w:t>
      </w:r>
      <w:r>
        <w:rPr>
          <w:rFonts w:ascii="Times New Roman"/>
          <w:b w:val="false"/>
          <w:i w:val="false"/>
          <w:color w:val="000000"/>
          <w:sz w:val="28"/>
        </w:rPr>
        <w:t>2) тармақшасына</w:t>
      </w:r>
      <w:r>
        <w:rPr>
          <w:rFonts w:ascii="Times New Roman"/>
          <w:b w:val="false"/>
          <w:i w:val="false"/>
          <w:color w:val="000000"/>
          <w:sz w:val="28"/>
        </w:rPr>
        <w:t xml:space="preserve"> сәйкес әзірленді.</w:t>
      </w:r>
    </w:p>
    <w:bookmarkEnd w:id="4"/>
    <w:bookmarkStart w:name="z11" w:id="5"/>
    <w:p>
      <w:pPr>
        <w:spacing w:after="0"/>
        <w:ind w:left="0"/>
        <w:jc w:val="both"/>
      </w:pPr>
      <w:r>
        <w:rPr>
          <w:rFonts w:ascii="Times New Roman"/>
          <w:b w:val="false"/>
          <w:i w:val="false"/>
          <w:color w:val="000000"/>
          <w:sz w:val="28"/>
        </w:rPr>
        <w:t>
      Жоспар жайылымдарды ұтымды пайдалану, мал азығына деген қажеттілікті тұрақты қамтамасыз ету және жайылымдардың тозу процестерінің алдын алу мақсатында қабылданады.</w:t>
      </w:r>
    </w:p>
    <w:bookmarkEnd w:id="5"/>
    <w:bookmarkStart w:name="z12" w:id="6"/>
    <w:p>
      <w:pPr>
        <w:spacing w:after="0"/>
        <w:ind w:left="0"/>
        <w:jc w:val="both"/>
      </w:pPr>
      <w:r>
        <w:rPr>
          <w:rFonts w:ascii="Times New Roman"/>
          <w:b w:val="false"/>
          <w:i w:val="false"/>
          <w:color w:val="000000"/>
          <w:sz w:val="28"/>
        </w:rPr>
        <w:t>
      Нұра ауданында әкімшілік-аумақтық бөлініс бойынша 23 ауылдық және 2 кенттік округ бар.</w:t>
      </w:r>
    </w:p>
    <w:bookmarkEnd w:id="6"/>
    <w:bookmarkStart w:name="z13" w:id="7"/>
    <w:p>
      <w:pPr>
        <w:spacing w:after="0"/>
        <w:ind w:left="0"/>
        <w:jc w:val="both"/>
      </w:pPr>
      <w:r>
        <w:rPr>
          <w:rFonts w:ascii="Times New Roman"/>
          <w:b w:val="false"/>
          <w:i w:val="false"/>
          <w:color w:val="000000"/>
          <w:sz w:val="28"/>
        </w:rPr>
        <w:t>
      Нұра ауданындағы жайылымдық жерлердің жалпы ауданы 4 033 430 гектарды құрайды, оның ішінде жер пайдаланушыларда – 1 698 847 га, елді мекендердің жерлері – 379 959 га, шалғайдағы жайылым – 202 795 га, қорық аймағының жерлері – 241 596 га, ауыл шаруашылығына жатпайтын объектілердің жерлері – 4 273 га және қосалқы жерлер – 1 708 755 га.</w:t>
      </w:r>
    </w:p>
    <w:bookmarkEnd w:id="7"/>
    <w:bookmarkStart w:name="z14" w:id="8"/>
    <w:p>
      <w:pPr>
        <w:spacing w:after="0"/>
        <w:ind w:left="0"/>
        <w:jc w:val="both"/>
      </w:pPr>
      <w:r>
        <w:rPr>
          <w:rFonts w:ascii="Times New Roman"/>
          <w:b w:val="false"/>
          <w:i w:val="false"/>
          <w:color w:val="000000"/>
          <w:sz w:val="28"/>
        </w:rPr>
        <w:t>
      Халық саны – 21 942 адам.</w:t>
      </w:r>
    </w:p>
    <w:bookmarkEnd w:id="8"/>
    <w:bookmarkStart w:name="z15" w:id="9"/>
    <w:p>
      <w:pPr>
        <w:spacing w:after="0"/>
        <w:ind w:left="0"/>
        <w:jc w:val="both"/>
      </w:pPr>
      <w:r>
        <w:rPr>
          <w:rFonts w:ascii="Times New Roman"/>
          <w:b w:val="false"/>
          <w:i w:val="false"/>
          <w:color w:val="000000"/>
          <w:sz w:val="28"/>
        </w:rPr>
        <w:t>
      Аудан орталығы – Нұра кенті. Қарағанды қаласынан солтүстік-батысқа қарай 205 шақырым жерде орналасқан.</w:t>
      </w:r>
    </w:p>
    <w:bookmarkEnd w:id="9"/>
    <w:bookmarkStart w:name="z16" w:id="10"/>
    <w:p>
      <w:pPr>
        <w:spacing w:after="0"/>
        <w:ind w:left="0"/>
        <w:jc w:val="both"/>
      </w:pPr>
      <w:r>
        <w:rPr>
          <w:rFonts w:ascii="Times New Roman"/>
          <w:b w:val="false"/>
          <w:i w:val="false"/>
          <w:color w:val="000000"/>
          <w:sz w:val="28"/>
        </w:rPr>
        <w:t>
      Ауданның климаты тым континенттік және өте құрғақ, жазы құрғақ, қысы суық, қарлы. Жылдық орташа температура — 3,5 °C. Жылдық орташа жауын-шашын мөлшері — 318 мм. Жазы жылы және құрғақ, соған қарамастан, атмосфералық жауын-шашынның көп бөлігі жылы кезеңде (сәуір-қазан) түседі. Жазда шаңды дауылдар болуы мүмкін. Ең жылы ай — шілде, оның орташа температурасы — 20,8 °C. Ең суық ай — қаңтар, температурасы -14,2 °C. Тұрақты қар жамылғысы қазан айының соңынан сәуір айының басына дейін сақталады. Желдің орташа жылдамдығы — 3,4 м/с.</w:t>
      </w:r>
    </w:p>
    <w:bookmarkEnd w:id="10"/>
    <w:bookmarkStart w:name="z17" w:id="11"/>
    <w:p>
      <w:pPr>
        <w:spacing w:after="0"/>
        <w:ind w:left="0"/>
        <w:jc w:val="both"/>
      </w:pPr>
      <w:r>
        <w:rPr>
          <w:rFonts w:ascii="Times New Roman"/>
          <w:b w:val="false"/>
          <w:i w:val="false"/>
          <w:color w:val="000000"/>
          <w:sz w:val="28"/>
        </w:rPr>
        <w:t>
      2025 жылдың 1 қаңтарындағы жағдай бойынша ірі қара мал саны 44985 бас, оның ішінде сиыр 25 161 бас, ұсақ мал 71 279 бас, жылқы 57 976 бас.</w:t>
      </w:r>
    </w:p>
    <w:bookmarkEnd w:id="11"/>
    <w:bookmarkStart w:name="z18" w:id="12"/>
    <w:p>
      <w:pPr>
        <w:spacing w:after="0"/>
        <w:ind w:left="0"/>
        <w:jc w:val="both"/>
      </w:pPr>
      <w:r>
        <w:rPr>
          <w:rFonts w:ascii="Times New Roman"/>
          <w:b w:val="false"/>
          <w:i w:val="false"/>
          <w:color w:val="000000"/>
          <w:sz w:val="28"/>
        </w:rPr>
        <w:t>
      Жоспарды әзірлеу кезінде мыналар ескерілді:</w:t>
      </w:r>
    </w:p>
    <w:bookmarkEnd w:id="12"/>
    <w:bookmarkStart w:name="z19" w:id="13"/>
    <w:p>
      <w:pPr>
        <w:spacing w:after="0"/>
        <w:ind w:left="0"/>
        <w:jc w:val="both"/>
      </w:pPr>
      <w:r>
        <w:rPr>
          <w:rFonts w:ascii="Times New Roman"/>
          <w:b w:val="false"/>
          <w:i w:val="false"/>
          <w:color w:val="000000"/>
          <w:sz w:val="28"/>
        </w:rPr>
        <w:t>
      1) Жоспарға 1-қосымшаға сәйкес нысандағы өңірдің жер балансы деректері және мемлекеттік жер кадастрының ақпараттық жүйесі. Осы тармақтың бірінші бөлігінде көрсетілген деректерді қалыптастыру кезінде жерлердің болуы және оларды санаттарға, жер учаскелерінің меншік иелеріне, жер пайдаланушыларға және жайылымдарға бөлу туралы ресми статистикалық ақпарат және мемлекеттік жер кадастрының ақпараттық жүйесінен алынған мәліметтер пайдаланылады;</w:t>
      </w:r>
    </w:p>
    <w:bookmarkEnd w:id="13"/>
    <w:bookmarkStart w:name="z20" w:id="14"/>
    <w:p>
      <w:pPr>
        <w:spacing w:after="0"/>
        <w:ind w:left="0"/>
        <w:jc w:val="both"/>
      </w:pPr>
      <w:r>
        <w:rPr>
          <w:rFonts w:ascii="Times New Roman"/>
          <w:b w:val="false"/>
          <w:i w:val="false"/>
          <w:color w:val="000000"/>
          <w:sz w:val="28"/>
        </w:rPr>
        <w:t xml:space="preserve">
      2) Жоспарға </w:t>
      </w:r>
      <w:r>
        <w:rPr>
          <w:rFonts w:ascii="Times New Roman"/>
          <w:b w:val="false"/>
          <w:i w:val="false"/>
          <w:color w:val="000000"/>
          <w:sz w:val="28"/>
        </w:rPr>
        <w:t>2-қосымшаның</w:t>
      </w:r>
      <w:r>
        <w:rPr>
          <w:rFonts w:ascii="Times New Roman"/>
          <w:b w:val="false"/>
          <w:i w:val="false"/>
          <w:color w:val="000000"/>
          <w:sz w:val="28"/>
        </w:rPr>
        <w:t xml:space="preserve"> 1-кестесіне сәйкес нысандағы жайылымдарды геоботаникалық зерттеу мәліметтері. Осы тармақтың бірінші бөлігінде көрсетілген мәліметтерді қалыптастыру кезінде Қазақстан Республикасы Ауыл шаруашылығы министрінің 2022 жылғы 3 қазандағы № 314 "Қазақстан Республикасының табиғи жем-шөп алқаптарына ірі масштабты (1:1 000 – 1:100 000) геоботаникалық ізденістер жүргізу жөніндегі әдістемені бекіту туралы" </w:t>
      </w:r>
      <w:r>
        <w:rPr>
          <w:rFonts w:ascii="Times New Roman"/>
          <w:b w:val="false"/>
          <w:i w:val="false"/>
          <w:color w:val="000000"/>
          <w:sz w:val="28"/>
        </w:rPr>
        <w:t>бұйрығына</w:t>
      </w:r>
      <w:r>
        <w:rPr>
          <w:rFonts w:ascii="Times New Roman"/>
          <w:b w:val="false"/>
          <w:i w:val="false"/>
          <w:color w:val="000000"/>
          <w:sz w:val="28"/>
        </w:rPr>
        <w:t xml:space="preserve"> сәйкес жүргізілетін жайылымдарды геоботаникалық зерттеу нәтижелері пайдаланылады (Нормативтік құқықтық актілерді мемлекеттік тіркеу тізілімінде № 30043 тіркелген).</w:t>
      </w:r>
    </w:p>
    <w:bookmarkEnd w:id="14"/>
    <w:bookmarkStart w:name="z21" w:id="15"/>
    <w:p>
      <w:pPr>
        <w:spacing w:after="0"/>
        <w:ind w:left="0"/>
        <w:jc w:val="both"/>
      </w:pPr>
      <w:r>
        <w:rPr>
          <w:rFonts w:ascii="Times New Roman"/>
          <w:b w:val="false"/>
          <w:i w:val="false"/>
          <w:color w:val="000000"/>
          <w:sz w:val="28"/>
        </w:rPr>
        <w:t xml:space="preserve">
      3) Мал қорымдары (биометриялық шұңқырлар) туралы мәліметтер, Қазақстан Республикасы Ауыл шаруашылығы министрінің 2020 жылғы 3 ақпандағы № 35 бұйрығымен бекітілген Мал қорымдарының (биотермиялық шұңқырлардың) тізілімін жүргізу </w:t>
      </w:r>
      <w:r>
        <w:rPr>
          <w:rFonts w:ascii="Times New Roman"/>
          <w:b w:val="false"/>
          <w:i w:val="false"/>
          <w:color w:val="000000"/>
          <w:sz w:val="28"/>
        </w:rPr>
        <w:t>қағидаларына</w:t>
      </w:r>
      <w:r>
        <w:rPr>
          <w:rFonts w:ascii="Times New Roman"/>
          <w:b w:val="false"/>
          <w:i w:val="false"/>
          <w:color w:val="000000"/>
          <w:sz w:val="28"/>
        </w:rPr>
        <w:t xml:space="preserve"> сәйкес қалыптастырылады (Нормативтік құқықтық актілерді мемлекеттік тіркеу тізілімінде № 19987 тіркелген);</w:t>
      </w:r>
    </w:p>
    <w:bookmarkEnd w:id="15"/>
    <w:bookmarkStart w:name="z22" w:id="16"/>
    <w:p>
      <w:pPr>
        <w:spacing w:after="0"/>
        <w:ind w:left="0"/>
        <w:jc w:val="both"/>
      </w:pPr>
      <w:r>
        <w:rPr>
          <w:rFonts w:ascii="Times New Roman"/>
          <w:b w:val="false"/>
          <w:i w:val="false"/>
          <w:color w:val="000000"/>
          <w:sz w:val="28"/>
        </w:rPr>
        <w:t xml:space="preserve">
      4) Жаю инфрақұрылымы объектілері және осы жоспарға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ауыл шаруашылығы жануарларын айдауға арналған сервитуттар туралы мәліметтер.</w:t>
      </w:r>
    </w:p>
    <w:bookmarkEnd w:id="16"/>
    <w:bookmarkStart w:name="z23" w:id="17"/>
    <w:p>
      <w:pPr>
        <w:spacing w:after="0"/>
        <w:ind w:left="0"/>
        <w:jc w:val="both"/>
      </w:pPr>
      <w:r>
        <w:rPr>
          <w:rFonts w:ascii="Times New Roman"/>
          <w:b w:val="false"/>
          <w:i w:val="false"/>
          <w:color w:val="000000"/>
          <w:sz w:val="28"/>
        </w:rPr>
        <w:t>
      Осы тармақшаның бірінші бөлігінде көрсетілген мәліметтерді қалыптастыруды ауданның (қалалардағы аудандардан басқа) жергілікті атқарушы органдары, облыстық маңызы бар қала облыстың жергілікті атқарушы органы әзірлеген жайылым инфрақұрылымы объектілерін дамыту және қайта жаңарту жөніндегі жоспардың негізінде аудандық маңызы бар қала, кент, ауыл, ауылдық округ әкімдерімен бірлесіп жүзеге асырады;</w:t>
      </w:r>
    </w:p>
    <w:bookmarkEnd w:id="17"/>
    <w:bookmarkStart w:name="z24" w:id="18"/>
    <w:p>
      <w:pPr>
        <w:spacing w:after="0"/>
        <w:ind w:left="0"/>
        <w:jc w:val="both"/>
      </w:pPr>
      <w:r>
        <w:rPr>
          <w:rFonts w:ascii="Times New Roman"/>
          <w:b w:val="false"/>
          <w:i w:val="false"/>
          <w:color w:val="000000"/>
          <w:sz w:val="28"/>
        </w:rPr>
        <w:t xml:space="preserve">
      5) Осы жоспарға </w:t>
      </w:r>
      <w:r>
        <w:rPr>
          <w:rFonts w:ascii="Times New Roman"/>
          <w:b w:val="false"/>
          <w:i w:val="false"/>
          <w:color w:val="000000"/>
          <w:sz w:val="28"/>
        </w:rPr>
        <w:t>4-қосымшаның</w:t>
      </w:r>
      <w:r>
        <w:rPr>
          <w:rFonts w:ascii="Times New Roman"/>
          <w:b w:val="false"/>
          <w:i w:val="false"/>
          <w:color w:val="000000"/>
          <w:sz w:val="28"/>
        </w:rPr>
        <w:t xml:space="preserve"> 1-кестесіне сәйкес нысан бойынша олардың иелерін көрсете отырып, ауыл шаруашылығы жануарларын идентификациялау дерекқорынан алынған ауыл шаруашылығы жануарларының мал басының саны туралы деректер;</w:t>
      </w:r>
    </w:p>
    <w:bookmarkEnd w:id="18"/>
    <w:bookmarkStart w:name="z25" w:id="19"/>
    <w:p>
      <w:pPr>
        <w:spacing w:after="0"/>
        <w:ind w:left="0"/>
        <w:jc w:val="both"/>
      </w:pPr>
      <w:r>
        <w:rPr>
          <w:rFonts w:ascii="Times New Roman"/>
          <w:b w:val="false"/>
          <w:i w:val="false"/>
          <w:color w:val="000000"/>
          <w:sz w:val="28"/>
        </w:rPr>
        <w:t xml:space="preserve">
      6) Осы жоспарға </w:t>
      </w:r>
      <w:r>
        <w:rPr>
          <w:rFonts w:ascii="Times New Roman"/>
          <w:b w:val="false"/>
          <w:i w:val="false"/>
          <w:color w:val="000000"/>
          <w:sz w:val="28"/>
        </w:rPr>
        <w:t>4-қосымшаның</w:t>
      </w:r>
      <w:r>
        <w:rPr>
          <w:rFonts w:ascii="Times New Roman"/>
          <w:b w:val="false"/>
          <w:i w:val="false"/>
          <w:color w:val="000000"/>
          <w:sz w:val="28"/>
        </w:rPr>
        <w:t xml:space="preserve"> 2-кестесіне сәйкес нысан бойынша ауыл шаруашылығы жануарларының түрлері мен жыныстық-жас топтары бойынша қалыптастырылған отарлардың, үйірлердің, табындардың саны туралы деректер.</w:t>
      </w:r>
    </w:p>
    <w:bookmarkEnd w:id="19"/>
    <w:bookmarkStart w:name="z26" w:id="20"/>
    <w:p>
      <w:pPr>
        <w:spacing w:after="0"/>
        <w:ind w:left="0"/>
        <w:jc w:val="both"/>
      </w:pPr>
      <w:r>
        <w:rPr>
          <w:rFonts w:ascii="Times New Roman"/>
          <w:b w:val="false"/>
          <w:i w:val="false"/>
          <w:color w:val="000000"/>
          <w:sz w:val="28"/>
        </w:rPr>
        <w:t>
      Осы тармақшаның бірінші бөлігінде көрсетілген мәліметтерді қалыптастыруды ауданның (қалалардағы аудандардан басқа) жергілікті атқарушы органдары, облыстық маңызы бар қала аудандық маңызы бар қала, кент, ауыл, ауылдық округ әкімдерімен бірлесіп жүзеге асырады;</w:t>
      </w:r>
    </w:p>
    <w:bookmarkEnd w:id="20"/>
    <w:bookmarkStart w:name="z27" w:id="21"/>
    <w:p>
      <w:pPr>
        <w:spacing w:after="0"/>
        <w:ind w:left="0"/>
        <w:jc w:val="both"/>
      </w:pPr>
      <w:r>
        <w:rPr>
          <w:rFonts w:ascii="Times New Roman"/>
          <w:b w:val="false"/>
          <w:i w:val="false"/>
          <w:color w:val="000000"/>
          <w:sz w:val="28"/>
        </w:rPr>
        <w:t xml:space="preserve">
      7) Осы Жоспардың </w:t>
      </w:r>
      <w:r>
        <w:rPr>
          <w:rFonts w:ascii="Times New Roman"/>
          <w:b w:val="false"/>
          <w:i w:val="false"/>
          <w:color w:val="000000"/>
          <w:sz w:val="28"/>
        </w:rPr>
        <w:t>4-қосымшасының</w:t>
      </w:r>
      <w:r>
        <w:rPr>
          <w:rFonts w:ascii="Times New Roman"/>
          <w:b w:val="false"/>
          <w:i w:val="false"/>
          <w:color w:val="000000"/>
          <w:sz w:val="28"/>
        </w:rPr>
        <w:t xml:space="preserve"> 3-кестесіне сәйкес нысан бойынша шалғайдағы жайылымдарда жайылатын ауыл шаруашылығы жануарларының саны туралы мәліметтер.</w:t>
      </w:r>
    </w:p>
    <w:bookmarkEnd w:id="21"/>
    <w:bookmarkStart w:name="z28" w:id="22"/>
    <w:p>
      <w:pPr>
        <w:spacing w:after="0"/>
        <w:ind w:left="0"/>
        <w:jc w:val="both"/>
      </w:pPr>
      <w:r>
        <w:rPr>
          <w:rFonts w:ascii="Times New Roman"/>
          <w:b w:val="false"/>
          <w:i w:val="false"/>
          <w:color w:val="000000"/>
          <w:sz w:val="28"/>
        </w:rPr>
        <w:t>
      Осы тармақтың бірінші бөлігінде көрсетілген мәліметтерді қалыптастыруды ауданның (қалалардағы аудандарды қоспағанда), облыстық маңызы бар қаланың жергілікті атқарушы органдары аудандық маңызы бар қала, кент, ауыл, ауылдық округ әкімдерімен бірлесіп жүзеге асырады;</w:t>
      </w:r>
    </w:p>
    <w:bookmarkEnd w:id="22"/>
    <w:bookmarkStart w:name="z29" w:id="23"/>
    <w:p>
      <w:pPr>
        <w:spacing w:after="0"/>
        <w:ind w:left="0"/>
        <w:jc w:val="both"/>
      </w:pPr>
      <w:r>
        <w:rPr>
          <w:rFonts w:ascii="Times New Roman"/>
          <w:b w:val="false"/>
          <w:i w:val="false"/>
          <w:color w:val="000000"/>
          <w:sz w:val="28"/>
        </w:rPr>
        <w:t>
      8) Мәдени және құрғақ жайылымдарда, орман, су қоры жерлерінде және ерекше қорғалатын табиғи аумақтарда ауыл шаруашылығы жануарларын жаю ерекшеліктері туралы деректер.</w:t>
      </w:r>
    </w:p>
    <w:bookmarkEnd w:id="23"/>
    <w:bookmarkStart w:name="z30" w:id="24"/>
    <w:p>
      <w:pPr>
        <w:spacing w:after="0"/>
        <w:ind w:left="0"/>
        <w:jc w:val="both"/>
      </w:pPr>
      <w:r>
        <w:rPr>
          <w:rFonts w:ascii="Times New Roman"/>
          <w:b w:val="false"/>
          <w:i w:val="false"/>
          <w:color w:val="000000"/>
          <w:sz w:val="28"/>
        </w:rPr>
        <w:t xml:space="preserve">
      Жайылымдарда ауыл шаруашылығы жануарларын жаю Қазақстан Республикасының ;Агроөнеркәсіптік кешенді және ауылдық аумақтарды дамытуды мемлекеттік реттеу туралы ; Заңының 7-бабының 4-тармағының </w:t>
      </w:r>
      <w:r>
        <w:rPr>
          <w:rFonts w:ascii="Times New Roman"/>
          <w:b w:val="false"/>
          <w:i w:val="false"/>
          <w:color w:val="000000"/>
          <w:sz w:val="28"/>
        </w:rPr>
        <w:t>5-1) тармақшасына</w:t>
      </w:r>
      <w:r>
        <w:rPr>
          <w:rFonts w:ascii="Times New Roman"/>
          <w:b w:val="false"/>
          <w:i w:val="false"/>
          <w:color w:val="000000"/>
          <w:sz w:val="28"/>
        </w:rPr>
        <w:t xml:space="preserve"> сәйкес аудандардың (облыстық маңызы бар қалалардың) жергілікті атқарушы органдары (әкімдіктері) бекітетін Ауыл шаруашылығы жануарларын жаю қағидаларына сәйкес Қазақстан Республикасы Ауыл шаруашылығы министрінің 2020 жылғы 29 сәуірдегі № 145 бұйрығымен бекітілген Ауыл шаруашылығы жануарларын жаюдың үлгілік </w:t>
      </w:r>
      <w:r>
        <w:rPr>
          <w:rFonts w:ascii="Times New Roman"/>
          <w:b w:val="false"/>
          <w:i w:val="false"/>
          <w:color w:val="000000"/>
          <w:sz w:val="28"/>
        </w:rPr>
        <w:t>қағидаларының</w:t>
      </w:r>
      <w:r>
        <w:rPr>
          <w:rFonts w:ascii="Times New Roman"/>
          <w:b w:val="false"/>
          <w:i w:val="false"/>
          <w:color w:val="000000"/>
          <w:sz w:val="28"/>
        </w:rPr>
        <w:t xml:space="preserve"> негізінде жүзеге асырылады (Нормативтік құқықтық актілерді мемлекеттік тіркеу тізілімінде № 20540 болып тіркелген).</w:t>
      </w:r>
    </w:p>
    <w:bookmarkEnd w:id="24"/>
    <w:bookmarkStart w:name="z31" w:id="25"/>
    <w:p>
      <w:pPr>
        <w:spacing w:after="0"/>
        <w:ind w:left="0"/>
        <w:jc w:val="both"/>
      </w:pPr>
      <w:r>
        <w:rPr>
          <w:rFonts w:ascii="Times New Roman"/>
          <w:b w:val="false"/>
          <w:i w:val="false"/>
          <w:color w:val="000000"/>
          <w:sz w:val="28"/>
        </w:rPr>
        <w:t xml:space="preserve">
      Орман, су қоры жерлерінде және ерекше қорғалатын табиғи аумақтарда ауыл шаруашылығы жануарларын жаю Қазақстан Республикасының Орман кодексінің </w:t>
      </w:r>
      <w:r>
        <w:rPr>
          <w:rFonts w:ascii="Times New Roman"/>
          <w:b w:val="false"/>
          <w:i w:val="false"/>
          <w:color w:val="000000"/>
          <w:sz w:val="28"/>
        </w:rPr>
        <w:t>99-бабына</w:t>
      </w:r>
      <w:r>
        <w:rPr>
          <w:rFonts w:ascii="Times New Roman"/>
          <w:b w:val="false"/>
          <w:i w:val="false"/>
          <w:color w:val="000000"/>
          <w:sz w:val="28"/>
        </w:rPr>
        <w:t xml:space="preserve">, Қазақстан Республикасы Ауыл шаруашылығы министрінің 2015 жылғы 12 қазандағы № 18-02/909 бұйрығымен бекітілген Мемлекеттік орман қоры учаскелерінде шөп шабу және мал жаю </w:t>
      </w:r>
      <w:r>
        <w:rPr>
          <w:rFonts w:ascii="Times New Roman"/>
          <w:b w:val="false"/>
          <w:i w:val="false"/>
          <w:color w:val="000000"/>
          <w:sz w:val="28"/>
        </w:rPr>
        <w:t>қағидаларына</w:t>
      </w:r>
      <w:r>
        <w:rPr>
          <w:rFonts w:ascii="Times New Roman"/>
          <w:b w:val="false"/>
          <w:i w:val="false"/>
          <w:color w:val="000000"/>
          <w:sz w:val="28"/>
        </w:rPr>
        <w:t xml:space="preserve"> (Нормативтік құқықтық актілерді мемлекеттік тіркеу тізілімінде № 12259 болып тіркелген), Қазақстан Республикасының Су кодексінің </w:t>
      </w:r>
      <w:r>
        <w:rPr>
          <w:rFonts w:ascii="Times New Roman"/>
          <w:b w:val="false"/>
          <w:i w:val="false"/>
          <w:color w:val="000000"/>
          <w:sz w:val="28"/>
        </w:rPr>
        <w:t>95</w:t>
      </w:r>
      <w:r>
        <w:rPr>
          <w:rFonts w:ascii="Times New Roman"/>
          <w:b w:val="false"/>
          <w:i w:val="false"/>
          <w:color w:val="000000"/>
          <w:sz w:val="28"/>
        </w:rPr>
        <w:t xml:space="preserve">, </w:t>
      </w:r>
      <w:r>
        <w:rPr>
          <w:rFonts w:ascii="Times New Roman"/>
          <w:b w:val="false"/>
          <w:i w:val="false"/>
          <w:color w:val="000000"/>
          <w:sz w:val="28"/>
        </w:rPr>
        <w:t>119</w:t>
      </w:r>
      <w:r>
        <w:rPr>
          <w:rFonts w:ascii="Times New Roman"/>
          <w:b w:val="false"/>
          <w:i w:val="false"/>
          <w:color w:val="000000"/>
          <w:sz w:val="28"/>
        </w:rPr>
        <w:t xml:space="preserve">, </w:t>
      </w:r>
      <w:r>
        <w:rPr>
          <w:rFonts w:ascii="Times New Roman"/>
          <w:b w:val="false"/>
          <w:i w:val="false"/>
          <w:color w:val="000000"/>
          <w:sz w:val="28"/>
        </w:rPr>
        <w:t>125-баптарына</w:t>
      </w:r>
      <w:r>
        <w:rPr>
          <w:rFonts w:ascii="Times New Roman"/>
          <w:b w:val="false"/>
          <w:i w:val="false"/>
          <w:color w:val="000000"/>
          <w:sz w:val="28"/>
        </w:rPr>
        <w:t xml:space="preserve">, Қазақстан Республикасының;Ерекше қорғалатын табиғи аумақтар туралы ; Заңының </w:t>
      </w:r>
      <w:r>
        <w:rPr>
          <w:rFonts w:ascii="Times New Roman"/>
          <w:b w:val="false"/>
          <w:i w:val="false"/>
          <w:color w:val="000000"/>
          <w:sz w:val="28"/>
        </w:rPr>
        <w:t>23</w:t>
      </w:r>
      <w:r>
        <w:rPr>
          <w:rFonts w:ascii="Times New Roman"/>
          <w:b w:val="false"/>
          <w:i w:val="false"/>
          <w:color w:val="000000"/>
          <w:sz w:val="28"/>
        </w:rPr>
        <w:t xml:space="preserve">, </w:t>
      </w:r>
      <w:r>
        <w:rPr>
          <w:rFonts w:ascii="Times New Roman"/>
          <w:b w:val="false"/>
          <w:i w:val="false"/>
          <w:color w:val="000000"/>
          <w:sz w:val="28"/>
        </w:rPr>
        <w:t>40</w:t>
      </w:r>
      <w:r>
        <w:rPr>
          <w:rFonts w:ascii="Times New Roman"/>
          <w:b w:val="false"/>
          <w:i w:val="false"/>
          <w:color w:val="000000"/>
          <w:sz w:val="28"/>
        </w:rPr>
        <w:t xml:space="preserve">, </w:t>
      </w:r>
      <w:r>
        <w:rPr>
          <w:rFonts w:ascii="Times New Roman"/>
          <w:b w:val="false"/>
          <w:i w:val="false"/>
          <w:color w:val="000000"/>
          <w:sz w:val="28"/>
        </w:rPr>
        <w:t>43</w:t>
      </w:r>
      <w:r>
        <w:rPr>
          <w:rFonts w:ascii="Times New Roman"/>
          <w:b w:val="false"/>
          <w:i w:val="false"/>
          <w:color w:val="000000"/>
          <w:sz w:val="28"/>
        </w:rPr>
        <w:t xml:space="preserve">, </w:t>
      </w:r>
      <w:r>
        <w:rPr>
          <w:rFonts w:ascii="Times New Roman"/>
          <w:b w:val="false"/>
          <w:i w:val="false"/>
          <w:color w:val="000000"/>
          <w:sz w:val="28"/>
        </w:rPr>
        <w:t>47</w:t>
      </w:r>
      <w:r>
        <w:rPr>
          <w:rFonts w:ascii="Times New Roman"/>
          <w:b w:val="false"/>
          <w:i w:val="false"/>
          <w:color w:val="000000"/>
          <w:sz w:val="28"/>
        </w:rPr>
        <w:t xml:space="preserve">, </w:t>
      </w:r>
      <w:r>
        <w:rPr>
          <w:rFonts w:ascii="Times New Roman"/>
          <w:b w:val="false"/>
          <w:i w:val="false"/>
          <w:color w:val="000000"/>
          <w:sz w:val="28"/>
        </w:rPr>
        <w:t>48</w:t>
      </w:r>
      <w:r>
        <w:rPr>
          <w:rFonts w:ascii="Times New Roman"/>
          <w:b w:val="false"/>
          <w:i w:val="false"/>
          <w:color w:val="000000"/>
          <w:sz w:val="28"/>
        </w:rPr>
        <w:t xml:space="preserve">, </w:t>
      </w:r>
      <w:r>
        <w:rPr>
          <w:rFonts w:ascii="Times New Roman"/>
          <w:b w:val="false"/>
          <w:i w:val="false"/>
          <w:color w:val="000000"/>
          <w:sz w:val="28"/>
        </w:rPr>
        <w:t>52</w:t>
      </w:r>
      <w:r>
        <w:rPr>
          <w:rFonts w:ascii="Times New Roman"/>
          <w:b w:val="false"/>
          <w:i w:val="false"/>
          <w:color w:val="000000"/>
          <w:sz w:val="28"/>
        </w:rPr>
        <w:t xml:space="preserve">, </w:t>
      </w:r>
      <w:r>
        <w:rPr>
          <w:rFonts w:ascii="Times New Roman"/>
          <w:b w:val="false"/>
          <w:i w:val="false"/>
          <w:color w:val="000000"/>
          <w:sz w:val="28"/>
        </w:rPr>
        <w:t>69-баптарына</w:t>
      </w:r>
      <w:r>
        <w:rPr>
          <w:rFonts w:ascii="Times New Roman"/>
          <w:b w:val="false"/>
          <w:i w:val="false"/>
          <w:color w:val="000000"/>
          <w:sz w:val="28"/>
        </w:rPr>
        <w:t xml:space="preserve"> сәйкес жүзеге асырылады.</w:t>
      </w:r>
    </w:p>
    <w:bookmarkEnd w:id="25"/>
    <w:bookmarkStart w:name="z32" w:id="26"/>
    <w:p>
      <w:pPr>
        <w:spacing w:after="0"/>
        <w:ind w:left="0"/>
        <w:jc w:val="both"/>
      </w:pPr>
      <w:r>
        <w:rPr>
          <w:rFonts w:ascii="Times New Roman"/>
          <w:b w:val="false"/>
          <w:i w:val="false"/>
          <w:color w:val="000000"/>
          <w:sz w:val="28"/>
        </w:rPr>
        <w:t xml:space="preserve">
      9)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нысан бойынша ұсынылатын жайылым айналымдарының схемалары;</w:t>
      </w:r>
    </w:p>
    <w:bookmarkEnd w:id="26"/>
    <w:bookmarkStart w:name="z33" w:id="27"/>
    <w:p>
      <w:pPr>
        <w:spacing w:after="0"/>
        <w:ind w:left="0"/>
        <w:jc w:val="both"/>
      </w:pPr>
      <w:r>
        <w:rPr>
          <w:rFonts w:ascii="Times New Roman"/>
          <w:b w:val="false"/>
          <w:i w:val="false"/>
          <w:color w:val="000000"/>
          <w:sz w:val="28"/>
        </w:rPr>
        <w:t>
      10) мал шаруашылығы және өсімдік шаруашылығы статистикасы бойынша ресми статистикалық ақпарат.</w:t>
      </w:r>
    </w:p>
    <w:bookmarkEnd w:id="27"/>
    <w:bookmarkStart w:name="z390" w:id="28"/>
    <w:p>
      <w:pPr>
        <w:spacing w:after="0"/>
        <w:ind w:left="0"/>
        <w:jc w:val="both"/>
      </w:pPr>
      <w:r>
        <w:rPr>
          <w:rFonts w:ascii="Times New Roman"/>
          <w:b w:val="false"/>
          <w:i w:val="false"/>
          <w:color w:val="000000"/>
          <w:sz w:val="28"/>
        </w:rPr>
        <w:t xml:space="preserve">
      11) осы Жоспарға </w:t>
      </w:r>
      <w:r>
        <w:rPr>
          <w:rFonts w:ascii="Times New Roman"/>
          <w:b w:val="false"/>
          <w:i w:val="false"/>
          <w:color w:val="000000"/>
          <w:sz w:val="28"/>
        </w:rPr>
        <w:t>6-қосымшаға</w:t>
      </w:r>
      <w:r>
        <w:rPr>
          <w:rFonts w:ascii="Times New Roman"/>
          <w:b w:val="false"/>
          <w:i w:val="false"/>
          <w:color w:val="000000"/>
          <w:sz w:val="28"/>
        </w:rPr>
        <w:t xml:space="preserve"> сәйкес Нұра ауданы бойынша жайылымдардың жалпы алаңына түсетін жүктеменің шекті рұқсат етілетін нормасы.</w:t>
      </w:r>
    </w:p>
    <w:bookmarkEnd w:id="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Ескерту. Жоспарға өзгеріс енгізілді - Қарағанды облысы Нұра аудандық мәслихатының 13.04.2026 </w:t>
      </w:r>
      <w:r>
        <w:rPr>
          <w:rFonts w:ascii="Times New Roman"/>
          <w:b w:val="false"/>
          <w:i w:val="false"/>
          <w:color w:val="000000"/>
          <w:sz w:val="28"/>
        </w:rPr>
        <w:t>№ 233</w:t>
      </w:r>
      <w:r>
        <w:rPr>
          <w:rFonts w:ascii="Times New Roman"/>
          <w:b w:val="false"/>
          <w:i w:val="false"/>
          <w:color w:val="ff0000"/>
          <w:sz w:val="28"/>
        </w:rPr>
        <w:t xml:space="preserve"> шешімімен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34" w:id="29"/>
    <w:p>
      <w:pPr>
        <w:spacing w:after="0"/>
        <w:ind w:left="0"/>
        <w:jc w:val="both"/>
      </w:pPr>
      <w:r>
        <w:rPr>
          <w:rFonts w:ascii="Times New Roman"/>
          <w:b w:val="false"/>
          <w:i w:val="false"/>
          <w:color w:val="000000"/>
          <w:sz w:val="28"/>
        </w:rPr>
        <w:t>
      4. Жоспарға келесі қосымшалар кіреді:</w:t>
      </w:r>
    </w:p>
    <w:bookmarkEnd w:id="29"/>
    <w:bookmarkStart w:name="z35" w:id="30"/>
    <w:p>
      <w:pPr>
        <w:spacing w:after="0"/>
        <w:ind w:left="0"/>
        <w:jc w:val="both"/>
      </w:pPr>
      <w:r>
        <w:rPr>
          <w:rFonts w:ascii="Times New Roman"/>
          <w:b w:val="false"/>
          <w:i w:val="false"/>
          <w:color w:val="000000"/>
          <w:sz w:val="28"/>
        </w:rPr>
        <w:t>
      1) жер санаттары бойынша әкімшілік-аумақтық бірлік аумағындағы жайылымдардың орналасу схемасы (картасы), онда жайылымдардың шекаралары, аудандары мен түрлері, оның ішінде жайлау, маусымдық, құрғақ және мәдени жайылымдар, жер учаскесіне құқық белгілейтін және сәйкестендіру құжаттары негізінде олардың меншік иелері немесе жер пайдаланушылары туралы мәліметтер көрсетіледі;</w:t>
      </w:r>
    </w:p>
    <w:bookmarkEnd w:id="30"/>
    <w:bookmarkStart w:name="z36" w:id="31"/>
    <w:p>
      <w:pPr>
        <w:spacing w:after="0"/>
        <w:ind w:left="0"/>
        <w:jc w:val="both"/>
      </w:pPr>
      <w:r>
        <w:rPr>
          <w:rFonts w:ascii="Times New Roman"/>
          <w:b w:val="false"/>
          <w:i w:val="false"/>
          <w:color w:val="000000"/>
          <w:sz w:val="28"/>
        </w:rPr>
        <w:t>
      2) халықтың жеке қосалқы шаруашылығының ауыл шаруашылығы жануарларын жаю қажеттіліктері үшін арналған жайылымдарды, оның ішінде қоғамдық жайылымдарды белгілейтін схема (карта), онда халықтың жеке қосалқы шаруашылығының ауыл шаруашылығы жануарларын жаю қажеттіліктері үшін арналған жайылымдардың, оның ішінде қоғамдық жайылымдардың шекаралары мен аудандары көрсетіледі;</w:t>
      </w:r>
    </w:p>
    <w:bookmarkEnd w:id="31"/>
    <w:bookmarkStart w:name="z37" w:id="32"/>
    <w:p>
      <w:pPr>
        <w:spacing w:after="0"/>
        <w:ind w:left="0"/>
        <w:jc w:val="both"/>
      </w:pPr>
      <w:r>
        <w:rPr>
          <w:rFonts w:ascii="Times New Roman"/>
          <w:b w:val="false"/>
          <w:i w:val="false"/>
          <w:color w:val="000000"/>
          <w:sz w:val="28"/>
        </w:rPr>
        <w:t>
      3) жайылымдарды геоботаникалық зерттеу негізінде ұсынылатын жайылым айналымдарының схемалары көрсетілген ұсынылатын жайылым айналымдарының схемаларын белгілейтін схема (карта);</w:t>
      </w:r>
    </w:p>
    <w:bookmarkEnd w:id="32"/>
    <w:bookmarkStart w:name="z38" w:id="33"/>
    <w:p>
      <w:pPr>
        <w:spacing w:after="0"/>
        <w:ind w:left="0"/>
        <w:jc w:val="both"/>
      </w:pPr>
      <w:r>
        <w:rPr>
          <w:rFonts w:ascii="Times New Roman"/>
          <w:b w:val="false"/>
          <w:i w:val="false"/>
          <w:color w:val="000000"/>
          <w:sz w:val="28"/>
        </w:rPr>
        <w:t>
      4) ауыл шаруашылығы жануарларын айдауға арналған сервитуттарды, мал айдау жолдарын және жайылымдық инфрақұрылымның өзге де объектілерін, сондай-ақ мал қорымдарын (биометриялық шұңқырларды) белгілейтін схема (карта), онда ауыл шаруашылығы жануарларын айдауға арналған сервитуттар, мал айдау жолдары, жайылымдық инфрақұрылым объектілері, мал қорымдарының (биометриялық шұңқырлардың) орналасқан жері көрсетіледі.</w:t>
      </w:r>
    </w:p>
    <w:bookmarkEnd w:id="33"/>
    <w:bookmarkStart w:name="z39" w:id="34"/>
    <w:p>
      <w:pPr>
        <w:spacing w:after="0"/>
        <w:ind w:left="0"/>
        <w:jc w:val="both"/>
      </w:pPr>
      <w:r>
        <w:rPr>
          <w:rFonts w:ascii="Times New Roman"/>
          <w:b w:val="false"/>
          <w:i w:val="false"/>
          <w:color w:val="000000"/>
          <w:sz w:val="28"/>
        </w:rPr>
        <w:t xml:space="preserve">
      5) пайдаланушыларға жер пайдалануға жайылым берілуі мүмкін жайылымдарды белгілейтін схема (карта). Ауыл шаруашылығы мұқтаждары үшін меншікке немесе жер пайдалануға босалқы жерлерді беру Қазақстан Республикасы Жер кодексінің (бұдан әрі – Кодекс) </w:t>
      </w:r>
      <w:r>
        <w:rPr>
          <w:rFonts w:ascii="Times New Roman"/>
          <w:b w:val="false"/>
          <w:i w:val="false"/>
          <w:color w:val="000000"/>
          <w:sz w:val="28"/>
        </w:rPr>
        <w:t>138-бабына</w:t>
      </w:r>
      <w:r>
        <w:rPr>
          <w:rFonts w:ascii="Times New Roman"/>
          <w:b w:val="false"/>
          <w:i w:val="false"/>
          <w:color w:val="000000"/>
          <w:sz w:val="28"/>
        </w:rPr>
        <w:t xml:space="preserve">, Қазақстан Республикасы Премьер-Министрі орынбасарының бұйрығымен бекітілген шаруа немесе фермер қожалығын, ауыл шаруашылығы өндірісін жүргізу үшін уақытша өтеулі жер пайдалану (жалға алу) құқығын беру жөніндегі конкурсты ұйымдастыру және өткізу </w:t>
      </w:r>
      <w:r>
        <w:rPr>
          <w:rFonts w:ascii="Times New Roman"/>
          <w:b w:val="false"/>
          <w:i w:val="false"/>
          <w:color w:val="000000"/>
          <w:sz w:val="28"/>
        </w:rPr>
        <w:t>қағидаларына</w:t>
      </w:r>
      <w:r>
        <w:rPr>
          <w:rFonts w:ascii="Times New Roman"/>
          <w:b w:val="false"/>
          <w:i w:val="false"/>
          <w:color w:val="000000"/>
          <w:sz w:val="28"/>
        </w:rPr>
        <w:t xml:space="preserve"> сәйкес жүзеге асырылады – Қазақстан Республикасы Ауыл шаруашылығы министрінің 2018 жылғы 20 желтоқсандағы № 518 (нормативтік құқықтық актілерді мемлекеттік тіркеу тізілімінде № 18048 болып тіркелген);</w:t>
      </w:r>
    </w:p>
    <w:bookmarkEnd w:id="34"/>
    <w:bookmarkStart w:name="z40" w:id="35"/>
    <w:p>
      <w:pPr>
        <w:spacing w:after="0"/>
        <w:ind w:left="0"/>
        <w:jc w:val="both"/>
      </w:pPr>
      <w:r>
        <w:rPr>
          <w:rFonts w:ascii="Times New Roman"/>
          <w:b w:val="false"/>
          <w:i w:val="false"/>
          <w:color w:val="000000"/>
          <w:sz w:val="28"/>
        </w:rPr>
        <w:t>
      6) халықтың жеке ауланың ауыл шаруашылығы жануарларын жаю жөніндегі мұқтаждарын қанағаттандыру мақсатында резервке алынуға жататын жайылымдарды белгілейтін схема (карта), онда жеке ауланың ауыл шаруашылығы жануарларын жаю жөніндегі халықтың мұқтаждарын қанағаттандыру мақсатында резервке алынуға жататын жайылымдардың шекаралары мен алаңдары көрсетіледі.</w:t>
      </w:r>
    </w:p>
    <w:bookmarkEnd w:id="35"/>
    <w:bookmarkStart w:name="z41" w:id="36"/>
    <w:p>
      <w:pPr>
        <w:spacing w:after="0"/>
        <w:ind w:left="0"/>
        <w:jc w:val="both"/>
      </w:pPr>
      <w:r>
        <w:rPr>
          <w:rFonts w:ascii="Times New Roman"/>
          <w:b w:val="false"/>
          <w:i w:val="false"/>
          <w:color w:val="000000"/>
          <w:sz w:val="28"/>
        </w:rPr>
        <w:t xml:space="preserve">
      Жерді резервке қою Кодекстің </w:t>
      </w:r>
      <w:r>
        <w:rPr>
          <w:rFonts w:ascii="Times New Roman"/>
          <w:b w:val="false"/>
          <w:i w:val="false"/>
          <w:color w:val="000000"/>
          <w:sz w:val="28"/>
        </w:rPr>
        <w:t>49-2-бабына</w:t>
      </w:r>
      <w:r>
        <w:rPr>
          <w:rFonts w:ascii="Times New Roman"/>
          <w:b w:val="false"/>
          <w:i w:val="false"/>
          <w:color w:val="000000"/>
          <w:sz w:val="28"/>
        </w:rPr>
        <w:t xml:space="preserve">, Қазақстан Республикасы Ұлттық экономика министрінің 2015 жылғы 28 ақпандағы № 178 бұйрығымен бекітілген жерді резервке қою </w:t>
      </w:r>
      <w:r>
        <w:rPr>
          <w:rFonts w:ascii="Times New Roman"/>
          <w:b w:val="false"/>
          <w:i w:val="false"/>
          <w:color w:val="000000"/>
          <w:sz w:val="28"/>
        </w:rPr>
        <w:t>қағидаларына</w:t>
      </w:r>
      <w:r>
        <w:rPr>
          <w:rFonts w:ascii="Times New Roman"/>
          <w:b w:val="false"/>
          <w:i w:val="false"/>
          <w:color w:val="000000"/>
          <w:sz w:val="28"/>
        </w:rPr>
        <w:t xml:space="preserve"> (нормативтік құқықтық актілерді мемлекеттік тіркеу тізілімінде № 11337 болып тіркелген)сәйкес жүзеге асырылады;</w:t>
      </w:r>
    </w:p>
    <w:bookmarkEnd w:id="36"/>
    <w:bookmarkStart w:name="z42" w:id="37"/>
    <w:p>
      <w:pPr>
        <w:spacing w:after="0"/>
        <w:ind w:left="0"/>
        <w:jc w:val="both"/>
      </w:pPr>
      <w:r>
        <w:rPr>
          <w:rFonts w:ascii="Times New Roman"/>
          <w:b w:val="false"/>
          <w:i w:val="false"/>
          <w:color w:val="000000"/>
          <w:sz w:val="28"/>
        </w:rPr>
        <w:t>
      7) су көздеріне (көлдерге, өзендерге, тоғандарға, қазандарға, суару немесе суландыру каналдарына, құбырлы немесе шахта құдықтарына) қол жеткізу схемасы суды тұтыну нормасына сәйкес жасалған, онда жануарлардың су көздеріне қарай жүріп-тұру маршруттары көрсетіледі.</w:t>
      </w:r>
    </w:p>
    <w:bookmarkEnd w:id="37"/>
    <w:bookmarkStart w:name="z43" w:id="38"/>
    <w:p>
      <w:pPr>
        <w:spacing w:after="0"/>
        <w:ind w:left="0"/>
        <w:jc w:val="both"/>
      </w:pPr>
      <w:r>
        <w:rPr>
          <w:rFonts w:ascii="Times New Roman"/>
          <w:b w:val="false"/>
          <w:i w:val="false"/>
          <w:color w:val="000000"/>
          <w:sz w:val="28"/>
        </w:rPr>
        <w:t xml:space="preserve">
      Ауыл шаруашылығы жануарларының орташа тәуліктік су тұтынуы Қазақстан Республикасы Премьер-Министрінің Орынбасары – Қазақстан Республикасы Ауыл шаруашылығы министрінің 2016 жылғы 30 желтоқсандағы № 545 бұйрығымен (Нормативтік құқықтық актілерді мемлекеттік тіркеу тізілімінде № 14827 болып тіркелген)бекітілген су тұтыну мен су бұрудың үлестік нормаларын әзірлеу жөніндегі әдістемеге 6-қосымшаның </w:t>
      </w:r>
      <w:r>
        <w:rPr>
          <w:rFonts w:ascii="Times New Roman"/>
          <w:b w:val="false"/>
          <w:i w:val="false"/>
          <w:color w:val="000000"/>
          <w:sz w:val="28"/>
        </w:rPr>
        <w:t>10-кестесіне</w:t>
      </w:r>
      <w:r>
        <w:rPr>
          <w:rFonts w:ascii="Times New Roman"/>
          <w:b w:val="false"/>
          <w:i w:val="false"/>
          <w:color w:val="000000"/>
          <w:sz w:val="28"/>
        </w:rPr>
        <w:t xml:space="preserve"> сәйкес айқындалады;</w:t>
      </w:r>
    </w:p>
    <w:bookmarkEnd w:id="38"/>
    <w:bookmarkStart w:name="z44" w:id="39"/>
    <w:p>
      <w:pPr>
        <w:spacing w:after="0"/>
        <w:ind w:left="0"/>
        <w:jc w:val="both"/>
      </w:pPr>
      <w:r>
        <w:rPr>
          <w:rFonts w:ascii="Times New Roman"/>
          <w:b w:val="false"/>
          <w:i w:val="false"/>
          <w:color w:val="000000"/>
          <w:sz w:val="28"/>
        </w:rPr>
        <w:t>
      8) ауыл шаруашылығы жануарларының басын шалғайдағы жайылымдарға орналастыру схемасы, онда ауыл шаруашылығы жануарларының басын орналастыру үшін шалғайдағы жайылымдардың шекаралары мен алаңдары көрсетіледі;</w:t>
      </w:r>
    </w:p>
    <w:bookmarkEnd w:id="39"/>
    <w:bookmarkStart w:name="z45" w:id="40"/>
    <w:p>
      <w:pPr>
        <w:spacing w:after="0"/>
        <w:ind w:left="0"/>
        <w:jc w:val="both"/>
      </w:pPr>
      <w:r>
        <w:rPr>
          <w:rFonts w:ascii="Times New Roman"/>
          <w:b w:val="false"/>
          <w:i w:val="false"/>
          <w:color w:val="000000"/>
          <w:sz w:val="28"/>
        </w:rPr>
        <w:t>
      9) жайылымдармен қамтамасыз етілмеген жеке және заңды тұлғалардың ауыл шаруашылығы жануарларының басы үшін ауылдық округтің ауылдық елді мекендері арасында жайылымдарды бөлу (қайта бөлу) схемасы көрсетілетін, ауылдық округке кіретін ауылдық елді мекендер арасында жайылымдарды жобалық бөлу (қайта бөлу) ;</w:t>
      </w:r>
    </w:p>
    <w:bookmarkEnd w:id="40"/>
    <w:bookmarkStart w:name="z46" w:id="41"/>
    <w:p>
      <w:pPr>
        <w:spacing w:after="0"/>
        <w:ind w:left="0"/>
        <w:jc w:val="both"/>
      </w:pPr>
      <w:r>
        <w:rPr>
          <w:rFonts w:ascii="Times New Roman"/>
          <w:b w:val="false"/>
          <w:i w:val="false"/>
          <w:color w:val="000000"/>
          <w:sz w:val="28"/>
        </w:rPr>
        <w:t>
      10) тиісті әкімшілік-аумақтық бірлікте жайылымдарды ұтымды пайдалану үшін қажетті талаптар:</w:t>
      </w:r>
    </w:p>
    <w:bookmarkEnd w:id="41"/>
    <w:bookmarkStart w:name="z47" w:id="42"/>
    <w:p>
      <w:pPr>
        <w:spacing w:after="0"/>
        <w:ind w:left="0"/>
        <w:jc w:val="both"/>
      </w:pPr>
      <w:r>
        <w:rPr>
          <w:rFonts w:ascii="Times New Roman"/>
          <w:b w:val="false"/>
          <w:i w:val="false"/>
          <w:color w:val="000000"/>
          <w:sz w:val="28"/>
        </w:rPr>
        <w:t xml:space="preserve">
      "Жайылымдардың жалпы алаңына жүктеменің шекті жол берілетін нормасын бекіту туралы" Қазақстан Республикасы Ауыл шаруашылығы министрінің 2015 жылғы 14 сәуірдегі № 3-3/332 бұйрығына сәйкес Жайылымдардың жалпы алаңына жүктеменің шекті жол берілетін </w:t>
      </w:r>
      <w:r>
        <w:rPr>
          <w:rFonts w:ascii="Times New Roman"/>
          <w:b w:val="false"/>
          <w:i w:val="false"/>
          <w:color w:val="000000"/>
          <w:sz w:val="28"/>
        </w:rPr>
        <w:t>нормасын</w:t>
      </w:r>
      <w:r>
        <w:rPr>
          <w:rFonts w:ascii="Times New Roman"/>
          <w:b w:val="false"/>
          <w:i w:val="false"/>
          <w:color w:val="000000"/>
          <w:sz w:val="28"/>
        </w:rPr>
        <w:t xml:space="preserve"> сақтау (Нормативтік құқықтық актілерді мемлекеттік тіркеу тізілімінде № 11064 болып тіркелген);</w:t>
      </w:r>
    </w:p>
    <w:bookmarkEnd w:id="42"/>
    <w:bookmarkStart w:name="z48" w:id="43"/>
    <w:p>
      <w:pPr>
        <w:spacing w:after="0"/>
        <w:ind w:left="0"/>
        <w:jc w:val="both"/>
      </w:pPr>
      <w:r>
        <w:rPr>
          <w:rFonts w:ascii="Times New Roman"/>
          <w:b w:val="false"/>
          <w:i w:val="false"/>
          <w:color w:val="000000"/>
          <w:sz w:val="28"/>
        </w:rPr>
        <w:t>
      жайылымдарды жайылым айналымдар мен су пайдалану көздерін ескере отырып пайдалану;</w:t>
      </w:r>
    </w:p>
    <w:bookmarkEnd w:id="43"/>
    <w:bookmarkStart w:name="z49" w:id="44"/>
    <w:p>
      <w:pPr>
        <w:spacing w:after="0"/>
        <w:ind w:left="0"/>
        <w:jc w:val="both"/>
      </w:pPr>
      <w:r>
        <w:rPr>
          <w:rFonts w:ascii="Times New Roman"/>
          <w:b w:val="false"/>
          <w:i w:val="false"/>
          <w:color w:val="000000"/>
          <w:sz w:val="28"/>
        </w:rPr>
        <w:t>
      жайылым алаңдарын жекелеген жайылымдық учаскелерге бөлу;</w:t>
      </w:r>
    </w:p>
    <w:bookmarkEnd w:id="44"/>
    <w:bookmarkStart w:name="z50" w:id="45"/>
    <w:p>
      <w:pPr>
        <w:spacing w:after="0"/>
        <w:ind w:left="0"/>
        <w:jc w:val="both"/>
      </w:pPr>
      <w:r>
        <w:rPr>
          <w:rFonts w:ascii="Times New Roman"/>
          <w:b w:val="false"/>
          <w:i w:val="false"/>
          <w:color w:val="000000"/>
          <w:sz w:val="28"/>
        </w:rPr>
        <w:t>
      жайылым учаскелерін жыл мезгілдері бойынша кеңістіктегі және уақыттағы (маусым, ЖЫЛ ІШІНДЕ)кезектестіру;</w:t>
      </w:r>
    </w:p>
    <w:bookmarkEnd w:id="45"/>
    <w:bookmarkStart w:name="z51" w:id="46"/>
    <w:p>
      <w:pPr>
        <w:spacing w:after="0"/>
        <w:ind w:left="0"/>
        <w:jc w:val="both"/>
      </w:pPr>
      <w:r>
        <w:rPr>
          <w:rFonts w:ascii="Times New Roman"/>
          <w:b w:val="false"/>
          <w:i w:val="false"/>
          <w:color w:val="000000"/>
          <w:sz w:val="28"/>
        </w:rPr>
        <w:t>
      жайылым айналымы учаскелерінің бірін жыл сайын жайылымсыз және ауыл шаруашылығы жануарларынсыз қалдыру.</w:t>
      </w:r>
    </w:p>
    <w:bookmarkEnd w:id="46"/>
    <w:bookmarkStart w:name="z52" w:id="47"/>
    <w:p>
      <w:pPr>
        <w:spacing w:after="0"/>
        <w:ind w:left="0"/>
        <w:jc w:val="left"/>
      </w:pPr>
      <w:r>
        <w:rPr>
          <w:rFonts w:ascii="Times New Roman"/>
          <w:b/>
          <w:i w:val="false"/>
          <w:color w:val="000000"/>
        </w:rPr>
        <w:t xml:space="preserve"> 1-кесте. Нұра ауданы жайылымдарын жерлердің санаттары бойынша бөлу, мың гектар</w:t>
      </w:r>
    </w:p>
    <w:bookmarkEnd w:id="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округтердің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 санаттары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 жиыны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және өзге де ауыл шаруашылығы мақсатындағы емес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аумақтардың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Акмешит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355275000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Байтуган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Балыктыколь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Баршин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Куланотпес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355241000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Жараспай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Заречный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Индустриальный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Каракоин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Қарой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Кенжарык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Көбетей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355283000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Корганжар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Куланутпес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Кызылтал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Сарыозен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355271000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355257000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Мұзбел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Соналы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355273000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Талдысай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355277000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Тассуат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355279000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355287000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Шубаркол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355289000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жерлер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1 864,5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2 538,7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4 357,6</w:t>
            </w:r>
          </w:p>
        </w:tc>
      </w:tr>
    </w:tbl>
    <w:bookmarkStart w:name="z53" w:id="48"/>
    <w:p>
      <w:pPr>
        <w:spacing w:after="0"/>
        <w:ind w:left="0"/>
        <w:jc w:val="left"/>
      </w:pPr>
      <w:r>
        <w:rPr>
          <w:rFonts w:ascii="Times New Roman"/>
          <w:b/>
          <w:i w:val="false"/>
          <w:color w:val="000000"/>
        </w:rPr>
        <w:t xml:space="preserve"> 2-кесте. Елді мекеннің жайылымдарын бөлу, мың гектар</w:t>
      </w:r>
    </w:p>
    <w:bookmarkEnd w:id="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жалпы алаңы, мың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Акмешит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355249000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Акмешит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355275000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Ахмет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Байтуган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Байтуган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Балыктыколь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355235000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Балыктыколь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114457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Баршин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355237000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Баршин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336637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Куланотпес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355241000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Куланотпес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Куланотпес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355241000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Куланотпес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Жараспай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355243000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Жараспай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Заречный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355247000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Заречный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Индустриальный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355251000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Индустриальный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10969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Индустриальный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355251000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Тассуат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Каракоин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355259000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Каракоин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172272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Каракоин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355259000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Жанбобек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Қарой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355255000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Қарой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Кенжарык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355253000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Кенжарык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Кенжарык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355253000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Изенді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Көбетей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355283000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Көбетей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Корганжар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Корганжар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Корганжар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Мынбаев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Куланутпес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Куланутпес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111791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Кызылтал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Кызылтал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20213 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Кызылтал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Кертінді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Сарыозен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355271000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Сарыозен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208247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Сарыозен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355271000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Тікенекті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355257000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Мұзбел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355269000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Мұзбел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355273000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235988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Талдысай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355277000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Талдысай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158670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Тассуат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355279000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Тассуат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173299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Тассуат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355279000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355287000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Шубаркол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355289000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Шубаркол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222257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2538711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2538711</w:t>
            </w:r>
          </w:p>
        </w:tc>
      </w:tr>
    </w:tbl>
    <w:bookmarkStart w:name="z54" w:id="49"/>
    <w:p>
      <w:pPr>
        <w:spacing w:after="0"/>
        <w:ind w:left="0"/>
        <w:jc w:val="both"/>
      </w:pPr>
      <w:r>
        <w:rPr>
          <w:rFonts w:ascii="Times New Roman"/>
          <w:b w:val="false"/>
          <w:i w:val="false"/>
          <w:color w:val="000000"/>
          <w:sz w:val="28"/>
        </w:rPr>
        <w:t>
      кестенің жалғасы</w:t>
      </w:r>
    </w:p>
    <w:bookmarkEnd w:id="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алаңдары мен түрлері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қанағаттандыруға арналған, мың гектар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мың гектар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мың гектар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маусымдық, мың гектар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аридтық, мың гектар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 жайылымдар, мың гектар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114457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114457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336637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336637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172272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172272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111791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111791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208247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208247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235988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235988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158670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158670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173299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173299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222257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222257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2538711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5" w:id="50"/>
    <w:p>
      <w:pPr>
        <w:spacing w:after="0"/>
        <w:ind w:left="0"/>
        <w:jc w:val="left"/>
      </w:pPr>
      <w:r>
        <w:rPr>
          <w:rFonts w:ascii="Times New Roman"/>
          <w:b/>
          <w:i w:val="false"/>
          <w:color w:val="000000"/>
        </w:rPr>
        <w:t xml:space="preserve"> 3-кесте. Жер учаскесіне құқық белгілейтін және сәйкестендіру құжаттары негізінде меншік иелері мен жер пайдаланушылар туралы мәліметтер</w:t>
      </w:r>
    </w:p>
    <w:bookmarkEnd w:id="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иелерінің, жер пайдаланушылардың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 сәйкестендіру нөмірі/жеке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кадастрлық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алаңы, мың гектар</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Құлан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Акимжанов К.К. Ш/Қ "Акимжанов"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790426350151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09-136-004-057 09-136-004-070 09-136-004-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Абдыкеров 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831120350906.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09-136-004-068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"Аружан" Барлыбаев Нуржан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760407300317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09-136-004-039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ф/х " Рахмет" Абдикеров Б.Р.(Есжанов Ж)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600209300894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09-136-004-060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Искендиров Бакыт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480816300659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09-136-004-001 09-136-004-002 09-136-004-062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"Үміт" Мукушев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510509300787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09-136-004-047 09-136-004-048 09-136-004-059 09-136-004-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Ф/Ш "Мусаев О" Мусаев Талгат Оразакович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480715300808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09-136-004-085 09-136-004-089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580530300596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09-136-004-063 09-136-004-064 09-136-004-076 09-136-004-077 09-136-044-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"БекбатыровТ" Тналин 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700101306827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09-136-004-040 09-136-004-042 09-136-004-036 09-136-004-041 09-136-004-072 09-136-004-073 09-136-004-074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Ф/Ш "Кыстаубай" Кыстаубаев Хасен Калиевич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210164024659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09-136-004-082 09-136-004-081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ф/ш "Бахтияр" Сатыбалдина Кенже Абильдиновна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510816400485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09-136-004-084 09-136-004-090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ф/ш "Жанторе" Мусаев Ануар Оразакович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09-136-004-087 09-136-004-080 09-136-004-083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ф/ш "Береке" Балабиев Руслан Тастимурович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09-136-004-078 09-136-004-079 09-136-004-088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 "Арап" Канафин Ержан Кайргельдинович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750112350020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ф/ш Молдабеков Нуржан Рымтаевич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811031300050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ф/ш "Абильмансур" Абдыкеров Нурбек Абильмансурович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811031300050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30744</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селолык округ Жараспай</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ф/ш Абильдин Болат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630122301141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09-136-005-327 09-136-009-029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 Ашанбаев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190664019674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09-136-009-043 09-136-009-074 09-136-009-075 09-136-009-076 09-136-009-091 09-136-009-055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"Билялов Б.С." Билялов Б.С.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590530300312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09-136-009-010 09-136-009-011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Ф/Ш "Бейсембекова Б" Кусайнов Бауржан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160264005763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09-136-009-025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Ф/Ш "Дюсенова " Дюсенова Райса Башаровна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550615400638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09-136-009-053 09-136-009-104 09-136-020-848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Жиенбаев 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480918301285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09-136-009-012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"Альхат и К." Бижуманов Ж.К.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690509350035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09-136-009-064 09-136-009-067 09-136-009-065 09-136-009-066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Ф/Ш "Усенов Т.С." Усенов Талгат Саябекович (быв. Калыкбергенова 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610903450099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09-136-009-054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Каражигитов А.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707721350104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09-136-009-034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"Молдабеков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501106300975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09-136-009-009 09-136-009-008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 "Мусапиров У" Мусапиров Дулат Умурзак-ұлы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371107350829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09-136-009-052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Саметов О.Б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630517350395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09-136-009-031 09-136-009-032 09-136-009-033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Саметов Ж.Б.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721123301119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09-136-009-060 09-136-009-061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ФҚПТ "Арыкты" Есжанов Ж (бывши Тулегенов 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190864005166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09-136-009- 09-136-009-023 09-136-009-024 09-136-009-013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ф/ш "Тунгушбаев Б" Тунгушбаев Балта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741003301615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09-136-009-086 09-136-009-085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"Арай" Бейспекова 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160264019822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09-136-009-073 09-136-009-092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 Кужуханов Ж.А.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851230350839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09-136-009-088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"Арман"Тютебеков Д.Х.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731218300416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09-136-009-090 09-136-009-083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"Аяулым"Аширбеков 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891116351190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09-136-009-093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 "Аюпов Т." Аюпов Талгат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210264022428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09-136-009-099, 09-136-009-096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ф/ш Досполова Галия Ермековна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651022400201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09-136-009-089 09-136-009-021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22 824</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селолык округ ЗАРЕЧНЫЙ</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"Акупов А.С."ШҚ+D57:D58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630922300897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09-136-039-171 09-136-039-109 09-136-039-225 09136-039-235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ФҚПТ "Дамир" Шортанов Ержан (бывшее ШҚ Аринов)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750914300143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09-136-039-148 09-136-039-065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"Смагулов Т" (2 Бекежанов)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630927300030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09-136-039-129 09-136-039-130 09-136-039-131 09-136-039-132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Дугаров Б.А.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800308350018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09-136-039-008 09-136-039-150 09-136-039-216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Железнов 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750411301553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09-136-039-095 09-136-039-098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Иманбек М.Х.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460320300738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09-136-039-156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Кусаиын М. ШҚ "Берекели"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860223350493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09-136-039-049 09-136-039-146 09-136-039-147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Т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711017350119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09-136-039-160 09-136-039-236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Садовенко А.Ю. (Киевский)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190664000495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09-136-039-209 09-136-039-210 09-136-039-211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ШҚ "Ли Г.Д."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540428350302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09-136-039-051, 09-136-039-233 09-136-039-175 09-136-039-218 09-136-039-219 09-136-039-220 09-136-039-221 09-136-039-222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Першин Е. (Престиж)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800530300920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09-136-039-184 09-136-039-185 09-136-039-186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Першин Д. (Арлан)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781120301242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09-136-039-183 09-136-039-187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Топаев 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590903350264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09-136-039-509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"Ержан" Шортанов 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780504300615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09-136-039-193 09-136-039-196 09-136-039-188 09-136-039-191 09-136-039-190 09-136-039-194 09-136-039-189 09-136-039-195 09-136-039-192 09-136-039-197 09-136-039-206 09-136-039-207 09-136-039-208 09-136-039-214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 "Акупов А" (Медет)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630922300897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09-136-039-112 09-136-039-113 09-136-039-115 09-136-039-116, 09-136-039-111, 09-136-039-114, 09-136-039-217.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 Бондаренко А.Ю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820415350408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09-136-039-151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 "Колос" Ли Г.Д.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540428350302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09-136-039-164 09-136-039-165 09-136-039-200 09-136-039-201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 Д.(Прогресс)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540428350302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09-136-039-162 09-136-039-163 09-136-039-181 09-136-039-182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 Мельничук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631008300067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09-136-039-117 09-136-039-118 09-136-039-119 09-136-039-120 09-136-039-121 09-136-039-223 09-136-039-234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 Мартынов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600405300186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09-136-039-053 09-136-039-054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Першин П.Н.(Сапсан)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840101351474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09-136-035-142 09-136-035-143 09-136-035-144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ф/х "Табыс"Полеводин Л.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610825350029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09-136-039-157 09-136-039-158 09-136-039-224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 Полеводин Л (Кинерал)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110764002351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09-136-039-145 09-136-039-152 09-136-039-153 09-136-039-154 09-136-039-244 09-136-039-155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Полеводин Л Ф/Х (Сары Арка)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610825350029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09-136-039-061 09-136-039-099 09-136-039-100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ФҚПТ Полеводин Л (Ак маржан)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610825350029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09-136-039-055 09-136-039-056 09-136-039-057 09-136-039-058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ФҚПТ "Шортанов 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780504300615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09-136-039-103 09-136-039-104 09-136-039-105 09-136-039-106 09-136-039-107 09-136-039-166 09-136-039-167 09-136-039-168 09-136-039-169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 Шортанов Е.(Нұр Бидай)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780504300615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09-136-039-083, 09-136-039-230, 09-136-039-231, 09-136-039-232 09-136-039-084 09-136-039-085 09-136-039-086 09-136-039-087 09-136-039-088 09-136-039-226 09-136-039-227 09-136-039-228 09-136-039-229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 Ли Е.Г (Агро)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540428350302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09-136-039-198 09-136-039-199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 Першин Е (Успех)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800530300920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09-136-039-092 09-136-039-093 09-136-039-094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ф/ш Мусапиров Мурат Ардакович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900620351043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09-136-039-092 09-136-039-093 09-136-039-094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ф/ш Досполова Галия Ермековна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651022400201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09-136-039-215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 "Жасулан" Мусапиров Жасулан Ергалиевич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850120350322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ФҚПТ "Арыкты" Есжанов Ж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190864005166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 Нукушев Асхат Кусайнович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881025350255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 "Мусапиров Ергали Умирзакович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600715350207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ф/ш "Мусапиров У" Мусапиров Дулат Умурзакович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721026350467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 "Жапбасбаев Г.М." Жапбасбаев Гарифулла Молдажанович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700905301282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ф/ш "Арыстан" Сакенова Вероника Витальевна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850911451199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40838</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селолык округ АКМЕШIТ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ФҚ"NOMAD." Конакбаев Даулет (быв. Ермеков А.Е.)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791121301379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09-136-052-103 09-136-052-104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Абиев А.Е.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740701350148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09-136-051-101 09-136-051-102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 Ермеков Әсемқан Ермекұлы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830928350361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09-136-052-095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Альжанов А.Б.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840313351020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09-136-052-046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Аканов М.Ж.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640304301405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09-136-052-051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Аукенов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560911300890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09-136-052-121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"Айжан" Ахметов Кахарман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660923301469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09-136-052-001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Катпин Б.К.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870226350997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09-136-052-057, 09-136-052-128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"Кадиров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560827300656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09-136-052-125 09-136-052-126 09-136-052-127 09-136-052-072 09-136-052-073 09-136-052-074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Намысов Д.О. ШҚ "Намыс"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530522300365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09-136-052-116 09-136-052-117 09-136-052-115 09-136-052-105 09-136-052-038 09-136-052-026 09-136-052-027 09-136-052-130 09-136-052-129 09-136-052-131 09-136-052-134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"Нұрәбіл" Тусупбаева З.К.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480425450130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09-136-052-085 09-136-052-086 09-136-051-121 09-136-052-124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"Қобыкөл" Тусупова 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461018450078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09-136-052-082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Ф/Ш "СЕНІМ" Нысанбаева Бибинур (быв.Татыбаев И.Б.)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790101403677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09-136-052-016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 Шыныбеков 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590803350082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09-136-052-084 09-136-051-116 09-136-052-080 09-136-052-096 09-136-052-083 09-136-052-135, 09-136-051-127.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 Смагулова Р (Букпина 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621107450096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09-136-052-122, 09-136-052-123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"Бекзат" Коянбаев У.О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190664002500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09-136-052-065 09-136-052-066 09-136-052-067 09-136052-141 09-136-052-142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"Нура-Кантай" Мажеев 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60464028095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09-136-052-060 09-136-052-061 09-136-052-062 09-136-052-063 09-136-052-064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"Мажен" Маженов С.Б.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600131301214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09-136-052-099 09-136-052-100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 Муханов 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110664021828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09-136-052-002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"Ныгметова М.Т" Таттыбаева У.А.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60864022625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09-136-052-109 09-136-052-087 09-136-052-058 09-136-052-059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ФҚПТ "Тулпар"Шалабеков Толеген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09-136-052-088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Лабазанова А.А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680319450047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09-136-052-133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Аманжолов Самат Канатович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590628350319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09-136-052-132 09-136-052-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ф/ш Сарсенов Нурхан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790127302565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ф/ш Искаков Жумабай Дуляшович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631231300436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Ф/Ш "БІРЛІК" Жакупов Жанбірбай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490422301012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09-136-052-041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Ф/Ш "Жексенбі" Ли Вячеслав Владимирович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660202301479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09-136-052-040, 09-136-052-077, 09-136-052-078, 09-136-052-079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ф/ш "Кобыкөл" Искаков Бауыажан Дуляшович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741004301294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 Букибаев Азамат Кордабаевич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940302351140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 Нурпейсов Алибек Акимович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680507350568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33662</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селолык округ Индустриальный</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"Смагулов и К"(быв.Алексеев)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600817300770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09-136-044-163 09-136-044-164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Ф/Ш "Арзакулова Г.Д" Каймбекова Алтынгуль ( 1 )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670813450269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09-136-044-202 09-136-044-018 09-136-044-019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Бурнашкин Г.П. "Петрович"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670210301048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09-136-044-159 09-136-044-158 09-136-044-157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"Бирюков П П" Бирюков Петр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490530350127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09-136-044-032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 Байсал" Война П. 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580820350488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09-136-044-200 09-136-044-20 09-136-044-191 09-136-044-192 09-136-044-154 09-136-044-155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Доцюк 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741219300780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09-136-044-033 09-136-044-034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Матвейчук 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521015400118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09-136-044-111 09-136-044-112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Полеводин 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641119350346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09-136-044-209 09-136-044-017 09-136-044-210 09-136-044-015 09-136-044-014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"Сулейменов Н.Х"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581020301158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09-136-044-060 09-136-044-061 09-136-044-063, 09-136-044-064, 09-136-044-134 09-136-044-062 09-136-044-008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 "Попов С.И." Попов Вадим Сергевич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620420350316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09-136-044-211 09-136-044-219 09-136-044-054 09-136-044-055 09-136-044-056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Смагулов Т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711017350119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09-136-044-039, 09-136-044-128, 09-136-044-129 09-136-044-040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ФҚПТ Сулейменов Н.Х.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581020301158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09-136-044-218 09-136-044-215 09-136-044-213 09-136-044-156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Тараненко А.А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680203300787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09-136-044-030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"Эргарт 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611129300577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09-136-044-131 09-136-044-130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"Ермоленко и К" Ермоленко А.Ф.</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590625350392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09-136-044-052 09-136-044-053 09-136-044-057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"БарановВ.В.и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570320301223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09-136-044-048 09-136-044-049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 "Попов В П" Попов Владимир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640826300638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09-136-044-151 09-136-044-152 09-136-044-153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"Сергиенко и К" Сергиенко Алексей Николаевич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560416300730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09-136-044-044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Старчевой В.В. "Старчевой И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600530350182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09-136-044-046 09-136-044-047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 Самухин и К".Самухин Валентин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800101304861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09-136-044-050 09-136-044-051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"Кошевец и К".Кошевец Иван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600216301315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09-136-044-042 09-136-044-043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"Бражников" Макарова В. 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840414451115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09-136-044-058 09-136-044-059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"Татьяна"Ермоленко Татьяна 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520402350033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09-136-044-078 09-136-044-076 09-136-044-077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 Капутов С (Лотос)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770803301191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09-136-044-087 09-136-044-088 09-136-044-089 09-136-044-179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Пидпанюк В.П.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780318302462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09-136-044-119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Березюк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561113300350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09-136-044-109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Ковеза 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611010300807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09-136-044-107 09-136-044-108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Шмидт С.С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780625302491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09-136-044-113 09-136-044-114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 Беляев 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730414301269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09-136-044-146 09-136-044-147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 Бондаренко Андрей.Ю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820415350408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09-136-044-099 09-136-044-100 09-136-044-212 09-136-044-214 09-136-044-235 09-136-044-236 09-136-044-237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Ермоленко А.Ф (Светлана)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590625350392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09-136-044-121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Конев А.В. ФҚ "Виктория"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700606301623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09-136-044-165, 09-136-044-166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ФҚПТ Липинский Николай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540131300480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09-136-044-208 09-136-044-207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в виде ПТ "Капутов 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620420350316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09-136-044-195 09-136-044-196 09-136-044-197, 09-136-044-198, 09-136-044-199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ФҚПТ Мартынюк В (Нива)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561017300724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09-136-044-124 09-136-044-125 09-136-044-127 09-136-044-186 09-136-044-187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ФҚПТ Мартынюк В (Тассуат)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090764012481.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09-136-044-012 09-136-044-092 09-136-044-091 09-136-044-093 09-136-044-090 09-136-044-193 09-136-044-194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 "Мартынюк 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561017300724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09-136-044-184, 09-136-044-074, 09-136-044-072, 09-136-044-183, 09-136-044-069, 09-136-044-190, 09-136-044-189, 09-136-044-185, 09-136-044-075, 09-136-044-070, 09-136-044-065 09-136-044-232,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ФҚПТ "СОКОЛ" Кошевец Иван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600216301315.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09-136-044-137 09-136-044-138 09-136-044-139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ФҚПТ "Капитал" Попов Сергей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860920351094.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09-136-044-135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Самухин В.В.ф/х (Империя)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860920351094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09-136-044-141 09-136-044-143 09-136-044-142 09-136-044-144 09-136-044-140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 "Липинский Сергей"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840420350718.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09-136-044-206, 09-136-044-205, 09-136-044-204, 09-136-044,203 09-136-044-217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"Дильман И.Ф" Дильман Иван Флориянович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470520301071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09-136-043-485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Ф/Ш Вольф Игорь Игоревич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930927351395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09-136-044-216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ФҚПТ "Нурлы Жол" Ревда Александр Алесандрович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210464010937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09-136-044-102, 09-136-044-103, 09-136-044-106. 09-136-044-231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 "Илензеер А.Ж. Илензеер Андрей Жоржович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200764025994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Ф/Ш СВЕТА" Двинянинова Светлана Викторовна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610207450491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09-136-044-226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ФҚПТ "Вольф И.И." Вольф Игорь Игорьевич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930927351395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09-136-044-184 09-136-044-232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ФҚПТ "Бондаренко" Бондаренко Андрей 2 (быв.Садвокасов 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210464005188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ф/х"Виктория" Афонин Сергей Вячеслявич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730520350312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Фқпт "Ипатов И.Е." Ипатов Игорь Евгеньевич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 "Горбунов В.С" Горбунов Виктор Серафимович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590509301343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"Усенко А.В."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221164040596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09-136-044-240, 09-136-044-239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 Бондаренко Александр Юрьевич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820415350408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18672</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селолык округ Карой</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"Абдыгалиев Д.К."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610218300518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09-136-037-074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 " Жанғазы" Абенова Б. 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721101401165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09-136-037-056 09-136-037-057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"Бахтияр" Айдикенов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600629300769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09-136-037-084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"Бахышев Б"(глава Туякова Нурсулу)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781119400582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09-136-037-011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ШҚ "Жакупов А" Жакупов 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760623300748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09-136-037-016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"Максутов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750606350026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Нашарбеков Салим "Нашарбеков"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650814300258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09-136-037-058 09-136-037-059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"Комекбаева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480425450150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09-136-037-786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"Нашарбеков Стал"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580518300691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09-136-037-078 09-136-037-079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"Рышкеев 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510215300927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09-136-037-013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"Рыспаев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420228300512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09-136-037-051 09-136-037-050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"Рамазан" Рамазанов Е. 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760731300567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09-136-037-890 09-136-037-891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""Тулегенов 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500301301237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09-136-037-070 09-136-037-071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"Үш қайын" Түсупова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681106400520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09-136-037-053 09-136-037-052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"Уалиев 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530801301171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09-136-037-061 09-136-037-072 09-136-037-073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"Тютебеков" Тютебеков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660912300728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09-136-037-030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ФҚПТ "Приб Ю"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120164010124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09-136-037-034 09-136-037-035 09-136-037-033, 09-136-037-017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Тютебеков Д.Х. ФҚПТ "Арман"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731218300416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09-136-037-085 09-136-037-086 09-136-037-087 09-136-037-088 09-136-037-089 09-136-037-043 09-136-037-044 09-136-037-045 09-136-037-046 09 -136-037-047 09-136-037-048 09-136-037-049 09-136-037-063 09-136-037-064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 Ирина. 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09-136-037-091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 Приб Юрии Викторович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09-136-037-090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2055</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селолык округ КЕНЖАРЫК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 "Алишахманов Б.Т"Сафулина Нагима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560813400755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09-136-013-007 09-136-013-062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"Алибеков Н" Алибеков Нурсапар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710524301614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09-136-013-040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Берлибеков Н.М.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700724300914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09-136-013-058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ФҚПТ "НҰР" Тулеуов Аманжол (Джайлыбеков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660711300567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09-136-013-055 09-136-013-056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Кыдырганбеков Е "Кадирганбеков"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660907301213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09-136-013-036 09-136-013-037 09-136-013-038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Маханова Ж. С "Маханова Ж.С"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600805450024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09-136-013-016 09-136-013-017 09-136-013-018 09-136-013-019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Толеуов А "Ерхан"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470614350020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09-136-013-009 09-136-013-025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"Саябек" Усенов Азамат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740511301317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09-136-013-012 09-136-013-013 09-136-013-014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Ф/Х "Кыпшак" Таласбай Бекзат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870408350400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09-136-013-068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8494</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селолык округ ЕГІНДІ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Аккоянов А.Т. "Нурболат"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8309043505993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09-136-017-016, 09-136-017-117, 09-136-017-118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Ерден Е Е "Жантөре"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940119350403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09-136-017-056 09-136-017-057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Абдукаримова Х А ШҚ "Халипа"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611201450681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09-136-017-082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А (2) ШҚ "Талгат"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780503301281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09-136-017-010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Шқ "Ахантаева А 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550215402164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09-136-017-017 09-136-017-018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"Ахметов С.Ж."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641013300343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09-136-017-097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Абинасиров Е. ШҚ "Арман"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550102350143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09-136-017-104 09-136-017-105 09-136-017-129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"Бокаев Б.Б."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650817301094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09-136-017-113 09-136-017-114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 "Брехунец" Брехунец Сергей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230364036514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09-136-017-076 09-136-017-077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Гузенко С.Ю.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780706400947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09-136-017-007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ФҚПТ "Виктория" Михайлюк Е (быв.Грин Сергей)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710611400899.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09-136-017-121 09-136-017-122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Грин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481007450170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09-136-017-102 09-136-017-103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"Колос" (Борисенко Е.И) быв. Дебнарев А.И.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800927301293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09-136-017-069 09-136-017-070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 "Дусенбаев Б.К" Бейсембекова Рзыкул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651224301003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09-136-017-101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Ф/Ш "Өріксай" Досмагамбетова Рухия Ракишевна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540424400192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09-136-017-038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Жакупов Максат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61062350304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09-136-017-049 09-136-017-050 09-136-017-051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Ишанкулов Е ШҚ " Серік"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80564024179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09-136-017-131 09-136-017-130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Ильясова З ШҚ "Әділжан"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570329401308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09-136-017-024 09-136-017-025 09-136-017-547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"Котов 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710209301637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09-136-017-100 09-136-017-101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"Каймолдин Ж".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500916300936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09-136-017-043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Куанышева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620410400084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09-136-017-132 09-136-017-133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 М. "Кусаинова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81032300174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09-136-017-016 09-136-017-134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Капашов Ж "Капашов 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530102350437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09-136-017-147 09-136-017-150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"Мустафин Н Х" Мустафина Нурабай Хасеновича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210564034056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09-136-017-166 09-136-017-141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"Мыктыбева М К" Мыктыбаева Багдат.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650819401071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09-136-017-144 09-136-017-145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"Тулеуова Балдырган"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610327400051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09-136-017-048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"Муканова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661121401392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09-136-017-148 09-136-017-151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Николаев Д.В. "Николаев"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890411351230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09-136-017-125 09-136-017-126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"Ниязов Б.К".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620605300434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09-136-017-092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Рысмагамбетов 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480531300372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09-136-017-106 09-136-017-107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"Сулейменова К А" Сулейменова Карагоз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750515401525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09-136-017-142 09-136-017-143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Саханов 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550706300041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09-136-017-111 09-136-017-112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 "Тулеуов Д Ж" Тулеуова Женискуль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710306350068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09-136-017-152 09-136-017-153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 "Котов Д"(быв ШҚ ТЕН)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590306301341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09-136-017-054 09-136-017-055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Шлей О.И. "Шлей 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760828400421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09-136-017-108 09-136-017-109 09-136-017-110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ФҚПТ "Темай" Абылкайров Рыспай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891028351112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09-136-017-149 09-136-017-157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"Бастенов М" Бастенова Баглан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700923450077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09-136-017-120 09-136-017-119 09-136-017-557 09-136-017-085 09-136-017-086 09-136-017-081 09-136-017-087 09-136-017-088 09-136-017-023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Бексултанова Т.К. ФҚ "Бахус"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591208401356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09-136-017-123 09-136-017-124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Брехунец Анатолии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130764008265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09-136-017-081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ФҚПТ "Ержуманов Т" Ержуманов Толеген.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800509301687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09-136-017-073, 09-136-017-158, 09-136-017-159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"Ержуманов Жанат"ШК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410919300557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09-136-017-138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ФҚПТ "Кульбаев Ж.М".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111164015661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09-136-017-030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 "Акжол" Оспанов Сабит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600101303712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09-136-017-026 09-136-017-027, 09-136-017-028, 09-136-017-029 09-136-017-553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ФҚПТ "Шестернин В"Шестернин Василии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50464005064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09-136-017-005, 09-136-017-062, 09-136-017-063 09-136-017-006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Шестернин В "Надежда"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161264023794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09-136-017-060 09-136-017-061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"ЕГІНДІ-АГРО" Ержуманов Руслан(быв.Айтешова,Нурлашева)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20314551711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09-136-017-058, 09-136-017-059, 09-136-017-170, 09-136-017-171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 "Талап -улы Нурсултан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920814351379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09-136-017-163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12646</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селолык округ КОРГАНЖАР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"Байкенов Марат"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630629350255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09-136-042-021 09-136-042-002 09-136-042-003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"Белиспаев М" Белиспаев Мейрам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691107301807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09-136-042-034 09-136-042-035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Ф/Ш Букерова Светлана Борлабаевна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600907301579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09-136-042-159 09-136-042-160 09-136-042-091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"Базяк Н.Д" Базяк Николай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550101351700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09-136-042-073 09-136-042-030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ф/ш"Алтын Дәуір" Даурбеков Ибрагим алтынбекович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610603300957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09-136-042-084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"Дымнич А.П." Дымнич Анатолии Перович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650506300878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09-136-042-156 09-136-042-140 09-136-042-141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 "Калиев А.Н." Калиев Айдар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730204300279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09-136-042-109, 09-136-042-137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Коливошко Н М ШҚ "Коливошко НМ"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460915300108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09-136-042-153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"Наурызбаев 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580312300868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09-136-042-131 09-136-042-132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"Рыбаков В.М."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780615300758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09-136-042-086 09-136-042-175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ШҚ "Собора Е 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820520350565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09-136-042-157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"Смайлов К"Смаилова Салима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551001402292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09-136-042-138 09-136-042-139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"Таженов М.Е." Артыкбаев Ерсын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230564022066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09-136-042-182 09-136-042-200 09-136-042-199, 09-136-042-107 09-136-042-103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ФҚПТ "Сабыр" Аркенов А(быв.ШҚ Тунгышбекова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800910401009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09-136-042-087 09-136-042-090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 "Ханнанов Р.Р. "НУРислам"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920129350892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09-136-042-152 09-136-042-155 09-136-042-117 09-136-042-172 09-136-042-173 09-136-042-174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ФҚПТ "Шахметов А.Б" Шахметов Асыгат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64102300883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09-136-042-161 09-136-042-162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ФҚПТ "Абильдинов Е"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630929300438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09-136-042-106 09-136-042-107 09-136-042-108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 "Белан П" Белан Павел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6105530300217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 "Беляев А" Беляеев Анатолии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490102305465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09-136-042-066 09-136-042-068 09-136-042-027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Бобелла Н Ф/Х "Мираж"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50264013226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09-136-042-136 09-136-042-135 09-136-042-134 09-136-042-029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 "Ермоленко А.П." Ермоленко Алексей Петрович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640126300711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09-136-042-028 09-136-042-133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"Ермоленко А.Ф." Ермоленко Алексей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670131300269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09-136-042-170 09-136-042-171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 "Жусупов Е.Л" Жусупов Есенай.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690101307870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09-136-042-043 09-136-042-044 09-136-042-045 09-136-042-046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"Нурмагамбетов 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580725301108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09-136-042-121 09-136-042-122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"Мадин Асемгуль"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60464029400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"Ерік" Султанов Нуржан (быв.Сулейменов Балтабай0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570710350281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09-136-042-125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ФҚПТ "Тулпар"Шалабеков Толеген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630525400130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09-136-042-145 09-136-042-146 09-136-042-147 09-136-042-144 09-136-042-121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"Шахметов 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64102300883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09-136-042-154 09-136-042-022 09-136-042-023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 "Шляк А" Шляк Александр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580801301130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09-136-042-181 09-136-042-183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 "Дымнич А.П".Дымнич Петр Михайлович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650506300878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09-136-042-049 09-136-042-050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ФҚПТ "Жусипов Едил"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751230350055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09-136-042-166 09-136-042-167 09-136-042-168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 Тлеубай Азамат Оразбайулы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800511300401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09-136-042-093 09-136-042-096 09-136-042-105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ф/ш "Арыкты" Есжанов Ж.З.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190864005166,00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ф/ш Абданбаев Нурлан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630728300108,00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ф/ш Дымнич Евгении Анатолиевич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930830350568,00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ш/к "Татьяна"Ермоленко Татьяна Вальеревна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170564011681,00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ф/ш Малуша Александр Александрович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880611350852,00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ф/ш Рыбаков Сергей Михайлович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811116350178,00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ф/ш Абильдинова Айман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510402450420,00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ф/ш "Шорабеков Ермек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501208300375,00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09-136-042-197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ф/ш Нурмак Галымжан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960223351746,00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ф/ш Тулеуов Болат Аманбаевич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670618300503,00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 Шевченко Иван Григорьевич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760903301399,00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 Рахматуллин Алтынбек Бауешович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600423300670,00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ф/ш "Дюсенова"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550615400638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 Станкеевич Виктор Валерьевич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870829350826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 Шакабаев Мейрам Надырбекович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780115350171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18851,3</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селолык округ КЫЗЫЛТАЛ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Алимбаев А.Т. "Алпыс"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700604350165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09-136-046-023 09-136-046-027 09-136-046-028 09-136-046-042 09-136-046-052 09-136-046-056, 09-136-046-057, 09-136-046-058, 09-136-046-129 09-136-046-221 09-136-046-229 09-136-046-257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Алимбаев Т-Ж.Т.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761026350167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09-136-046-258 09-136-046-259 09-136-046-026 09-136-046-261 09-136-046-260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Акимжанов К.К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790426350151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09-136-046-233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Аубакиров Б Е "Абай"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661123300365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09-136-046-077 09-136-046-078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Арзакулова Г.Д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670813450269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09-136-046-237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"Алин М.С." Алин Мылтыкбай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611128350200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09-136-046-240 09-136-046-207 09-136-046-164 09-136-046-181 09-136-046-061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Абдрахманов Нурлан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660609300939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09-136-046-148 09-136-046-149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"Бабылбеков 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780827300845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09-136-046-111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Баспакова Б.Е.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571031450379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09-136-046-137 09-136-046-138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Бижкенов Нурболат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711203300996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09-136-046-210 09-136-046-211 09-136-046-212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 "Гартман и.К". Гартман Наталья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420110301826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09-136-046-166 09-136-046-102 09-136-046-103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Журтболов 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591009350257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09-136-046-198 09-136-046-199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"Жанабаев А" Жанабаев Ардак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410329350070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09-136-046-169 09-136-046-170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"Жумадильдин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710424300013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09-136-046-230 09-136-046-235 09-136-046-236 09-136-046-201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Ф/Ш "Искиндиров Тасболат" Искендиров Куат Тасболатович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710305301689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09-136-046-217 09-136-046-216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"Думан" Копин Аманберлы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620403301038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09-136-046-224 09-136-046-225 09-136-046-226 09-136-046-227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"Бауыржан" Кульжанова Н.К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790928401588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09-136-046-087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"ӘДІЛ"Ибрахимов Айдос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960312351077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09-136-046-085 09-136-046-086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"Коливошко 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460915300108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09-136-046-094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"Кутжанов Косан"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450917300335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09-136-046-144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"Кушанов 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720908350270.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09-136-046-208 09-136-046-209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Кульмагамбетов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800215302479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09-136-046-222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"Мусин Ч.А"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830113350132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09-136-046-047 09-136-046-048 09-136-046-049 09-136-046-262 09-136-046-263 09-136-046-264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"Мустафин 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8301153510101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09-136-046-145 09-136-046-146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 "Мұқтар Өндір"Мухтаров Мурат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370210301674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09-136-046-029 09-136-046-030 09-136-046-281 09-136-046-276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ф/ш Манапов Садык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480408300786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09-136-046-066 09-136-046-065 09-136-046-274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ФҚПТ "Онкут" Саберлинов А.Т.(Нариманов)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620912450664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09-136-046-162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Оразбаев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620407300844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09-136-046-019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660518300280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09-136-046-109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"Пшенбаев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801220301094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09-136-046-035 09-136-046-036 09-136-046-279 09-136-046-272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Раскоп Т.И. "Раскоп 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731203401409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09-136-046-163 09-136-048-001 09-136-048-002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Бопылов Ж. ШҚ "Рахимбеков 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180264015388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09-136-046-079 09-136-046-076 09-136-046-074 09-136-046-072 09-136-046-080 09-136-046-070 09-136-046-071 09-136-046-073 09-136-046-075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"Сатанов Орал"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621214301093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09-136-046-218 09-136-046-037 09-136-046-038 09-136-046-039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Сыздыков Д К "Қосбармақ"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650614300324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09-136-046-113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"Алибек" Сулейменов 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561112301035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09-136-046-117, 09-136-046-118 09-136-046-119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"Таинбеков А.А".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780725350297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09-136-046-167 09-136-046-182 09-136-046-234 09-136-046-231 09-136-046-232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"Тюлемисов Сагидат"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50264013216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09-136-046-124 09-136-046-123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Токмагамбетов 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420505302128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09-136-046-021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Толеутаев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650102300801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09-136-046-104 09-136-046-105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Турмаганбетов Б 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720922350277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09-136-046-067 09-136-046-068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"Тажибаев Е" Тажибаев Ермурат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821127350318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09-136-046-175 09-136-046-176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"Тажибаев Т.К." Тажибаев Толеутай.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501103350221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09-136-046-179 09-136-046-180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"Хамзин 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600217350130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09-136-046-179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"Даурен" Халыков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740608301403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09-136-046-205 09-136-046-032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"Ихласова Жамал"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4500525350125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09-136-046-154 09-136-046-155 09-136-046-156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"Искаков Сагынтай"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630607300972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09-136-046-228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Вингардт 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590528300298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09-136-046-106 09-136-046-107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ФҚПТ "Алтын" Самаров Толеутай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780420301250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09-136-046-069 09-136-046-173 09-136-046-174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"Байсеитов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740121300329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09-136-046-125 09-136-046-126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"Байсеитов Е "Алтынбек"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661118400928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09-136-046-081 09-136-046-082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"Байсеитов М.К "Байсейтов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661118400948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09-136-046-120 09-136-046-121 09-136-046-122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Бажаев 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50264013137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09-136-046-252 09-136-046-253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 "Ай-дос" Базылова Милана (Базылов 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800607400579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09-136-046-136 09-136-046-134 09-136-046-133 09-136-046-132 09-136-046-131 09-136-046-135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в виде ПТ "Досполов Казбек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60264012011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09-136-046-095 09-136-046-098 09-136-046-099 09-136-046-100 09-136-046-093 09-136-046-096 09-136-046-426 09-136-046-097 09-136-046-283 09-136-046-280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ФҚПТ "Камыспаева 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661118400929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09-136-046-214 09-136-046-213 09-136-046-215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Ф/Ш "МихалҰв А.Н." Михалев Николай Александрович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760517350252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09-136-046-220 09-136-046-223 09-136-046-191 09-136-046-193 09-136-046-165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ФҚПТ "Мырзахметов Армия"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700223301126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09-136-046-083 09-136-046-084 09-136-046-245 09-136-046-250 09-136-046-249 09-136-046-251 09-136-046-246 09-136-046-247 09-136-046-248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Мадина Асемгуль (1) Ф/Х "Шоқан"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59030201152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09-136-046-168 09-136-046-268 09-136-046-269 09-136-046-270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Садыкова А Ж Ф/Х "Нұр"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670417450127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09-136-046-184 09-136-046-185 09-136-046-186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 "Ғасыр" Сыздыков Ербол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821025350452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09-136-046-091 09-136-046-092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"Таинбеков А.А."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780725350297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09-136-046-197 09-136-046-195 09-136-046-196 09-136-046-206 09-136-046-194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"Алмас Кылыш" Айдынбек Сакен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910121350282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09136-046-270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 "Шахметова Асемгуль"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860402450462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09-136-046-269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в виде ПТ "Досполов К.К." Досполов Куспек Ермекович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60264012011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09-136-046-282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ФҚПТ "Бондаренко А.Ю." Бондаренко А.Ю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"ШАНС" Гартман Владимир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ф/ш Досполова Галия Ермековна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651022400201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09-136-046-271 09-136-046-273 09-136-046-275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 Нурпейсов Карынбай Жунусович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430505350156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09-136-046-127, 09-136-046-128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41826</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селолык округ БАЙТУГАН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Рустембекова Лазат быв. Абильдинов Н.Д. " Нуркен"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710101350935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09-136-035-101 09-136-035-102 09-136-035-103 09-136-035-151 09-136-035-153 09-136-035-150 09-136-035-148 09-136-035-145 09-136-035-149 09-136-035-152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Абишев 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161164028840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09-136-035-040 09-136-035-041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Алиякпаров 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440225300554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09-136-035-082 09-136-035-083 09-136-035-075 09-136-035-079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Алшинбаев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571010301746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09-136-035-204 09-136-035-205 09-136-035-254 09-136-035-255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ФҚПТ "Толеген" Жилкенов 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710405301751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09-136-035-038 09-136-035-039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 Балтин Жанат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860524350509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09-136-035-017 09-136-035-018 09-136-035-019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ф/ш "Балтин Канат" Балтин Жангельды Канатович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860524350509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09-136-035-182 09-136-035-020 09-136-035-021 09-136-035-022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ШҚ "Асхат" Нуритдинов Максат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810210350295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09-136-035-176 09-136-035-174 09-136-035-178 09-136-035-173 09-136-035-175 09-136-035-177 09-136-035-170 09-136-035-187 09-136-035-172 09-136-035-185 09-136-035-226 09-136-035-227 09-136-035-228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Бектембеков К.К.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641209350365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09-136-035-191 09-136-035-192 09-136-035-193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Жакупов Ж.Б.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680907350196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09-136-035-198 09-136-035-196 09-136-035-199 09-136-035-197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Жакупов 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500617350055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09-136-035-026 09-136-035-027 09-136-035-028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"Қали" Жамбаев Т.К.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590510301220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09-136-035-157 09-136-035-158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Жунусова 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620216450074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09-136-035-207 09-136-035-208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Ильясова Баглан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611110301670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09-136-035-053 09-136-035-054 09-136-035-051 09-136-035-052 09-136-035-050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 "Аманжол" Аманжолов Адил Аккошкарович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170964016687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09-136-035-234 09-136-035-235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Конакбаев 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650209350126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09-136-035-209 09-136-035-220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Кандыбко Валентина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5807223001002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09-136-035-060 09-136-035-057 09-136-035-061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Фқпт "Елхан" Жакупбекова Канагат.(Липчанский В.Н)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170764007819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09-136-035-236 09-136-035-237 09-136-035-238 09-136-035-239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 "Байтуган-Агро" Ынтымаков Багдат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810918350591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09-136-035-073,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Маден 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660628450441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09-136-035-251 09-136-035-250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Муканов Ерлан. "Муканова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190264005987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09-136-035-085 09-136-035-087 09-136-035-171 09-136-035-244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Мухамедин К.Д.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700420350264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09-136-035-219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Нурхайдаров 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580409300607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09-136-035-120 09-136-035-121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"Маркеш" Нурхайдаров 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560117300844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09-136-035-017 09-136-035-018 09-136-035-019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Орманбаев Аблай. ШҚ "Перизат"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220864008575,00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09-136-035-210 09-136-035-096 09-136-035-214 09-136-035-211 09-136-035-213 09-136-035-212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Сейдулиев М.К.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370120300355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09-136-035-138 09-136-035-139 09-136-035-140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Сурмило 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540625301335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09-136-035-010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Усенов К.К.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560926300367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09-136-035-141 09-136-035-142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Шалмаганбетова 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341015401128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09-136-035-127 09-136-035-128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Шаяхметов Еркын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750609301577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09-136-035-245 09-136-035-249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Шаяхметов Максут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600510350202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09-136-035-159 09-136-035-160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"Нұр" Актаева Асем Сериковна (быв.Шаяхметов Масигут)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550821301015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09-136-035-161 09-136-035-162 09-136-035-163 09-136-035-164 09-136-035-223 09-136-035-224 09-136-035-225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Шидербекова К.У.(2)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610806450061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09-136-035-154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Штоберт 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660720301297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09-136-035-183 09-136-035-184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ФҚПТ "Байтуған" Приб Константин Викторович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50364009985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09-136-035-246 09-136-035-247 09-136-035-248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 Жилкенов 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710405301751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09-136-035-189 09-136-035-195 09-136-035-188 09-136-035-194 09-136-035-186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 Жолдыбаев Байкуат.Е.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600509350178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09-136-035-215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в виде ПТ "Аида" Жуматов Д.Б.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120364009980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09-136-046-165 09-136-046-166 09-136-046-167 09-136-046-168 09-136-035-233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"Шұнқыркөл" Касенов 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640101310009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09-136-035-216 09-136-035-217 09-136-035-218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750825300388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09-136-035-104 09-136-035-105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ФҚПТ "Бидайык" Нуритдинов Максат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100464002290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09-136035-043 09-136-035-045 09-136-035-046 09-136-035-047 09-136-035-048 09-136-035-049 09-136-035-122 09-136-035-123 09-136-035-124 09-136-035-129 09-136-035-244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ФҚПТ "ТАБЫС" Бекмуханбетов Дулат Муратович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191064001890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09-136-035-264 09-136-035-257 09-136-035-258 09-136-035-270 09-136-035-271 09-136-035-259 09-136-035-260 09-136-035-273 09-136-035-262 09-136-035-269 09-136-035-263 09-136-035-261 09-136-035-256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Ф/Ш Каракасиди К.Ю.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860829350636.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09-136-035-240 09-136-035-241 09-136-033-469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в виде ПТ "Жана-Құрлыс" Аманжолов Мадьяр (быв.Интымаков Б.А.)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50864021457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09-136-035-229 09-136-035-231 09-136-035-230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 Жолдыбаев Ерболат Сагындыкович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880417350997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09-136-035-229 09-136-035-231 09-136-035-232 09-136-035-230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Фқпт "Сұнкар" Абишев Ерлан Бейсенович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220564042237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09-136-035-271, 09-136-035-273, 09-136-035-276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Фқпт "ИСЛАМ" Едресов Ислам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09-136-035-275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ЛИ Г.Д.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09-136-015-022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ФҚПТ "Скаков Азамат"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830610350095,00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09-136-015-022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"Бекарыс"Кульмаганбетов Виллер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2304644016642,00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09-136-035-281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 "ЕРАЙДАР" Шулембаев Ерайдар Серикович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850913350660,00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09-136-035-282, 09-136-035-285, 09-136-035-288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ФҚПТ "Шаяхметов Б.М." Шаяхметов Бауыржан Масигутович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850329350517,00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09-136-035-283, 09-136-035-286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26649,5</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селолык округ МҰЗБЕЛ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"Науан"Ахметов 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620218350269,00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09-136-015-039 09-136-015-040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ФҚПТ "Бастенов" Бастенова Баглан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700923450077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09-136-015-022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"Вистерничан 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561012300797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09-136-015-019 09-136-015-021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ФҚПТ "Гарифзянов Р" Бастенова Диана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700923450077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09-136-015-016 09-136-015-017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"Глушко Д.Е." Глушко Вячеслав Владимирович.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820717350392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09-136-015-044 09-136-015-054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"Диана" Джакупов 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590818350054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09-136-014-348 09-136-015-676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"Сулейменов Б.С."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600222300111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09-136-015-015 09-136-015-014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"Таттыбаева Т"Татыбаев Алибек Эксанович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740123350198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09-136-035-030 09-136-035-032 09-136-035-031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"Надежда" Хачатрян Рафик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530904350388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09-136-015-036 09-136-015-037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Шидербекова К.У.(1)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610806450061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09-136-015-049 09-136-015-050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Глушко Владимир Дмитревич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560702300715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09-136-015-009 09-136-015-010 09-136-015-011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ФҚПТ "Гараев З" Гараев Закарья Касимович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590620301139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09-136-015-012 09-136-015-013 09-136-015-045 09-136-014-340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 "Белых" Белоцеркович Николай Петрович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210664017555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09-136-015-062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3013</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селолык округ ТАССУАТ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 Исатаева.Т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490320401877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09-102-035-057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"Акжолтай" Кайпышов.А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571001350468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09-102-035-098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Алишева Райса Байкеновна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160664011673.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09-136-056-022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Даиров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490912350034.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09-136-054-043 09-136-054-042 09-136-054-044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Каржасов С.З(1)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671107302178.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09-136-056-003 09-136-054-065 09-136-056-010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Маханова Ж.С. "Маханова Ж.С."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600805450024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09-136-054-053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Шукембаева Ақкумис Айтжановна(быв.Мустафин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440507350013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09-136-056-009 09-136-069-002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Мустафин У.К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761207350247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09-136-054-062 09-136-054-008 09-136-054-045 09-136-054-046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Тулеубеков 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841116351181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09-136-054-131 09-136-054-132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Хазизов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821028350865.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09-136-054-033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Шалов Ж" Мереке"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590807300276.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09-136-054-034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Сатжанов Т.С.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760706350428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09-136-054-035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Шокембаев Бейбит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570316302399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09-136-054-069 09-136-054-101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"Мейр-Дос" Толеубеков Нуржан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841116351181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09-136-054-070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Шалов 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160264018081.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09-136-054-035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Ахмедия Дәрігер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740430399070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ф/ш Досполова Галия Ермековна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6351022400201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09-136-054-071, 09-136-054-066, 09-136-054-016, 09-136-054-017, 09-136-054-018, 09-136-054-019, 09-136-054-020, 09-136-054-021, 09-136-054-022, 09-136-054-023, 09-136-054024, 09-136-053-386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 "Досполов К.Е." Досполов Казбек Ермекович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60264012011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09-136-054-071, 09-136-054-066, 09-136-054-016, 09-136-054-017, 09-136-054-018, 09-136-054-019, 09-136-054-020, 09-136-054-021, 09-136-054-022, 09-136-054-023, 09-136-054024, 09-136-053-386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2710</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селолык округ Көбетей</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Жумабеков Н(быв.ШҚ Абдрахманов М)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760101351685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 "Абильдин А" Абильдин Амангельды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610101353671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09-136-026-089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ШҚ "Абильсеитов 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560708350030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09-136-026-055 09-136-026-056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ШҚ "Акилбеков Ж"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681015350090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09-136-026-131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Акылбеков О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620905301651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09-136-026-144 09-136-026-142 09-136-026-119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 "Амирбеков К" Амирбеков Куаныш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580101351855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09-136-026-132 09-136-026-133 09-136-026-134 09-136-026-170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"Асанов 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620320350015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09-136-026-082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"Макпал"Ашуов Кокан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480109350067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09-136-026-047 09-136-026-034 09-136-026-048 09-136-026-049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"Әділ" Абденов Ардак Есенжолович.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761213350420.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09-136-022-496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"Есенбек" Байболсын Есенбек (быв.Азирахметин)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530404350439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09-136-026-086 09-136-026-085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"Береке" Байкенов Тохтар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480301300490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09-136-026-044 09-136-026-045 09-136-026-046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Бекенов 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590107350415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09-136-026-127 09-136-026-128 09-136-026-129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"Бейсембекова" Бейсембеков Ерлан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160264005763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09-136-026-154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"Досполов К.К." Досполов Кусбек Ермекович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620601300294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09-136-059-024 09-136-026-037 09-136-026-038 09-136-026-039 09-136-026-040 09-136-026-041 09-136-026-171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 "Иманбаев М" Иманбаев Мейрхан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670418350037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09-136-026-083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ШҚ "Картов Е" Картов Нариман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160764008101.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09-136-026-137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А Н "Калиеа А 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730204300279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09-136-026-105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 "Алмас" Калиакпаров Нурлыбай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690321350122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09-136-026-059 09-136-026-058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"Кусаинов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390910350419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09-136-037-030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ШҚ "Мащжанов Б"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571015301486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09-136-026-059 09-136-026-058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 "Елдос"Муканова Макпал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880422450702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09-136-026-155 09-136-026-036 09-136-026-167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Рахимжанов Айтбай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570418350274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09-136-026-149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"Канжыгалы" Мусин Амирхан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790209302194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09-136-026-108 09-136-026-106 09-136-026-107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"Оразалина К" оразалина Каухар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600721300055.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09-136-026-168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Ш/Қ "Ниязов Болат Култасович" (быв.Ниязов Еркебулан)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720130300651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09-136-026-091 09-136-026-092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"Айдабол"Нурмагамбетов Гайни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670825300452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09-136-026-135 09-136-026-136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ШҚ Сартаев Сержан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620624350335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09-136-026-042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Сенкулов Айтуган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690728350145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09-136-026-093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ШҚ "Тойкенов 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530515350452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09-136-026-011 09-136-026-012 09-136-026-159 09-136-026-160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"Аязбеков Р" Аязбеков Рыспай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571028350029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09-136-026-157 09-136-026-158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Ф/Ш "Бекмурат" Жаппарханов К.Г.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490907301009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09-136-026-022 09-136-026-024 09-136-026-025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ФҚПТ "Ричка Сергей"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870610350052.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09-136-026-162 09-136-026-163 09-136-026-027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 "Жакенова 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611006450045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09-136-026-112 09-136-026-113 09-136-026-114 09-136-026-115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"Тушанов 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701020301690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09-136-026-120 09-136-026-121 09-136-026-122 09-136-026-123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 "Шахаман" Муканова Корлан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670222400369.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09-136-026-166 09-136-026-165 09-136-026-164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Шалдыбаев 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Алибекова Гульнар Жартаевна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660424401521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11167</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селолык округ ШАХТЕРСКИЙ</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"Талгат" Ахметов А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780503301281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09-136-019-030 09-136-019-031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"Нурболат" Аккоянов 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830904350599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09-136-019-022 09-136-019-117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Каймолдин Ж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500916300936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09-136-019-009 09-136-019-010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Кенжекеева 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Каржинбаева 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690905450113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09-136-019-012 09-136-019-013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селолык округ АХМЕТ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"Бейсембаева К."Аубакиров Т.М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640613350120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09-136-021-099 09-136-021-164 09-136-021-083 09-136-021-081 09-136-021-087 09-136-021-097 09-136-021-086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Акимжанов К.К.(1)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790426350154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09-136-021-011 09-136-021-012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 "Аубакиров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430102350288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09-136-021-092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Бзаубаева Рабига Калиевна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460801401688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09-136-021-160 09-136-021-166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Ф/Ш "АЗАТ." Рахимбекова Ж.К (быв.Еримова)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360309400763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09-136-021- 052 09-136-021-055 09-136-021-054 09-136-021-051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Ф/Ш "Жапанов Ж.Е." Жапанов Жомарт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370404300834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09-136-021-051 09-136-021-052 09-136-021-053 09-136-021-054 09-136-021-055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"Ахметова З.М."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580307450259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09-136-021-120 09-136-021-121 09-136-021-122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"Калиев 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140764019798.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09-136-021-045 09-136-021-048 09-136-021-043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"Кугабаев Нурбол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860228350857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09-136-021-175 09-136-021-128 09-136-021-165 09-136-021-163 09-136-021-106 09-136-021-128 09-136-021-170 09-136-021-177 09-136-021-176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"Кугабаев Нуржан"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790317302220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09-136-020-694 09-136-020-695 09-136-021-075 09-136-020-848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ФҚПТ "Жангир" Кугабаев Нуржан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210964026832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09-136-021-083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"Цхай 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831006400639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09-136-021-131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Ф/Ш "Мукажанов Б." Мукажанова Батырбека Куанышевича,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8204263580599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09-136-021-069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 "Султан" (бывшая ШҚ "Мухаметжанова С.К")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610127401716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09-136-021-132 09-136-021-133 09-136-021-134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"Оспанов К.Ж."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750701350459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09-136-021-020 09-136-021-019 09-136-021-018 09-136-021-049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"Оразалина Каукар"ШҚ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570820401832.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09-136-021-168 09-136-021-162 09-136-021-142 09-136-021-155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"Рахимбеков К.Г".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630624301001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09-136-021-057 09-136-021-058 09-136-021-059 09-136-021-060 09-136-021-061 09-136-021-056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Утегенов Б.Ж.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770922300498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09-136-021-130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"Бейсембаев С.Т."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620615301154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09-136-021-085 09-136-021-153 09-136-021-158 09-136-021-098 09-136-021-171 09-136-021-084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 "Ардак" Ержуманов Сапар Мукашевич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491227300166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09-136-021-117 09-136-021-018 09-136-021-119 09-136-021-184 09-136-021-183 09-136-021-190 09-136-021-188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ФҚПТ "ЖЕР" Жапанов Ж.Е.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131264000343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09-136-021-172 09-136-021-173 09-136-021-159 09-136-021-734 09-136-021-143 09-136-021-144 09-136-021-145 09-136-021-146 09-136-021-147 09-136-021-148 09-136-021-078 09-136-021-080 09-136-021-090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ФҚПТ "Омарова А." Омаров Сержан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391020401550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09-136-021-067 09-136-021-064 09-136-021-063 09-136-021-062 09-136-021-194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 "Жанболат" Шалабаева Гульназира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50364009975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09-136-021-123 09-136-021-124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Ф/Х "Кажы" Корабаев Рымбек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550505350055.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09-136-021-187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 "Ефремов Алексей"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810504350878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09-136-021-186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 "Титимов Аманбек"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840202350910.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09-136-021-189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"Кулахметова А.К" Кулахметова Айдана Кайратовна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990712000165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09-136-021-072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30180,4</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селолык округ БАЛЫКТЫКОЛ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Альтергот Е.С. (младший)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850706351257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09-136-059-021 09-136-059-022 09-136-059-023 09-136-059-036 09-136-059-037 09-136-059-038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Алинов К.О.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610218350128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09-136-059-050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Ахметова Алия Маратовна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790204401630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09-136-059-067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 "Кенес" Беков С.Ж.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680726300314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09-136-059-043 09-136-059-013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Бижанов 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710424300093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09-136-059-053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Байбосын Акылбек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790206350227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09-136-059-065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ф/ш "Лабазанова" Рахимбекова Тамила Ерболовна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10114650077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09-136-059-048 09-136-059-051 09-136-059-052 09-136-059-006 09-136-059-057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Досполова Г.К.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590101406769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09-136-059-020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Исжанова 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371019400018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09-136-059-007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 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610501300279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09-136-059-055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Каржасов С.З.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621107302178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09-136-059-001 09-136-056-004 09-136-059-003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"Манас" Кунанбаев М.Ж.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670703350204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09-136-059-017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Мукашев М.К.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510531350109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09-136-059-002 09-136-056-047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"Ныгметов 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890330350517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09-136-059-054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Б.Д. ШҚ"Бірлік"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741109350095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09-136-059-064 09-136-059-066 09-136-059-018 09-136-059-019 09-136-059-041 09-136-059-042 09-136-059-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Сейткалиев Ш.(1)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360101300766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09-136-059-024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Сакишева Б.С.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740203450406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09-136-059-039 09-136-059-040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"Әл-Қадір" Тусупов 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680718300013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09-136-059-015 09-136-059-016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"Кенсай" Тюмебаев 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440802300050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09-136-059-012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ФҚПТ "Ислам" Бекежанов Галымжан(быв.Жанкобаева М.Ж.)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900108450325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09-136-059-077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Альтергот Сергей (старшии)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891026351250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09-136-059-079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Исабеков Ж. 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600106300359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09-136-059-063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Нариманова Роза Умиртаевна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620912450664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ф/ш Ажмаганбетов Азамат Жуманалиевич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810918350591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ф/ш "Елизовета"Грибоедов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800623301944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ф/ш Досполова Галия Ермековна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651022400201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09-136-059-005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94978</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селолык округ БАРШИН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Айнарбаев Иглик.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571006301308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09-136-079-020 09-136-079-067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Алибеков А..Е.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780905301574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09-136-071-036 09-136-071-037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Акпаров Кишипеил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660220350336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09-136-071-070 09-136-071-103 09-136-071-113 09-136-071-112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Аубакиров З.С.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601014301191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09-136-071-092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Ахметов Нурлан "Бекзат".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710803300945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09-136-071-028 09-136-071-029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Абдикаликова Г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401030450270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09-136-071-118, 09-136-071-114.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"Кайрат -2" Абенов Н.К.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670926350366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09-136-071-125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 "Базылов Д.О." Базылов Дюсмбай Оракбаевич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620908301411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09-136-079-161 09-136-071-069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Базылов Б .О.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601027350438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09-136-071-106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 Байленов С.А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730715301295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09-136-071-144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Бегимова О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790928400440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09-136-071-093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Билялов А Шқ"кыпшак".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930822350138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09-136-071-018 09-136-071-017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Бимендин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661123300523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09-136-071-009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Данияров Аскар Шакиржан.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301510012013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09-136-071-033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ФҚПТ "Абикенов Т.Е. Абикенов Талгат Есимжанович (быв. Дангилова Ш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210464017805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09-136-071-108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"Жетписбаев".Жетписбаев Ерболат Култаевич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580902300161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09-136-079-019 09-136-071-064 09-136-071-066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Жуанышбаев Т.О."Акбулак".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150464002174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09-136-079-021 09-136-071-038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Жуанышбаев Ж О "Қоғалы-көл".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700101350140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09-136-071-111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Жумажанов Ж.К.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760206350300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09-136-071-053 09-136-071-054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 Г . "Жомарт".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640508301260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09-136-071-019 09-136-071-020 09-136-071-021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 Жунусов М.А ."Кулан".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701003300392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09-136-071-122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Жукен А .С "Есполай".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670223300902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09-136-071-088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 "Исин Б.К." Исин Б.К.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710210300258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09-136-071-016 09-136-071-075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Идрисов Ержан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780603301255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09-136-071-109 09-136-071-056 09-136-071-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Кабдрахманов Арман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740604300186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09-136071-130 09-136-071-131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Камалов Д.Н "Арман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781224302325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09-136-071-030 09-136-071-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Кожахметов Т .Н "Мерей".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669042350246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09-136-071-060 09-136-071-061 09-136-071-062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Кужасарин Т.А. "Айдарлы".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730704301255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09-136-071-034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Мамбетов И. 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700927300776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09-136-071-035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Муханалиев Боранбай.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600129300057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09-136-071-082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Мерзасаринов 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580701350393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09-136-071-023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"Ши" Мухаметжанов Думан.С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200864022616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09-136-071-080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Нуртазин Ермаганбет "Акдала".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760904350434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09-136-071-044 09-136-071-045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Нуртазина Орынтай "Найзагай".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471211400756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09-136-071-057 09-136-071-058 09-136-071-059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Рамазанов А .Р.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750622350608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09-136-071-107 09-136-071-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Сарин 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501020300561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09-136-071-066 09-136-071-065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Суюндиков М.Ж. "Мурат".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870714351373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09-136-071-079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 "Қуыс" Тайсюганов Е .Р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641106350315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09-136-071-127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Токбергенов.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Временное возмездное долгосрочное землепользование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Шардарбеков 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620320266115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09-136-071-039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Ф/Ш "Мухит".Толепбергенова Гульгайша (быв. ШҚ Кабылова)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530420450254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09-136-071-013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 Бейсенбаев Аязби 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741206301103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09-136-071-121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 Тобагулов Муса. "Акпан".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691221350191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09-136-071-129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 Нурсастов Кайролла Айтпаевич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641015350093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09-136-071-102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 Абуов 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790625350126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09-136-071-049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"Кожакұл" Кошан Айгерим Шабатқызы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850618450306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Абильдин Ержан Сагадатович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820303350460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 "Ержан" Кулкаев Асығат Еликбаевич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560519350152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ф/ш Бейсенбаев Гизат Каратаевич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900725351400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ф/ш Нуртазин Ербол Камзеевич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720928300203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ф/ш Акмолданов Жумажан Акмолдаевич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580606301267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ф/ш Ильясов Канатбек Мерекевич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700619350018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ф/ш Капанов Аманжол Тулкибаевич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610201301553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ф/ш "ЕРНАЗ"Акмолданов Дархан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821110350197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09-136-071-015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Фқпт "Аян" Искаков Берик Хафизович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220164020867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09-136-071-022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 "ТАТУИН"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670117401524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09-136-071-134, 09-136-071-135, 09-136-071-139, 09-136-071-140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 "Аширбекова Арнагуль Оразовна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730308400697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09-136-071-141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"DALA MEAT"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940210350497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09-136-071-142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"АКАН" Құлшығаш Ақансері Қайратұлы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940806301322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09-136-071-047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281659</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селолык округ КАРАКОИН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А.М. "Қарақойын"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890531350959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09-136-067-017 09-136-067-018 09-136-067-019 09-136-067-020 09-136-067-021 09-136-067-022 09-136-067-014 09-136-067-010 09-136-067-011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Акимжанов К.К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790426350154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09-136-067-012 09-136-067-013 09-136-067-015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 "Даулен" Дауленов Б.Д.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621205300373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09-136-064-002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Кожабеков Б.К.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631114300083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09-136-067-042 09-136-067-033 09-136-067-027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Т.К.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790630300474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09-136-067-048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Сейтжанов М.М.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650106300123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09-136-067-047 09-136-067-016 09-136-067-023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Султанхамитов Д.С.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820810350863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09-136-067-034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Туспеков А.А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560430350019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09-136-067-046 09-136-067-049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Тыныбеков Ш.Т. "Тонаша"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760305350231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09-136-067-035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Кожабеков А.Б. ИП Айдос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920115350955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09-136-067-055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"Ж.Нурышев" Даулет Думан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200264032651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09-136-067-024 09-136-067-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Карбаев Муса Еркинович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700202301924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ф/ш Сабыржанова Айжан Баймуратовна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770304401849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89219</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селолык округ КУЛАНУТПЕС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 Алиев 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820703350257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09-136-073-023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 Аубакиров Ахан "Талап".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540413300592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09-136-073-051 09-136-073-055 09-136-073-048 09-136-073-047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Боканов 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740416301876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09-136-073-019 09-136-073-020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Даулетбаев С.К.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700510350293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09-136-073-010 09-136-073-011 09-136-073-012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 "Кулан" Мырзабек Б (быв.Елубай Н.Д. "Арман")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190864018861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09-136-073-021 09-136-073-032 09-136-073-039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 Манарбек."Кулан"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630101306762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09-136-073-016 09-136-073-017 09-136-073-018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Жапбасбаев Г.М.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700905301282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09-136-073-052 09-136-073-053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Ф/Ш "Каласов К.У." Каласов Еркебулан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480605300592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09-136-073-035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Каныкеев Е.А "Мейрам".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740703300249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09-136-073-036 09-136-073-005 09-136-073-004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Хан ш/к Ахмеджанов Айдархан быв. Карбаев Ташим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790107300301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09-136-073-006 09-136-073-008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Кулкаев А.Е. "Ержан".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560519350152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09-136-073-027 09-136-073-028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"Ғибрат" Сагынбеков Аби.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30910093344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09-136-073-015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 Толеуов 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720412300931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09-136-073-033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Тулепбергенов М.К. "Култума".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680720300506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09-136-073-038 09-136-073-014 09-136-073-060 09-136-073-061 09-136-073-062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"Бекжан" Карсабекова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520201450271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09-136-073-022 09-136-073-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Тусупов К.К.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761009350530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09-136-073-030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Шайхиденов К.К.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750920300196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09-136-073-056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Хамитов М. " Уш-Кора".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741107301422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09-136-073-044 09-136-073-045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 Сагиндыков А.Е . "ADAL ONIM"</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820613350139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09-136-073-037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Болатбеков Мухтар Толеубекович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670101350112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ф/ш Сағымбай Сағынтай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940826351173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 ауылы" Тлеулесов Боранбек Оразұлы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491210131210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Ахметбекова Анипа Аужановна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581229400221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87494</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селолык округ САРЫОЗЕН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Авлияров 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390101303022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09-136-077-059 09-136-077-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"Сарыозен" Абильдин Рамазан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580327300057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09-136-077-044 09-136-077-027 09-136-077-028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Алдангаров А.М. "Байбол".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09-136-077-038 09-136-077-022 09-136-077-021 09-136-077-032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Бүркітбаев О "Береке".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460709350104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09-136-077-062 09-136-077-060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Жетписбаев Ж.С. "Жетписбаев".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580902300161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09-136-077-052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"Мухамеджан" Есмагамбетов С.Х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591117301216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09-136-012-006, 09-136-012-007, 09-136-012-008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Ибраев К.М. "Шерхан"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740901350147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09-0136-077-058,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ФҚПТ "Нұрперзент" Шаймерденов М. Ж. (Сулеймен Б .З).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590912350025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09-136-077-083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"Сарсекеев Иса".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581120300173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09-136--077-332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Муханалиев Боранбай Касымбекович(1).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600123900057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09-136-077-019 09-136-077- 09-136-077- 09-136-077-025 09-136-077-026 09-136-077-085 09-136-077-084 09-136-077-063 09-136-077-064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 "Ақжан" Утебеков Х.Б.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681121350097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09-136-077-061 09-136-077- 09-136-077-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 Утебеков А.Б. "Жаксылык".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710804350104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09-136-077-017 09-136-077-018 09-136-077-042 09-136-077-031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Тажиханов К "ТАК"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670401350113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09-136-077-045 09-136-077-043 09-136-077-051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Оспанов К.К. "Кайырлы"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660714350103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09-136-077-046 09-136-077-033 09-136-077-034 09-136-077-035 09-136-077-039 09-136-077-012 09-136-077-013 09-136-077-014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Шайков С.Л.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700809301667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09-136-077-023 09-136-077-024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Алмагамбетов Н.К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790808350110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09-136-077-088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Абаков Р.Ш.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911212350884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09-136-077-075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Сержанов Габдолла 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670808350265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Сагындыков Мереке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760308350533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Муханалиев Беймбет Касымбекович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650710301200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Медет Кайратович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900207350357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"Махамбет" Абдыкалыков Айдос Абдыкалыкович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820325350163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ф/ш "Муханалиев Б.К." Муханалиев Боранбай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600129300057,00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ф/ш Шуиншалин Уалихан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751021301388,00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ф/ш Набиуллин Темирхан Валиуллаевич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920801351279,00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ф/ш Узбаев Канат Вагонбаевич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870212350118,00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ф/ш Айтилеуова Таубажана Хамитович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740326301173,00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ф/ш Алдонгаров Жарбол Мантаевич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730326350487,00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ф/ш Ишанова Айыпа Далабаевич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730120350398,00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ф/ш Карабалина Нурлана Шаяхметович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920528350178,00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ф/ш Кусаинова Сейткали Байжикенович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591208300272,00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174293</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селолык округ СОНАЛЫ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Ермуханов 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900928350951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09-136-075-045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Абдыкалыков 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620807350301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09-136-075-032 09-136-075-024 09-136-075-025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"Кайрат -2" Абенов Н.К.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670926350366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09-136-064-023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Акимжанов К.К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790426350154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09-136-075-030 09-136-075-031 09-136-075-052 09-136-075-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Алшинбаев У.К.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611010350447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09-136-075-029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Алшинбаев Д. 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851020350788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09-136-075-038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Аханов Д.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760226300938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09-136-075-048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Бимендин М.Х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661123300523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09-136-075-004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Бимендина А.К. "Бимендина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170864034403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09-136-075-047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"Соналы" Данияров Т. 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470520300231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09-136-075-019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 Жакенов М .Ж.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831005350564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09-136-075-049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Жакенов Б.Н.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700312350118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09-136-075-041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Жанысов 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550329300131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09-136-075-042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Кожахметов Т. "Мерей".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690423500246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09-136-075-055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Сарсекеев Д.Т.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730603350234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09-136-075-060 09-136-075-061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Сарсекеев Ж.Т.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600509350188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09-136-075-015 09-136-075-028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 "Саутжан Мади" Тасыбеков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701013300081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09-136-075-010 09-136-075-011 09-136-075-027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"Косарал" Тугелбаев К.Б.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640601350323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09-136-075-012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Тугельбаев Е.Е.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770905302035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09-136-075-051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Шонбаев А .Т.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891022351586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09-136-075-059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"Кажы" Корабаев Нурлан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200764003715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09-136-075-053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ф/ш "Нүсырқан" Нүсырқан ұлы Еркін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671110302491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ф/ш "Мусаев О" Мусаев Оразак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480715300808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ф/ш Малыбаев Куаныш Аскербекович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780412300922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 Кожахметова Алмагуль Жолымбетовна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720913350089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 Тайжанов Жанболат Исатаевич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890315351695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 Бимендин Бауыржан Ауезханович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881216350759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 Искаков Нурсултан Асылханович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911024351355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 Касимов Казбек Каскинович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480417300729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107878</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селолык округ ТАЛДЫСАЙ</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Масабаев А.К. "НУР".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660731300873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09-136-069-048 09-136-069-049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Мустафин О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660422300176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09-136-069-062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Муханалиев Б.К.(2).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600129300057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09-136-069-031, 09-136-069-251.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Фқпт "Жаксы-КОН" Масабаева Ляззат.(быв.Садыков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730626450286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09-136-069-026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 Саметова Курма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550411400232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09-136-069-058 09-136-069-057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М. "Шубаркол"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590823300253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09-136-069-029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 Жаров Б.К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690617350111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09-136-069-252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Тукебаева Кулшария Турсымбаева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580322400323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Бектемиров Мадьяр Омиржанович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880517350158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30317</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поселковая администрация ШУБАРКОЛ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Жанаев 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09-136-082-026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590823300253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09-136-082-300 09-136-082-041 09-136-069-061 09-136-082-009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Тажибаев 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771010300978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09-136-082-004 09-136-082-005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14810</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қоры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Мусабеков 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710730350310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09-136-064-002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Байдильдин К И "Мырза"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690104301530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09-136-064- 09-136-064- 09-136-064- 09-136-064-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М. "Шубаркол"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590823300253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09-136-064-019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6666</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кооперативтер</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селолык округ СОНАЛЫ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СПК Aiten Bas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230540036005,00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селолык округ ЖАРАСПАЙ</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СПК "ЖАНТӨРЕ-2020"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211040018276,00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09-136-009-059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СПК "Жер ырысы"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230340027970,00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09-136-009-014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1757</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селолык округ КАРАКОИН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"СПК Жигер-2008"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08074019496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09-136-067-032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СПК Жандос-2017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170540031952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09-136-067-042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серіктестіктер мен қоғамдар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Bayir agro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190540001313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"РАХМАН - 1995"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230140000743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09-136-077-106, 09-136-077-107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"Нұрлы Жер-2050"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230140006702,00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09-136-077-105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"Боранбай"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210640040033,00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09-136-077-098, 09-136-077-125,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"Байузак"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230240017692,00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09-136-077-122, 09-136-077-123, 09-136-077-124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14569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"АСТАНА-КАНТРИ плюс"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100640011929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09-136-075-040 09-136-075-017 09-136-075-058 09-136-075-035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"АСТАНА-КАНТРИ плюс"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111040006251,00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09-136-075-034 09-136-075-037 09-136-075-044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ARGYN 2020"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201140030376,00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09-136-075-021 09-136-075-022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Талдысай -2030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300800000827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09-136-069-041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 ауылы 2030"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03140008806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09-136-069-052 09-136-069-050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"Боранбай"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210640040033,00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09-136-069-041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"Atlas Corp"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200540014990,00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09-136-069-320,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"AI Zhas company"</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181140018310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09-136-073-046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АЛТАЙ-ӘЙТЕЙ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230640002689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09-136-073-059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Жанбобек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11240008749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09-136-067-040 09-136-067-039 09-136-067-041 09-136-067-009 09-136-067-028 09-136-067-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Казак даласы 2030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200540005208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"Qazanat pro"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220840019827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09-136-067-063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"Qazanat pro"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220840019827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"КҰЛАН 2021"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210240038314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09-136-067-051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АЛТАЙ-ӘЙТЕЙ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230640002689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09-136-067-050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Броккер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040140008203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09-136-071-136, 09-136-071-170, 09-136-071-171, 09-136-071-123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Казак даласы 2030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200540005208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09-136-071-147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"ТОЛЕШ"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220540024733,00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09-136-071-146, 09-136-071-138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"Боранбай-1960"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210640040033,00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09-136-071-160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"KAZ AGRO 1"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190340013 732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09-136-059-078 09-136-059-076 09-136-059-075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Ахметауыл-2030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03140008806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09-136-021-149 09-136-021-154 09-136-021-050 09-136-021-031 09-136-021-032 09-136-021-033 09-136-021-023 09-136-021-022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Ырыс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980940004384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09-136-021-061 09-136-021-035 09-136-021-028 09-136-021-036 09-136-021-037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Науша Батыр ЖШС (бывши "Sanai-Неруд" -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140840019929,00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09-136-021-185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"Оразалин - 2030"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220940014700,00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09-136-021-130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Шахтерское ЖШС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010440006351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09-136-019-020 09-136-019-019 09-136-019-018 09-136-019-042 09-136-019-016 09-136-019-015 09-136-019-014 09-136-019-011 09-136-019-004 09-136-019-005 09-136-019-006 09-136-019-007 09-136-019-008 09-136-019-027 09-136-019-028 09-136-019-048 09-136-019-029 09-136-019-046 09-136-019-047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Черниговский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981240003829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09-136-026-073 09-136-026-074 09-136-026-151 09-136-026-077 09-136-026-152 09-136-026-153 09-136-026-063 09-136-026-064 09-136-026-065 09-136-026-067 09-136-026-068 09-136-026-069 09-136-026-070 09-136-026-071 09-136-026-141 09-136-026-143 09-136-026-145 09-136-026-104 09-136-026062 09-136-026-161 09-136-026-174 09-136-026-175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Қарой ЖШС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00340007037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09-136-026-052 09-136-026-051 09-136-026-078 09-136-026-079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Хайр-Агром ЖШС (быв. ТОО Нура-Астык-2005)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220540038496,00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09-136-056-021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Кайнар ЖШС(1)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990340005005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09-136-054-006 09-136-054-007 09-136-054-008 09-136-054-009 09-136-054-010 09-136-054-011 09-136-054-012 09-136-054-013 09-136-054-014 09-136-054-025 09-136-054-026 09-136-054-027 09-136-054-028 09-136-054-029 09-136-054-016 09-136-054-017 09-136-054-018 09-136-054-019 09-136-054-020 09-136-054-021 09-136-054-022 09-136-054-023 09-136-054-024 09-136-054-068 09-136-054-071 09-136-056-066 09-136-056-013 09-136-053-586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59669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Аргос- СОК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950340000027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09-136-054-015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Отқанжар ЖШС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020340007615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09-136-054-048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"Агро-Темай" ЖШС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120240024356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09-136-054-049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"ЕРКЕН и С"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190740010742,00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09-136-042-129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UG Nur-Company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190440002493,00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09-136-042-205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"Авангард Азия 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220640008616,00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09-136-042-092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АЛМАТ-К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231140000825,00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09-136-042-213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"Жулдыз КП"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731012350165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09-136-064-037 09-136-064-038 09-136-064-039 09-136-064-040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"Мирас 2015" ЖШС(земли гос.запаса)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150340020798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09-136-064-009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"ТОКА КZ" ЖШС(быв. ШҚ Мукашева 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160940007833,00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09-136-064020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"Ырыздық-К"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200940011297,00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09-136-064-016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"Алмаз - НС"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120240003997,00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09-136-064-018 09-136-064-046 09-136-064-050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Кайнар ЖШС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990340005005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09-136-004-045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"РостАgro Group" (ЖусуповД.Е.)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170740016543.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09-136-004-052 09-136-004-054 09-136-004-056 09-136-004-061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Куланотпес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050140015773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09-136-004-033 09-136-004-034 09-136-004-086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"SADA GROUP"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190240000747,00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09-136-004-093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Шахтерское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010440006351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09-136-009-022 09-136-009-019 09-136-009-020 09-136-009-026 09-136-009-027 09-136-009-078 09-136-009-028 09-136-009-058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Жараспай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990340001756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09-136-009-015 09-136-009-016 09-136-009-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Қарой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000340007037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09-136-009-072 09-136-009-006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"Еркен и С "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190740010742,00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09-136-009-094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Киевский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040740006685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09-136-039-108 09-136-039-176 09-136-039-177 09-136-039-178 09-136-039-179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Ес-Даулет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301200016560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09-136-039-052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Тассуат - 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130540024427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09-136-039-172 09-136-039-173 09-136-039-174 09-136-039-212 09-136-039-213 09-136-039-076 09-136-039-077 09-136-039-078 09-136-039-079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"DN Group 777 "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180340008714.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09-136-039-237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"Қарой " ЖШС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000340007037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АЛМАТ-К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231140000825,00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09-136-039-248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"Жартас"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990340010983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09-136-052-159, 09-136-052-160, 09-136-052-163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"Аргос"СӨКЖШС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950340000027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09-136-052-021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"ТАS-2004"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040140003837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09-136-052-056, 09-136-052-057, 09-136-052-075, 09-136-052-148, 09-136-052-052, 09-136-052-040, 09-136-052-161, 09-136-052-162, 09-136-052-174,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"BAITAQ OLKE"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210340024516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"Альдеран - 2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09-136-052-055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"Берекет-Б"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230840009623,00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09-136-052-143, 09-136-052-145, 09-136-052-082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 155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240440014697,00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09-136-052-136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АКЖОЛ-2003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231240011676,00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09-136-052-047, 09-136-052-039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НУР-АСТЫК- 2030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220740036249,00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Байтуган -Астык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230540000689,00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Тассуат - 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130540024427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09-136-044-169 09-136-044-168 09-136-044-174 09-136-044-178 09-136-044-026 09-136-044-170 09-136-044-025 09-136-044-171 09-136-044-180 09-136-044-181 09-136-044-175 09-136-044-173 09-136-044-176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"Карагандинский мелькомбинат"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20740004219,00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09-136-044-177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Қарой ЖШС(3)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00340007037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09-136-037-018 09-136-037-060 09-136-037-019 09-136-037-069 09-136-037-067 09-136-037-036 09-136-037-037 09-136-037-038 09-136-037-039 09-136-037-040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Отқанжар ЖШС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020340007615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09-136-013-026 09-136-013-027 09-136-013-028 09-136-013-005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 -Астык-2005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041240003000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09-136-017-040 09-136-017-041 09-136-017-065 09-136-017-066 09-136-017-075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Шахтерское ЖШС (1) повтор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23193008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09-136-017-083 09-136-017-084 09-136-017-093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"Агро-Темай" ЖШС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120240024365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09-136-017-074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 - 2030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220740004260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09-136-017-168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"Үлан ЕЛ"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190640010808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09-136-017-064, 09-136-017-067, 09-136-017-068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Пржевальское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990140005907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09-136-015-038 09-136-015-033 09-136-015-034 09-136-015-035 09-136-015-005 09-136-015-006 09-136-015-023 09-136-015-025 09-136-015-026 09-136-015-027 09-136-015-028 09-136-015-029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1037 389,0</w:t>
            </w:r>
          </w:p>
        </w:tc>
      </w:tr>
    </w:tbl>
    <w:bookmarkStart w:name="z56" w:id="51"/>
    <w:p>
      <w:pPr>
        <w:spacing w:after="0"/>
        <w:ind w:left="0"/>
        <w:jc w:val="left"/>
      </w:pPr>
      <w:r>
        <w:rPr>
          <w:rFonts w:ascii="Times New Roman"/>
          <w:b/>
          <w:i w:val="false"/>
          <w:color w:val="000000"/>
        </w:rPr>
        <w:t xml:space="preserve"> 4-кесте. Жайылымдарды бөлу</w:t>
      </w:r>
    </w:p>
    <w:bookmarkEnd w:id="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 үшін қажетті жайылым алаңы, мың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жайылымдардың алаңы, мың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жайылымдардың алаңы, мың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Акмешит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355249000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Акмешит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56649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355275000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45620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Байтуган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355267000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Байтуган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20738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Балыктыколь</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355235000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Балыктыколь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114457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Баршин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355237000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Баршин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336637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Куланотпес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355241000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Куланотпес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Куланотпес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355241000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Куланотпес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15198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Жараспай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355243000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Жараспай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49339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Заречный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355247000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Заречный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32811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Индустриальный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355251000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Индустриальный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10 969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Индустриальный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355251000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Тассуат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15 450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Каракоин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355259000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Каракоин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172 272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Каракоин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355259000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Жанбобек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17 250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Қарой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355255000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Қарой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15 922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Кенжарык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355253000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Кенжарык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90 948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Кенжарык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355253000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Изенді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17 182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Көбетей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355283000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Көбетей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31 486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Корганжар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Корганжар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5 916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Корганжар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Мынбаев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23 459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355263000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Куланутпес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111 791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Кызылтал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355265000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Кызылтал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Кызылтал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355265000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Кертінді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16 980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п.Нура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355230100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п.Нура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Сарыозен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355271000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Тікенекті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19 230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355257000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19 612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Мұзбел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355269000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Мұзбел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24 671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Соналы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355273000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235 988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Талдысай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355277000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Талдысай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158 670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Тассуат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355279000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Тассуат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173 299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Тассуат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355279000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40 329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Шахтер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355287000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Шахтер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20 605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Шубаркол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355289000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Шубаркол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222 257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2 538 711</w:t>
            </w:r>
          </w:p>
        </w:tc>
      </w:tr>
    </w:tbl>
    <w:bookmarkStart w:name="z57" w:id="52"/>
    <w:p>
      <w:pPr>
        <w:spacing w:after="0"/>
        <w:ind w:left="0"/>
        <w:jc w:val="left"/>
      </w:pPr>
      <w:r>
        <w:rPr>
          <w:rFonts w:ascii="Times New Roman"/>
          <w:b/>
          <w:i w:val="false"/>
          <w:color w:val="000000"/>
        </w:rPr>
        <w:t xml:space="preserve"> 5-кесте. Қосымша қажет етілетін жайылымдар</w:t>
      </w:r>
    </w:p>
    <w:bookmarkEnd w:id="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жерлерден қажет етілетін қосымша жайылымдар, мың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берілетін жайылымдар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пайдаланушыларға жер пайдалануға берілуі мүмкін жайылымдар, мың гектар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 мақсатында резервке қойылуға тиіс жайылымдар, мың гектар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8" w:id="53"/>
    <w:p>
      <w:pPr>
        <w:spacing w:after="0"/>
        <w:ind w:left="0"/>
        <w:jc w:val="both"/>
      </w:pPr>
      <w:r>
        <w:rPr>
          <w:rFonts w:ascii="Times New Roman"/>
          <w:b w:val="false"/>
          <w:i w:val="false"/>
          <w:color w:val="000000"/>
          <w:sz w:val="28"/>
        </w:rPr>
        <w:t>
      5-кестенің жалғасы. Қажетті қосымша жайылымдар Халық үшін шалғайдағы мал шаруашылығына бөлінген учаскелер</w:t>
      </w:r>
    </w:p>
    <w:bookmarkEnd w:id="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берушінің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Орналасқан жері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Ауданы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 ауданы Ақмешіт а / о әкімінің аппараты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Ақмешіт а / 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 ауданы Жараспай ауылы әкімінің аппараты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Жараспай а / 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 ауданы Жараспай ауылы әкімінің аппараты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Жараспай а / 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 ауданы Жанбөбек ауылы әкімінің аппараты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Қаракоин а / 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 ауданы Байтуған а / о әкімінің аппараты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Байтуған а / 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 ауданы Байтуған а / о әкімінің аппараты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Байтуған а / 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 ауданы Байтуған а / о әкімінің аппараты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Байтуған а / 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 ауданы Байтуған а / о әкімінің аппараты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Байтуған а / 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 ауданы Изенді ауылы әкімінің аппараты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Кенжарық а / 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1 900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 ауданы Изенді ауылы әкімінің аппараты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Кенжарық а / 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 ауданы Изенді ауылы әкімінің аппараты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Кенжарық а / 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 ауданы Баршын ауылы әкімінің аппараты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Баршын а / 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 ауданы Баршын ауылы әкімінің аппараты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Баршын а / 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 ауданы Баршын ауылы әкімінің аппараты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Баршын а / 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4 563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 ауданы Баршын ауылы әкімінің аппараты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Баршын а / 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 ауданы Кертенді ауылы әкімінің аппараты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Қызылтал а / 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 ауданы Кертенді ауылы әкімінің аппараты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Қызылтал а / 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 ауданы Кертенді ауылы әкімінің аппараты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Қызылтал а / 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 ауданы Кертенді ауылы әкімінің аппараты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Қызылтал а / 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 ауданы Кертенді ауылы әкімінің аппараты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Қызылтал а / 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 ауданы Кертенді ауылы әкімінің аппараты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Қызылтал а / 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 ауданы Соналы ауылы әкімінің аппараты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Соналы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 ауданы Соналы ауылы әкімінің аппараты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Соналы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 ауданы Соналы ауылы әкімінің аппараты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Соналы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 ауданы Құланөтпес ауылы әкімінің аппараты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Құлан а / 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 ауданы Заречное ауылы әкімінің аппараты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Заречный а / 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 ауданы Мұзбел ауылы әкімінің аппараты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Соналы а / 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 ауданы Ткенекті ауылы әкімінің аппараты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Сарыөзен а / 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 аудаы Егінді ауылы әкімінің аппараты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 ауданы Егінді ауылы әкімінің аппараты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 ауданы Құланұтпес ауылы әкімінің аппараты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Құланұтпес а / 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 ауданы Құланұтпес ауылы әкіміің аппараты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Құланұтпес а / 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 ауданы Құланұтпес ауылы әкімінің аппараты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Құланұтпес а / 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4 699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 ауданы Құланұтпес ауылы әкімінің аппараты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Құланұтпес а / 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 ауданы Тасуат ауылы әкімінің аппараты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Балықтыкөл а / 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 ауданы Көбетей ауылы әкімінің аппараты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Көбетей а / 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1 489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 ауданы Көбетей ауылы әкімінің аппараты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Көбетей а / 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 ауданы Көбетей ауылы әкіміні аппараты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Көбетей а / 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 ауданы Көбетей ауылы әкімінің аппараты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Көбетей а / 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 ауданы Көбетей ауылы әкімінің аппараты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Көбетей а / 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 ауданы Кәрім Мыңбаев ауылы әкімінің аппраты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Қорғанжар а / 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 ауданы Кәрім Мыңбаев ауылы әкімінің аппараты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Қорғанжар а / 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1 539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 ауданы Кәрім Мыңбаев ауылы әкімінің аппараты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Қорғанжар а / 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 ауданы Кәрім Мыңбаев аылы әкімінің аппараты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Қорғанжар а / 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 ауданы Кәрім Мыңбаев ауылы әкімінің аппараты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Қорғанжар а / 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 ауданы Қайнар ауылы әкімінің аппараты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Тассуат а / 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 ауданыБаршын ауылы әкімінің аппараты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Баршын а / 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1 973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 ауданы Баршын ауылы әкімінің аппараты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Баршын а / 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1 973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 ауданы Құлан ауылы әкімінің аппараты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Құлан а / 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3 258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 ауданы Құлан ауылы әкімінің аппараты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Құлан а / 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 ауданы Тассуат ауылы әкімінің аппараты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Балықтыкөл а / 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 ауданы Мұзбел ауылы әкімінің аппараты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Соналин а / 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 ауданы Жанбөбек ауылы әкімінің аппараты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Карароинсий с / 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 ауданы Жараспай ауылы әкімінің аппараты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Жараспай а / 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 ауданы Жараспай ауылы әкімінің аппараты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Жараспай а / 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 ауданы Баршын ауылы әкімінің аппараты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Баршын а / 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 ауданы Баршын ауылы әкімінің аппараты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Баршын а / 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4 563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 ауданы Баршын ауылы әкімінің аппараты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Баршын а / 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 ауданы Шахтерское ауылы әкімінің аппараты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Соналы а/ 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 ауданы Шұбаркөл ауылы әкімінің аппараты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Шұбаркөл а / 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 ауданы Қ. Мыңбаев ауылы әкімінің аппараты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Қорғанжар а / 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5 661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 ауданы Баршын ауылы әкімінің аппараты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Баршын а / 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 ауданы Баршын ауылы әкімінің аппараты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Баршын а / 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2 633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 ауданы Баршын ауылы әкімінің аппараты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Баршын а / 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3 259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 ауданы Көбетей ауылы әкімінің аппараты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Балықтыкөл а / 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 ауданы Шахтерское ауылы әкімінің аппараты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Соналы а / 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 ауданы Нұра кенті әкімінің аппараты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Соналы а / 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 ауданы Нұра кенті әкімінің аппараты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Көбетей а / 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2 183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 ауданы Нұра кенті әкімінің аппараты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Қорғанжар а / 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4 137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 ауданы Талдысай ауылы әкімінің аппараты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Талдысай а / 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 ауданы Қарой ауылы әкімінің аппараты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Қарой а / 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 ауданы Еінді ауылы әкімінің аппараты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Балықтыкөл а / 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 ауданы Егінді ауылы әкімінің аппараты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 ауданы Егінді ауылы әкімінің аппараты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 ауданы Егінді ауылы әкімінің аппараты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Нұра ауданы Егінді ауылы әкімінің аппараты ММ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 ауданы Егінді ауылы әкімінің аппараты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 ауданы Егінді ауылы әкімінің аппараты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 ауданы Ақмешіт ауылы әкімінің аппараты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Ақмешіт а / 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 ауданы Қ. Мыңбаев ауылы әкімінің аппараты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Қорғанжар а / 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2 619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 ауданы Қ. Мыңбаев ауылы әкімінің аппараты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Қорғанжр а / 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 ауданы Қ. Мыңбаев ауылы әкімінің аппараты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Қорғанжар а / 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 ауданы Қ. Мыңбаев ауылы әкімінің аппараты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Қорғанжар а / 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 ауданы Соналы ауылы әкімінің аппараты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Соналы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2 906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 ауданы Соналы ауылы әкімінің аппараты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Құлан а / 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1 546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 ауданы Соналы ауылы әкімінің аппараты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Соналы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5 169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 ауданы Құланөтпес ауылы әкімінің аппараты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Куланотпес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 ауданы Құланөтпес ауылы әкімінің аппараты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Куланотпес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4 690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 ауданы Құланөтпес ауылы әкімінің аппараты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Куланотпес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 ауданы Құланөтпес ауылы әкімінің аппараты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Куланотпес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3 103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 ауданы Байтуған ауылы әкімінің аппараты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Байтуған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 ауданы Байтуған ауылы әкімінің аппараты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Байтуған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 ауданы Байтуған ауылы әкімінің аппараты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Байтуған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 ауданы Байтуған ауылы әкімінің аппараты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Байтуған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 2-қосымша</w:t>
            </w:r>
          </w:p>
        </w:tc>
      </w:tr>
    </w:tbl>
    <w:bookmarkStart w:name="z60" w:id="54"/>
    <w:p>
      <w:pPr>
        <w:spacing w:after="0"/>
        <w:ind w:left="0"/>
        <w:jc w:val="left"/>
      </w:pPr>
      <w:r>
        <w:rPr>
          <w:rFonts w:ascii="Times New Roman"/>
          <w:b/>
          <w:i w:val="false"/>
          <w:color w:val="000000"/>
        </w:rPr>
        <w:t xml:space="preserve"> Жайылымдарды геоботаникалық зерттеп-қарау мәліметтері</w:t>
      </w:r>
    </w:p>
    <w:bookmarkEnd w:id="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аңыз бойынша және шифрлар</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Контурлар мен сипаттамалардың нөмірлері (жақша)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түрлердің (айырмашылықтардың, модификациялрдың атауы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түрі қазіргі</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контурға қатысу пайызы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 мың гектар</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заманғы пайдалану</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өнімділік, гектарына центнер (зерттеу жылы)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жылға жейтін өсімдіктердің өнімділігі: құрғақ массаның гектарына центнер, жем бірліктерінің гектарына центнер,сіңімді ақуыздың гектарына килограмм</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жемшөптің жіктелуі</w:t>
            </w: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бедеріне, топыраққа бейімделген жем-шөп алқаптары. Басқалардың атауы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мезгілдері бойынша жайылымдық жем-шөп</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w:t>
            </w: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және жер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bl>
    <w:bookmarkStart w:name="z61" w:id="55"/>
    <w:p>
      <w:pPr>
        <w:spacing w:after="0"/>
        <w:ind w:left="0"/>
        <w:jc w:val="both"/>
      </w:pPr>
      <w:r>
        <w:rPr>
          <w:rFonts w:ascii="Times New Roman"/>
          <w:b w:val="false"/>
          <w:i w:val="false"/>
          <w:color w:val="000000"/>
          <w:sz w:val="28"/>
        </w:rPr>
        <w:t>
      кестенің жалғасы</w:t>
      </w:r>
    </w:p>
    <w:bookmarkEnd w:id="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С-2в</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Каштан орташа қуатты борпылдақ құмды топырақтардағы астық-суық жусан</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мал жаю </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1,946</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(борозды бетее, жіңішке аяқты жіңішке, бидай шөптері, жусан суық)</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0,8272</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5,4802</w:t>
            </w: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Каштан орташа қуатты борпылдақ құмды топырақтарда жусан</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мал жаю </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,2408</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XV</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(жуан суық, жусан қара)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0,6204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4,7564</w:t>
            </w: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С-2в</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Каштанның орташа қуатты борпылдақ топырақтарында жусан. а) австриялық жусан-бидай шөптері</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мал жаю </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,4816</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(австрилық жусан, бидай шөбі)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1,4476</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10,0298</w:t>
            </w: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Каштан орташа қуатты жеңіл құмды топырақтардағы суық жусан - шымтезек түйіршіктері</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мал жаю </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0517</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XV</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(жусан уық, борозды бетеге, жіңішке аяғы жұқа)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0,2068</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1,8612</w:t>
            </w: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С-4а</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Шалғынды-каштанды орташа қуатты құмды сазды топырақтардағы қопсытқыш-шығыңқы-холдполынные</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мал жаю </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4,0326</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(түкті қауырсын, суық жусан, борозды бетеге, тармақталған бетеге)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1,7578</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11,2706</w:t>
            </w:r>
          </w:p>
        </w:tc>
        <w:tc>
          <w:tcPr>
            <w:tcW w:w="0" w:type="auto"/>
            <w:vMerge/>
            <w:tcBorders>
              <w:top w:val="nil"/>
              <w:left w:val="single" w:color="cfcfcf" w:sz="5"/>
              <w:bottom w:val="single" w:color="cfcfcf" w:sz="5"/>
              <w:right w:val="single" w:color="cfcfcf" w:sz="5"/>
            </w:tcBorders>
          </w:tcPr>
          <w:p/>
        </w:tc>
      </w:tr>
    </w:tbl>
    <w:bookmarkStart w:name="z62" w:id="56"/>
    <w:p>
      <w:pPr>
        <w:spacing w:after="0"/>
        <w:ind w:left="0"/>
        <w:jc w:val="both"/>
      </w:pPr>
      <w:r>
        <w:rPr>
          <w:rFonts w:ascii="Times New Roman"/>
          <w:b w:val="false"/>
          <w:i w:val="false"/>
          <w:color w:val="000000"/>
          <w:sz w:val="28"/>
        </w:rPr>
        <w:t>
      кестенің жалғасы</w:t>
      </w:r>
    </w:p>
    <w:bookmarkEnd w:id="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23"/>
        <w:gridCol w:w="723"/>
        <w:gridCol w:w="723"/>
        <w:gridCol w:w="723"/>
        <w:gridCol w:w="723"/>
        <w:gridCol w:w="723"/>
        <w:gridCol w:w="723"/>
        <w:gridCol w:w="723"/>
        <w:gridCol w:w="724"/>
        <w:gridCol w:w="724"/>
        <w:gridCol w:w="724"/>
        <w:gridCol w:w="724"/>
        <w:gridCol w:w="724"/>
        <w:gridCol w:w="724"/>
        <w:gridCol w:w="724"/>
        <w:gridCol w:w="724"/>
        <w:gridCol w:w="724"/>
      </w:tblGrid>
      <w:tr>
        <w:trPr>
          <w:trHeight w:val="30" w:hRule="atLeast"/>
        </w:trPr>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С-4а</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 - каштан орташа қуатты жеңіл құмды саздақтардағы астық-холдполынные</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 жаю</w:t>
            </w: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2,068</w:t>
            </w: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(бидай шөбі тарақ тәрізді, жусан суық, востре тармақталған)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0,8272</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5,9972</w:t>
            </w:r>
          </w:p>
        </w:tc>
        <w:tc>
          <w:tcPr>
            <w:tcW w:w="0" w:type="auto"/>
            <w:vMerge/>
            <w:tcBorders>
              <w:top w:val="nil"/>
              <w:left w:val="single" w:color="cfcfcf" w:sz="5"/>
              <w:bottom w:val="single" w:color="cfcfcf" w:sz="5"/>
              <w:right w:val="single" w:color="cfcfcf" w:sz="5"/>
            </w:tcBorders>
          </w:tcPr>
          <w:p/>
        </w:tc>
      </w:tr>
      <w:tr>
        <w:trPr>
          <w:trHeight w:val="30" w:hRule="atLeast"/>
        </w:trPr>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С-4а</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Дәнді-холдполынные а-шалғынды-каштан орташа қуатты құмды саздақтарда</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пастбща</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w:t>
            </w: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(борозды бетеге, жусан суық, тармақталған бетеге)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0,546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6,721</w:t>
            </w:r>
          </w:p>
        </w:tc>
        <w:tc>
          <w:tcPr>
            <w:tcW w:w="0" w:type="auto"/>
            <w:vMerge/>
            <w:tcBorders>
              <w:top w:val="nil"/>
              <w:left w:val="single" w:color="cfcfcf" w:sz="5"/>
              <w:bottom w:val="single" w:color="cfcfcf" w:sz="5"/>
              <w:right w:val="single" w:color="cfcfcf" w:sz="5"/>
            </w:tcBorders>
          </w:tcPr>
          <w:p/>
        </w:tc>
      </w:tr>
      <w:tr>
        <w:trPr>
          <w:trHeight w:val="30" w:hRule="atLeast"/>
        </w:trPr>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С-4а</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Дәнді-холднополынные Б-насолонец шалғынды-каштан. а) жусан дәнді дақылдары (австриялық жусан, Шренковскаяжусан, борозды бетеге, бидай шөбі)</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0,517</w:t>
            </w: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XV</w:t>
            </w: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0,517</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9,4094</w:t>
            </w:r>
          </w:p>
        </w:tc>
        <w:tc>
          <w:tcPr>
            <w:tcW w:w="0" w:type="auto"/>
            <w:vMerge/>
            <w:tcBorders>
              <w:top w:val="nil"/>
              <w:left w:val="single" w:color="cfcfcf" w:sz="5"/>
              <w:bottom w:val="single" w:color="cfcfcf" w:sz="5"/>
              <w:right w:val="single" w:color="cfcfcf" w:sz="5"/>
            </w:tcBorders>
          </w:tcPr>
          <w:p/>
        </w:tc>
      </w:tr>
      <w:tr>
        <w:trPr>
          <w:trHeight w:val="30" w:hRule="atLeast"/>
        </w:trPr>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С-5а</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Жайылмалы шалғынды каштан топырақтарындағы шөгінділер (өткір шөгінділер, жіңішк шөгінділер)</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сенокос</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С-5а</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Жайылмалы шалғынды каштан топырақтарындағы Ситник-дәнді-әр түрлі шөптер (Жерар ситнигі, жорғалаушы бидай шөбі, құрлық қамысы, Орал мия тамыры, сораңды жолжелкен)</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сенокос</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С-4а</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Шалғынды-каштан орташа қуатты құмды саздақтардағы дәнді-қара жусан а) жусанды дәнді (тармақталған бетеге, борозды бетеге, қара жусан)</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6,6176</w:t>
            </w: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VIII</w:t>
            </w: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2,4816</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19,646</w:t>
            </w:r>
          </w:p>
        </w:tc>
        <w:tc>
          <w:tcPr>
            <w:tcW w:w="0" w:type="auto"/>
            <w:vMerge/>
            <w:tcBorders>
              <w:top w:val="nil"/>
              <w:left w:val="single" w:color="cfcfcf" w:sz="5"/>
              <w:bottom w:val="single" w:color="cfcfcf" w:sz="5"/>
              <w:right w:val="single" w:color="cfcfcf" w:sz="5"/>
            </w:tcBorders>
          </w:tcPr>
          <w:p/>
        </w:tc>
      </w:tr>
      <w:tr>
        <w:trPr>
          <w:trHeight w:val="30" w:hRule="atLeast"/>
        </w:trPr>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С-5а</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Жайылмалы шалғынды каштан топырақтарындағы бидай шөгіндісі-әр түрлі шөптер (сусымалы бидай шөгіндісі, ерте шөгінділер,рал мия тамыры, бореальды қопсытқыш)</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сенокос</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VIII</w:t>
            </w: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С-4б</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Шалғынды-каштанды жеңіл саздақтардағы Вейниковые (жердегі вейник)</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5,0666</w:t>
            </w: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XI</w:t>
            </w: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2,585</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13,1318</w:t>
            </w:r>
          </w:p>
        </w:tc>
        <w:tc>
          <w:tcPr>
            <w:tcW w:w="0" w:type="auto"/>
            <w:vMerge/>
            <w:tcBorders>
              <w:top w:val="nil"/>
              <w:left w:val="single" w:color="cfcfcf" w:sz="5"/>
              <w:bottom w:val="single" w:color="cfcfcf" w:sz="5"/>
              <w:right w:val="single" w:color="cfcfcf" w:sz="5"/>
            </w:tcBorders>
          </w:tcPr>
          <w:p/>
        </w:tc>
      </w:tr>
      <w:tr>
        <w:trPr>
          <w:trHeight w:val="30" w:hRule="atLeast"/>
        </w:trPr>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С-4г</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 сортаңдарда кильницево-комфоросмое (кильница тончейшая, Камфоросма Марсель)</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w:t>
            </w: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0,2068</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1,551</w:t>
            </w:r>
          </w:p>
        </w:tc>
        <w:tc>
          <w:tcPr>
            <w:tcW w:w="0" w:type="auto"/>
            <w:vMerge/>
            <w:tcBorders>
              <w:top w:val="nil"/>
              <w:left w:val="single" w:color="cfcfcf" w:sz="5"/>
              <w:bottom w:val="single" w:color="cfcfcf" w:sz="5"/>
              <w:right w:val="single" w:color="cfcfcf" w:sz="5"/>
            </w:tcBorders>
          </w:tcPr>
          <w:p/>
        </w:tc>
      </w:tr>
      <w:tr>
        <w:trPr>
          <w:trHeight w:val="30" w:hRule="atLeast"/>
        </w:trPr>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С-2в</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Житняковые (бидай шөптері) а-каштан орташа қуатты құмды сазды топырақтарда. а) дәнді-жусан (борозды бетеге, тарақ тәрізді бидай шөбі, австриялық жусан, шренковская жусан)</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3,8258</w:t>
            </w: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XXII</w:t>
            </w: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11,0638</w:t>
            </w:r>
          </w:p>
        </w:tc>
        <w:tc>
          <w:tcPr>
            <w:tcW w:w="0" w:type="auto"/>
            <w:vMerge/>
            <w:tcBorders>
              <w:top w:val="nil"/>
              <w:left w:val="single" w:color="cfcfcf" w:sz="5"/>
              <w:bottom w:val="single" w:color="cfcfcf" w:sz="5"/>
              <w:right w:val="single" w:color="cfcfcf" w:sz="5"/>
            </w:tcBorders>
          </w:tcPr>
          <w:p/>
        </w:tc>
      </w:tr>
      <w:tr>
        <w:trPr>
          <w:trHeight w:val="30" w:hRule="atLeast"/>
        </w:trPr>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С-2в</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Житняковые (бидай шөбі жоталы) Б - каштан орташа қуатты байланысқан құмды топырақтарда. а) житняково-жусан (тарақ тәрізді бидай шөб, австриялық жусан, холдная жусан)</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3,2054</w:t>
            </w: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XXII</w:t>
            </w: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1,2408</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7,4448</w:t>
            </w:r>
          </w:p>
        </w:tc>
        <w:tc>
          <w:tcPr>
            <w:tcW w:w="0" w:type="auto"/>
            <w:vMerge/>
            <w:tcBorders>
              <w:top w:val="nil"/>
              <w:left w:val="single" w:color="cfcfcf" w:sz="5"/>
              <w:bottom w:val="single" w:color="cfcfcf" w:sz="5"/>
              <w:right w:val="single" w:color="cfcfcf" w:sz="5"/>
            </w:tcBorders>
          </w:tcPr>
          <w:p/>
        </w:tc>
      </w:tr>
      <w:tr>
        <w:trPr>
          <w:trHeight w:val="30" w:hRule="atLeast"/>
        </w:trPr>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С-2в</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Житняковые (бидай шөбі жоталы) Б - каштан орташа қуатты байланысқан құмды топырқтарда. б) жусан-бидай шөбі (австриялық жусан, шренковская жусан, жорғалаушы бидай шөбі)</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3,5156</w:t>
            </w: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XXII</w:t>
            </w: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1,7578</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13,5454</w:t>
            </w:r>
          </w:p>
        </w:tc>
        <w:tc>
          <w:tcPr>
            <w:tcW w:w="0" w:type="auto"/>
            <w:vMerge/>
            <w:tcBorders>
              <w:top w:val="nil"/>
              <w:left w:val="single" w:color="cfcfcf" w:sz="5"/>
              <w:bottom w:val="single" w:color="cfcfcf" w:sz="5"/>
              <w:right w:val="single" w:color="cfcfcf" w:sz="5"/>
            </w:tcBorders>
          </w:tcPr>
          <w:p/>
        </w:tc>
      </w:tr>
      <w:tr>
        <w:trPr>
          <w:trHeight w:val="30" w:hRule="atLeast"/>
        </w:trPr>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С-2в</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Житняковы (бидай шөбі жоталы) Б - каштан орташа қуатты байланысқан құмды топырақтарда. в) дәнді-австриялық жусан (тарақ тәрізді бидай шөбі, сүйексіз от, австриялық жусан)</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1 014</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3,3088</w:t>
            </w: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XII</w:t>
            </w: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1,3442</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9,2026</w:t>
            </w:r>
          </w:p>
        </w:tc>
        <w:tc>
          <w:tcPr>
            <w:tcW w:w="0" w:type="auto"/>
            <w:vMerge/>
            <w:tcBorders>
              <w:top w:val="nil"/>
              <w:left w:val="single" w:color="cfcfcf" w:sz="5"/>
              <w:bottom w:val="single" w:color="cfcfcf" w:sz="5"/>
              <w:right w:val="single" w:color="cfcfcf" w:sz="5"/>
            </w:tcBorders>
          </w:tcPr>
          <w:p/>
        </w:tc>
      </w:tr>
      <w:tr>
        <w:trPr>
          <w:trHeight w:val="30" w:hRule="atLeast"/>
        </w:trPr>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С-2в</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Житняковые (бидай шөптері) В-каштан орташа қуатты жеңіл сазды топырақтарда. а) житняково-австриялық жусан-жоңышқа (тарақ тәрізді бидай шөбі, сүйексіз от, австриялық жусан)</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4,7564</w:t>
            </w: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XXII</w:t>
            </w: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2,068</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13,7522</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есептік өнімділік: құрғақ массаның гектарына центнер (алым), жемшөп бірліктерінің гектарына центнер (бөлгіш)</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жем қоры: құрғақ массның гектарына центнер (алым), Жем бірліктерінің гектарына центнер (бөлгіш)</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Мәдени-техникалық жай - күйі, дәрілік өсімдіктердің болуы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бойынша ұсыныстар, мал түрі. Жақсартудың ұсынылатын шаралары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6,5,0-9,0</w:t>
            </w: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3,8-6,5</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Көктем-жаздың басы-күз</w:t>
            </w:r>
          </w:p>
        </w:tc>
      </w:tr>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6,7-10,5</w:t>
            </w: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3,8-6,5</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Көктем-жаз-күз</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w:t>
            </w:r>
            <w:r>
              <w:br/>
            </w:r>
            <w:r>
              <w:rPr>
                <w:rFonts w:ascii="Times New Roman"/>
                <w:b w:val="false"/>
                <w:i w:val="false"/>
                <w:color w:val="000000"/>
                <w:sz w:val="20"/>
              </w:rPr>
              <w:t>3-қосымша</w:t>
            </w:r>
          </w:p>
        </w:tc>
      </w:tr>
    </w:tbl>
    <w:bookmarkStart w:name="z64" w:id="57"/>
    <w:p>
      <w:pPr>
        <w:spacing w:after="0"/>
        <w:ind w:left="0"/>
        <w:jc w:val="left"/>
      </w:pPr>
      <w:r>
        <w:rPr>
          <w:rFonts w:ascii="Times New Roman"/>
          <w:b/>
          <w:i w:val="false"/>
          <w:color w:val="000000"/>
        </w:rPr>
        <w:t xml:space="preserve"> Жайылымдық инфрақұрылым объектілері туралы және ауыл шаруашылығы жануарларын айдап өтуге арналған сервитуттар туралы мәліметтер</w:t>
      </w:r>
    </w:p>
    <w:bookmarkEnd w:id="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инфрақұрылым объектілері</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істеп тұрған айылымдық инфрақұрылым объектілерінің саны,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 (реконструкцияны) талап ететін,</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километр</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шаршы метр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істеп тұрған жайылымдық инфрақұрылым объектілерінің саны, бірлік</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Суландыру құрылысжайлары (ұңғымалр, құбырлы және шахталы құдықтар, апандар)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Құрылысжайлар, көпірлер, 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айдайтын жолдар, малды аялдатуға арналған алаңдар мен суат алаңдары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Қойларды тоғытуға арналған ыдыстар, қоралар және қоршалғанжерлер, жайылымдардың қоршаулары, шарбақтар (оның ішінде электрлі шарбақтар), ауыл шаруашылығы жануарларын қоршап-бөлшектеп жаюға арналған қашалар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 ветеринариялық емдеуге арналған өткелектер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және жылу энергиясымен қамтамасыз етуге арналған құрылысжайлар мен объектілер, жаңартылатын және баламалы энергия көздері пайдаланылатын объектілер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объектілері және тіршілікті қамтамасыз етудің басқа да түрлері, персоналдың масымдық тұруына арналған құрылысжайлар және жайылымдарды күтіп-ұстау мен пайдалану үшін қажетті өзге де мүлік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5" w:id="58"/>
    <w:p>
      <w:pPr>
        <w:spacing w:after="0"/>
        <w:ind w:left="0"/>
        <w:jc w:val="left"/>
      </w:pPr>
      <w:r>
        <w:rPr>
          <w:rFonts w:ascii="Times New Roman"/>
          <w:b/>
          <w:i w:val="false"/>
          <w:color w:val="000000"/>
        </w:rPr>
        <w:t xml:space="preserve"> Нұра ауданының аумағындағы ветеринариялық-санитариялық объектілер туралы мәліметтер</w:t>
      </w:r>
    </w:p>
    <w:bookmarkEnd w:id="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сою алаңдары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 ұрықтандыру пункттері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қорымдары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сібір жарасы жерленген жерлер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пункт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Акмешит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Байтуган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Балыктыколь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Баршин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Жараспай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Заречный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Индустриальный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Каракоин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Қарой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Кенжарык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Көбетей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Корганжар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Куланотпес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Кызылтал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Сарыозен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Мұзбел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Соналы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Талдысай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Тассуат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Шубаркол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П.Нура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 4-қосымша</w:t>
            </w:r>
          </w:p>
        </w:tc>
      </w:tr>
    </w:tbl>
    <w:bookmarkStart w:name="z67" w:id="59"/>
    <w:p>
      <w:pPr>
        <w:spacing w:after="0"/>
        <w:ind w:left="0"/>
        <w:jc w:val="left"/>
      </w:pPr>
      <w:r>
        <w:rPr>
          <w:rFonts w:ascii="Times New Roman"/>
          <w:b/>
          <w:i w:val="false"/>
          <w:color w:val="000000"/>
        </w:rPr>
        <w:t xml:space="preserve"> 1-кесте. Ауыл шаруашылығы жануарларының иелерін көрсете отырып, олардың саны туралы деректер</w:t>
      </w:r>
    </w:p>
    <w:bookmarkEnd w:id="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типі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бизнес сәйкестендіру нөмірі/ жеке сәйкестендіру нөмірі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тұлғалардың аты, әкесінің аты (бар болса), тегі немесе заңды тұлғалардың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Заречное</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Заречное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050664007593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"Ак-Маржан"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Заречное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090764016206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"Сары-Арка"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Заречное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110764002351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ПТ "Кинерал"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Заречное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130664010977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"Табыс"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Заречное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630902300897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"Акупов А.С."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Заречное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161264020787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"Акупов А.С."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Заречное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780504300615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"Ержан"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Заречное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050460005052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ПТ "Е.Шортанов"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Заречное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090564016813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"Нур-Бидай"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Заречное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050264009416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"Мельничук"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Заречное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590903350264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"Мусапиров 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Заречное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600715350207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"Ергали"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Кобетей</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355283100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Кобетей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580101351855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Амирбеков К.Б.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355283100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Кобетей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480301300490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Байкенов 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355283100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Кобетей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600721300055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Досполов 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355283100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Кобетей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620905301651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Акылбеков 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355283100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Кобетей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790209302194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Мусин А.Е.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355283100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Кобетей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630406350084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Мухамеджанов 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355283100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Кобетей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190164018053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Ричка С.Н.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355283100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Кобетей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210264012311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Тущанов 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355283100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Кобетей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590101406769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Досполова Г.К.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Шубаркол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355289000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Шубаркол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п.Шубаркол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355289000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Шубаркол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"Шубаркол"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Акмешiт а/о</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Акмешит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631231300436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"Жумабай"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Акмешит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560827300656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"Кадиров"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Акмешит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680319450047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Лабазанова"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Акмешит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640901300902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"Муханов"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Акмешит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790127302565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"Адилжан."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Акмешит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ПТ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050364010582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ПТ "Нура Кантай"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Акмешит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060864022625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"Ныгметова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Акмешит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530522300365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"Намыс"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Акмешит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"Аукенов"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Акмешит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"Кобыкол"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Акмешит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660405450143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"Шыныбеков Ж"</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Акмешит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621107450096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"Смагулова 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Акмешит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680329300900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"АкановМ"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Акмешит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600229450271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"Асланбек"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Акмешит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870226350997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"Катпин"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Акмешит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660923301469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"Ахметов"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Акмешит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660202301479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"Жексенбі"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Акмешит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190664002500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"Бекзат"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Акмешит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490422301012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"Бірлік"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Акмешит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ФҚПТ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060464028095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Акмешит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771115300860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"Нұрәбіл"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ЛПХ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Акмешiт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Акмешит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Акмешит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Тассуат а/о</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355279100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Тассуат а/о село Кайнар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160664011673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"Айдабол"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355279100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Тассуат а/о село Кайнар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190264022342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"Хазизов 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355279100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Тассуат а/о село Кайнар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841116351181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"Мейр-Дос"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355279100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Тассуат а/о село Кайнар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671207401229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"Каби"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355279100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Тассуат а/о село Кайнар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761207350247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"Мустафин У.К."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355279100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Тассуат а/о село Кайнар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490912350034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"Даиров 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355279100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Тассуат а/о село Кайнар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2305640179810001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"Маханов Б.А."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355279100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Тассуат а/о село Кайнар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760706350428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"Сатжанов Т.С."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355279100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Тассуат а/о село Кайнар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740430399070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"Тулпар"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355279100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Тассуат а/о село Кайнар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160264018081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355279100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Тассуат а/о село Кайнар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671107302178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"Каржасов С.З."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Мұзбел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Мұзбел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620218350269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"Науан"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Мұзбел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160164019908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"Гарифзянов Р.Р."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Мұзбел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050364008322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"Гараев 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Мұзбел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820717350392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"Глушко Д.Е."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Мұзбел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600222300111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"Сулейменов Б.С"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Мұзбел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740123350198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"Таттыбаева Т.М."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Мұзбел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530904350388.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"Надежда"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Мұзбел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230464010019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"Шидербекова К.У."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Мұзбел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210664017555.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"Белых"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Шахтерское</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355287100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Шахтерское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830904350599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"Нурболат"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355287100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Шахтерское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690905450113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"Енбек"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А.о. Қарой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Қарой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"Бахтияр"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Айдикенов Каиркен Аманжолович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Қарой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"Приб И.В."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 Ирина Викторовна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Қарой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"Арман"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Тютебеков Дулат Хамзинович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Баршино</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Баршинский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401030450270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Абдыгаликова 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Баршинский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820303350460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Абильдин 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Баршинский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571006301308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Айнарбаев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Баршинский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601014301191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Баршинский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710803300945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Бекзат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Баршинский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730715301295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Баршинский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790928400440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Бегимова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Баршинский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930822350138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Билялов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Баршинский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170864034403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Бимендина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Баршинский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190764014756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 арка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Баршинский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580902300161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Жетписбаев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Баршинский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150464002174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Айбулак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Баршинский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670223300902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Есполай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Баршинский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760206350300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Жумажанов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Баршинский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180164028514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жомарт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Баршинский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780603301255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Идрисов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Баршинский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700619350018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Ильясов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Баршинский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710210300258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Баршинский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220164020876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 Аяна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Баршинский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740604300186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Кабдрахманов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Баршинский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170164032411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Мухит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Баршинский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160464006461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Арман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Баршинский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690423350246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Баршинский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850618450306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 Кожакул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Баршинский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730704301255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Баршинский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700927300776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Мамбетов И.О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Баршинский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200864022616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Баршинский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720928300203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Нуртазин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Баршинский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760904350434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 дала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Баршинский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471211400756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с.Баршино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Баршинский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750622350608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Баршинский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670808350265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 Сержанов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Баршинский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641106350315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Тайсюганов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Баршинский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691221350191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Тобагулов М.А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Баршинский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750413350087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Тулепбергенов М.О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Баршинский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780905301574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Алибеков 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Баршинский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601027350438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Баршинский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601027350438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Базылов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Баршинский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741206301103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Бейсенбаев Аязби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Баршинский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900725351400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Бейсенбаев 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Баршинский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660507300161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Шардарбеков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Баршинский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821110350197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 Акмолданов Д.Ж</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Баршинский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661123300523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Бокеби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Баршинский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641015350093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Нурсатов 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Жараспай</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355243100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Жараспай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ФҚПТ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190664019674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ФҚПТ "Ашанбаев"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355243100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Жараспай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630122301141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"Абильдин"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355243100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Жараспай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707721350104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Каражигитов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355243100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Жараспай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690509350035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Исламбек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355243100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Жараспай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851230350839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Кужуханов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355243100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Жараспай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210264022428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Аюпов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355243100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Жараспай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1104001827600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СПК Жантөре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Байтуган</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Байтуган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571010301746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ШҚ"Альшиьбаев А.Ш."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Байтуган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540625301335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ШҚ"Сурмило 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Байтуган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741010301594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ШҚ"Алиякпаров 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Байтуган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641209350365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ШҚ"Бектембеков К.К."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Байтуган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170464009814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"Жакупов Ж.Б."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Байтуган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660628450441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"Маден 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Байтуган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190264005987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"Муканова Ажар"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Байтуган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200264013566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"НҰР"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Байтуган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860524350509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"Балтин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Байтуган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491106450041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"Нуркен"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Байтуган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160164009970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ФҚПТ "Толеген"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Байтуган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230464024940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ФҚПТ "Азамат"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Байтуган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720407400326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ФҚПТ "Елхан"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Байтуган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191064001890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ФҚПТ "Табыс и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355267200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Жанакұрылыс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560117300844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"Маркеш"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355267200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Жанакұрылыс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220864008575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"Перизат"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355267200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Жанакұрылыс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170964016687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"Аманжол"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355267200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Жанакұрылыс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580409300607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"Нурхайдаров 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355267200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Жанакұрылыс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640101310009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"Шұнқыркөл"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355267200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Жанакұрылыс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220564042237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ФҚПТ "Сұнкар"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355267200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Жанакұрылыс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161164028840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ФҚПТ "Абишев Бейсен"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355267200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Жанакұрылыс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700420350264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"Мухамедин К.Д."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Корганжар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К.Мынбаев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610603300957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Алтын дәуір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К.Мынбаев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210164017051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Дымнич А.П.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К.Мынбаев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111164017468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Жусупов Е.Л.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К.Мынбаев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050364017084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ФҚПТ Шахметов А.Б.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К.Мынбаев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160564004578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Шахметов 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К.Мынбаев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920129350892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Нурислам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К.Мынбаев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150464019194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Собора Е.А.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К.Мынбаев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600907301579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Букеров Б.Т.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К.Мынбаев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551001402292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Смаилов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а.о..Балыктыколь</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Балыктыколь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810918350591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"Ажмаганбетов"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Балыктыколь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610218350128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"Алинов"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Балыктыколь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200264013576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Алтергот"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Балыктыколь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850706351257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"Альтергот"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Балыктыколь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790204401630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"Ахметова"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Балыктыколь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790206350227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"Байболсын"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Балыктыколь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пт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191264015085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пт "Ислам"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Балыктыколь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680726300314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Кенес"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Балыктыколь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710424300093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"бижанов"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Балыктыколь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800623301944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Елизавета"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Балыктыколь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5901014067690001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"Досполова"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Балыктыколь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781214300453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"Ерсайн"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Балыктыколь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6711073021780001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Каржасов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Балыктыколь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670703350204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"Манас"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Балыктыколь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610501300279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"Кусаинов"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Балыктыколь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010114650077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Фқ"Лабазанов"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Балыктыколь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510531350109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"мукашев"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Балыктыколь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6209124506640001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"нариманова"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Балыктыколь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890330350517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ШҚ"Ныгметов"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Балыктыколь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741109350095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"Бирлик"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Балыктыколь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780518350192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"Сейткалиев Шеру"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Балыктыколь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680718300013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ФҚ"Алкадыр"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Балыктыколь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920829350789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"Кенсай"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С.o Талдысай</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Талдысай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630629450083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"Айымгүл"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Талдысай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660731300873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"Нұр"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Талдысай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6604223001760001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"Мустафин 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Талдысай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7306264502860001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"Жақсы-көң"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Талдысай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550411400232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"Саметова"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Талдысай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6001293000570002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"Муханалиев"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Талдысай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6403143002080001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"Жұлдыз"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Талдысай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880517350158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"Бектемиров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Соналы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355273100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Соналы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881213351324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 "Тасболатов Б.Т."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355273100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Соналы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701013300081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 "Саутжан Мәди"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355273100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Соналы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620807350301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"Абдыкалыков 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355273100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Соналы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140764017860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"Сарсекеев Ж.Т"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355273100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Соналы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200664027709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"Қос-Арал"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355273100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Соналы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730603350234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"Сарсекеев Д.Т"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355273100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Соналы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700312350118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"Байтемеш"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355273100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Соналы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900928350951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 "Ермуханов 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355273100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Соналы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2206640088450005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"Акимжанов К.К."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355273100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Соналы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6709263503660001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"Кайрат-2"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355273100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Соналы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891022351586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"Шонбаев 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355273100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Соналы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851020350788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"Алшинбаев.Д.Т"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355273100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Соналы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"Алшинбаев У.С"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355273100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Соналы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831005350564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ШҚ"Жакенов М.Ж"</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355273100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Соналы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1708640344030001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ШҚ"Бимендина 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355273100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Соналы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770905302035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ШҚ"Тугельбаев Е.Е"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355273100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Соналы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2007640037150001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"Қажы"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8" w:id="60"/>
    <w:p>
      <w:pPr>
        <w:spacing w:after="0"/>
        <w:ind w:left="0"/>
        <w:jc w:val="both"/>
      </w:pPr>
      <w:r>
        <w:rPr>
          <w:rFonts w:ascii="Times New Roman"/>
          <w:b w:val="false"/>
          <w:i w:val="false"/>
          <w:color w:val="000000"/>
          <w:sz w:val="28"/>
        </w:rPr>
        <w:t>
      кестенің жалғасы</w:t>
      </w:r>
    </w:p>
    <w:bookmarkEnd w:id="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355273100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Соналы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671110302491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 "Нұсырқан"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355273100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Соналы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"Мусаев.О"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Кулан</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Куланотпес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ЛПХ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050664007593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С.Куланотпес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Куланотпес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090764016206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"Акимжанов К.К."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Куланотпес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110764002351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"Үміт"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Куланотпес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130664010977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"Канафин Ержан Кайргельдинович"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Куланотпес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630902300897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"Мусаев 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Куланотпес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161264020787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"Кыстаубай"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Куланотпес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780504300615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"Смагулов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Куланотпес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050460005052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"Бахтияр"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Куланотпес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050460005052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"Абдыкеров 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Куланотпес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050460005052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"Аружан"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П.Нура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П.Нура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Ахмет</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355275100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131264000343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"Жер"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355275100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050464005440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"Омарова.А"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355275100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640613350120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"Азат"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355275100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810504350878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"Ефремов.А"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355275100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840202350910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"Титимов.А"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355275100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800811450217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ФҚ"Науша Батыр"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355275100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790317302220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"Кугабаев Нуржан"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355275100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860208350757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"Кугабаев Нурбол"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355275100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830102350836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ШҚ"Бзаубаева 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355275100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680307450259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"Ахметова.З"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355275100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150564003667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"Бейсембаев.С"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355275100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"Бейсембаева.К"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375275100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"Оразалина.К"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375275100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491227300166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"Ардак"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375275100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630624301001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"Рахимбеков.к"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375275100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200764003715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"Кажы"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Индустриальный</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Тассуат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641119350346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Полеводин.Е.Н.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Тассуат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800308350018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Дугаров Б.А.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Тассуат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741219300780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Доцюк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Тассуат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211264003692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Сулейменов.Н.Х.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Тассуат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711017350119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"Смагулов Т.Б.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Тассуат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611129300577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"Эргардт Ю.Г.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Тассуат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780504300615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"Сокол"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Тассуат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130540024427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ТОО"Тассуат-Агро"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Тассуат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590509301343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"Горбунов В.С."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Тассуат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930927351395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"Вольф И.И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Тассуат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910402451294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"Арзакулова Г.Д."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Куланутпес</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Куланутпес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Куланутпес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Адал Оним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Куланутпес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Ахметбекова А.А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Куланутпес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Куланутпес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Құлтума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Куланутпес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Мейрам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Куланутпес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Жапбасбаев Г.М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Куланутпес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Даулетбаев С.К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Куланутпес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Боканов 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Куланутпес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Куланутпес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Куланутпес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Куланутпес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Қ.К.Түсіпов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Куланутпес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Ғибрат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Куланутпес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Шайхиденов К.К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Куланутпес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Сағымбай С.А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Куланутпес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Болатбеков М.Т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Куланутпес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Үшқора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Куланутпес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Куланутпес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Толеуов 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Куланутпес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Куланутпес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Куланутпес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Кенжарык</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Кенжарык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230564017981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Маханов"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Кенжарык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660907301213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"Кадирганбеков"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Кенжарык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470614350020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"Ерхан"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Кенжарык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740511301317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"Саябек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Кенжарык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570316302399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"Шокенбаев"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Кенжарык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710524301614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"Алибеков"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Кенжарык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190664004903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"Алишахманов"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Кенжарык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870408350400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"Қыпшақ"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Кенжарык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ФҚпТ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180464014397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ФҚпТ "Нұр"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Кызылтала.о..</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Кертенди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700604350165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Алимбаев 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Кертенди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761026350167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Алимбаев Т.Т.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Кертенди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611128350200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Алин М.С.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355265200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Кертенди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030306551640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Акимжанов К.К.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Кертенди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661123300365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 Б.Е.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355265200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Кертенди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701024300367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Бажаев С.К.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Кертенди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660609300939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Кертенди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641017301452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Байсеитов Е.Ж.</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Кертенди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741211350248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Байсеитов М.К.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Кертенди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740121300329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Байсеитов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Кертенди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780827300845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Бабылбеков 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Кертенди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800607400579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Базылова М.С.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Кертенди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890502350396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Сейіт 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355265200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Кертенди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590528300298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Вингардт В.Х.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355265200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Кертенди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740508401288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Гартман И.К.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355265200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Кертенди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751115301189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Гартман В.И."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Кертенди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60264012011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Досполов 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355265200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Кертенди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Жанабаев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Кертенди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710424300013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Жумадильдин А.И.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Кертенди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620403301038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Журтболов 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Кертенди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910402451294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Каимбекова 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Кертенди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661118400929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Камыспаева Ж.С.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355265200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Кертенди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960312351077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Ибрахимов А.Е.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Кертенди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710305301689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Искиндиров К.Т.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Кертенди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420101420989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Ихласов Ж.О.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Кертенди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630607300972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С.А.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355265200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Кертенди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790928401588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Кульжанова Н.К.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Кертенди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620403301038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Копин А.Б.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Кертенди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800215302479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Кульмаганбетов А.А.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Кертенди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450917300335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Кутжанов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355265200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Кертенди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720908350270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Кушанов С.Т.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Кертенди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620407300844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Оразбаев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355265200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Кертенди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660518300280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Кертенди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59030201152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Мадин О.М.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355265200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Кертенди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480408300786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Манапов 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Кертенди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890921350999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Малибаев Н.Д.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355265200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Кертенди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760517350252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Михалев 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Кертенди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830113350132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Мусин 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Кертенди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750924300366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Мустафин Т.Т.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Кертенди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630520301819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Мухтаров М.У.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Кертенди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700223301126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Мырзахметов А.А.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Кертенди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620912450664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Нариманова Р.У.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Кертенди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801220301094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Пшенбаев 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355265200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Кертенди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731203401409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Раскоп Т.И.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Кертенди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670417450127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Садыкова А.Ж.</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Кертенди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620912450664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Саберлинов 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Кертенди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780420301250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Самаров Т.Т.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Кертенди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621214301093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Сатанов О.Ш.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Кертенди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561112301035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Кертенди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650614300324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 Д.К.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Кертенди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821025350452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 Е.Б.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Кертенди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821127350318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Тажибаев Е.А.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Кертенди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501103350221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Тажибаев 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355265200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Кертенди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780725350297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Тайнбеков А.А.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Кертенди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720922350277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Турмаганбетов Б.У.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355265200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Кертенди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780725350297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Тайнбеков А.А.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355265200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Кертенди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650102300801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Толеутаев М.А.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Кертенди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740608301403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Халыков 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Кертенди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600217350130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Хамзин Т.Ж.</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Кертенди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860402450462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Шахметов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а.о..Егінді</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550102350143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Абинасиров 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550215402164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АХАНТАЕВА 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230664008381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С.Ж.</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050364015860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Бастенова Б.Е.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640414401395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Бейсембекова Р.К.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821011450145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Бексултанова 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230364036514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Брехунец С.Е.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830114351106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Брехунец А.Е.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540424400192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Досмаганбетова 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940118350403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Ерден Е.Е.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020314551711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Ержуманов Р.Т.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8704193513160001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Жакупов М.Е.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570329401308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Ильясова З.З.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180564024179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Ишанкулов С.Е.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890228351256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Капашов Ж.Ж.</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230464003422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Котов 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210264028477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Котов Д.В.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230464003145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Котов И.А.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620410400084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Куанышева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160364004977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Муканова Г.Б.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210564034056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Мустафин Н.Х.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230364036198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Мыктыбаева Б.К.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160864003601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Николаев Д.В.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050464024635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А.С.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160164019908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Рахметова Д.М.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161264001604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Саханов 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230364018992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Шлей О.И.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9" w:id="61"/>
    <w:p>
      <w:pPr>
        <w:spacing w:after="0"/>
        <w:ind w:left="0"/>
        <w:jc w:val="left"/>
      </w:pPr>
      <w:r>
        <w:rPr>
          <w:rFonts w:ascii="Times New Roman"/>
          <w:b/>
          <w:i w:val="false"/>
          <w:color w:val="000000"/>
        </w:rPr>
        <w:t xml:space="preserve"> 2-кесте.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bookmarkEnd w:id="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Үйірлердің, отарлардың, табындардың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бұқалар Бұқалар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қашарлар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бұқашықтар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және ешкілер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(тоқтылар, шыбыштар)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(еркек тоқтылар , текешіктер)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айғырлар, биелер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bl>
    <w:bookmarkStart w:name="z70" w:id="62"/>
    <w:p>
      <w:pPr>
        <w:spacing w:after="0"/>
        <w:ind w:left="0"/>
        <w:jc w:val="both"/>
      </w:pPr>
      <w:r>
        <w:rPr>
          <w:rFonts w:ascii="Times New Roman"/>
          <w:b w:val="false"/>
          <w:i w:val="false"/>
          <w:color w:val="000000"/>
          <w:sz w:val="28"/>
        </w:rPr>
        <w:t>
      кестенің жалғасы</w:t>
      </w:r>
    </w:p>
    <w:bookmarkEnd w:id="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Кобетей</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355283100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Кобетей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Шубаркол</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355289000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Шубаркол</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355289000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Шубаркол</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Акмешiт а/о</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325249000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Акмешит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Заречное</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355247000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C.Заречное КФҚ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ЛПХ</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Тассуат а/о</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355279100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Тассуат а/о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Шахтерское</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355287100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Шахтерское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355255000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Село Қарой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А.о. Мұзбел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355269100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Мұзбел</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Баршино</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355237100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Баршинский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Жараспай</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355243100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Жараспай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Байтуган</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355267100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Байтуган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355267200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Жанакұрылыс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Корганжар</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355261100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Корганжар а.о..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Кулан</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355247100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Куланотпес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П.Нура</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355230100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П.Нура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Ахмет</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375275100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Индустриальный</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355251000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Тассуат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355251000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Тассуат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355251000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Тассуат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С.Талдысай</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355247100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Талдысай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Кызылтала.о..</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355265100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Кызылтала.о..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71" w:id="63"/>
    <w:p>
      <w:pPr>
        <w:spacing w:after="0"/>
        <w:ind w:left="0"/>
        <w:jc w:val="left"/>
      </w:pPr>
      <w:r>
        <w:rPr>
          <w:rFonts w:ascii="Times New Roman"/>
          <w:b/>
          <w:i w:val="false"/>
          <w:color w:val="000000"/>
        </w:rPr>
        <w:t xml:space="preserve"> 3- кесте. Шалғайдағы жайылымдарда жаю үшін ауыл шаруашылығы жануарлары басының саны туралы мәліметтер</w:t>
      </w:r>
    </w:p>
    <w:bookmarkEnd w:id="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35283100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Кобетей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355289000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Шубаркол</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325249000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Акмешит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355247000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С.Заречное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355279100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Тассуат а/о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355287100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Шахтерское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355255000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Село Қарой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355269100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Мұзбел</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355243100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Жараспай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355267100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Байтуган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355267200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Жанакұрылыс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355235100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Балыктыколь</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355230100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П.Нура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375275100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355241100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Куланотпес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355241100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Куланотпес,отд. Кыстаубай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355247100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Талдысай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355253000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КЕНЖАРЫК а.о.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355265100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Кертенди</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355265200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Алгабас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 5-қосымша</w:t>
            </w:r>
          </w:p>
        </w:tc>
      </w:tr>
    </w:tbl>
    <w:bookmarkStart w:name="z73" w:id="64"/>
    <w:p>
      <w:pPr>
        <w:spacing w:after="0"/>
        <w:ind w:left="0"/>
        <w:jc w:val="left"/>
      </w:pPr>
      <w:r>
        <w:rPr>
          <w:rFonts w:ascii="Times New Roman"/>
          <w:b/>
          <w:i w:val="false"/>
          <w:color w:val="000000"/>
        </w:rPr>
        <w:t xml:space="preserve"> Ұсынылатын жайылым айналымдарының схемалары</w:t>
      </w:r>
    </w:p>
    <w:bookmarkEnd w:id="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Учаскелердің нөмірлері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r>
    </w:tbl>
    <w:bookmarkStart w:name="z74" w:id="65"/>
    <w:p>
      <w:pPr>
        <w:spacing w:after="0"/>
        <w:ind w:left="0"/>
        <w:jc w:val="left"/>
      </w:pPr>
      <w:r>
        <w:rPr>
          <w:rFonts w:ascii="Times New Roman"/>
          <w:b/>
          <w:i w:val="false"/>
          <w:color w:val="000000"/>
        </w:rPr>
        <w:t xml:space="preserve"> Жайылымдарды күнтізбелік күндер бойынша пайдалану кестесі</w:t>
      </w:r>
    </w:p>
    <w:bookmarkEnd w:id="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жаю мерзімдер айналысы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 мерзімдері: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мамыр – 10 маусым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маусым – 10 тамыз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тамыз – 10 қыркүйек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қыркүйек – 10 қазан</w:t>
            </w:r>
          </w:p>
        </w:tc>
      </w:tr>
    </w:tbl>
    <w:bookmarkStart w:name="z75" w:id="66"/>
    <w:p>
      <w:pPr>
        <w:spacing w:after="0"/>
        <w:ind w:left="0"/>
        <w:jc w:val="both"/>
      </w:pPr>
      <w:r>
        <w:rPr>
          <w:rFonts w:ascii="Times New Roman"/>
          <w:b w:val="false"/>
          <w:i w:val="false"/>
          <w:color w:val="000000"/>
          <w:sz w:val="28"/>
        </w:rPr>
        <w:t>
      Жайылым өнімділігін анықтау.</w:t>
      </w:r>
    </w:p>
    <w:bookmarkEnd w:id="66"/>
    <w:bookmarkStart w:name="z76" w:id="67"/>
    <w:p>
      <w:pPr>
        <w:spacing w:after="0"/>
        <w:ind w:left="0"/>
        <w:jc w:val="both"/>
      </w:pPr>
      <w:r>
        <w:rPr>
          <w:rFonts w:ascii="Times New Roman"/>
          <w:b w:val="false"/>
          <w:i w:val="false"/>
          <w:color w:val="000000"/>
          <w:sz w:val="28"/>
        </w:rPr>
        <w:t>
      Пайдалану мерзімі: басталуы – 5 мамыр, аяқталуы – 10 қазан.</w:t>
      </w:r>
    </w:p>
    <w:bookmarkEnd w:id="67"/>
    <w:bookmarkStart w:name="z77" w:id="68"/>
    <w:p>
      <w:pPr>
        <w:spacing w:after="0"/>
        <w:ind w:left="0"/>
        <w:jc w:val="both"/>
      </w:pPr>
      <w:r>
        <w:rPr>
          <w:rFonts w:ascii="Times New Roman"/>
          <w:b w:val="false"/>
          <w:i w:val="false"/>
          <w:color w:val="000000"/>
          <w:sz w:val="28"/>
        </w:rPr>
        <w:t>
      Жайылымда болу күндері – 180 күн.</w:t>
      </w:r>
    </w:p>
    <w:bookmarkEnd w:id="68"/>
    <w:bookmarkStart w:name="z78" w:id="69"/>
    <w:p>
      <w:pPr>
        <w:spacing w:after="0"/>
        <w:ind w:left="0"/>
        <w:jc w:val="both"/>
      </w:pPr>
      <w:r>
        <w:rPr>
          <w:rFonts w:ascii="Times New Roman"/>
          <w:b w:val="false"/>
          <w:i w:val="false"/>
          <w:color w:val="000000"/>
          <w:sz w:val="28"/>
        </w:rPr>
        <w:t>
      Мал құрамы: ірі қара мал, ұсақ қара мал, жылқы.</w:t>
      </w:r>
    </w:p>
    <w:bookmarkEnd w:id="69"/>
    <w:bookmarkStart w:name="z79" w:id="70"/>
    <w:p>
      <w:pPr>
        <w:spacing w:after="0"/>
        <w:ind w:left="0"/>
        <w:jc w:val="both"/>
      </w:pPr>
      <w:r>
        <w:rPr>
          <w:rFonts w:ascii="Times New Roman"/>
          <w:b w:val="false"/>
          <w:i w:val="false"/>
          <w:color w:val="000000"/>
          <w:sz w:val="28"/>
        </w:rPr>
        <w:t>
      Жайылымдары тегіс, етті бағыттағы табынды шаруашылықтарда: табындардың әдеттегі саны 100–150 аналық және төл.</w:t>
      </w:r>
    </w:p>
    <w:bookmarkEnd w:id="70"/>
    <w:bookmarkStart w:name="z80" w:id="71"/>
    <w:p>
      <w:pPr>
        <w:spacing w:after="0"/>
        <w:ind w:left="0"/>
        <w:jc w:val="both"/>
      </w:pPr>
      <w:r>
        <w:rPr>
          <w:rFonts w:ascii="Times New Roman"/>
          <w:b w:val="false"/>
          <w:i w:val="false"/>
          <w:color w:val="000000"/>
          <w:sz w:val="28"/>
        </w:rPr>
        <w:t>
      Бір жылқының орташа тірі салмағы тұқымына байланысты өзгеруі мүмкін:</w:t>
      </w:r>
    </w:p>
    <w:bookmarkEnd w:id="71"/>
    <w:bookmarkStart w:name="z81" w:id="72"/>
    <w:p>
      <w:pPr>
        <w:spacing w:after="0"/>
        <w:ind w:left="0"/>
        <w:jc w:val="both"/>
      </w:pPr>
      <w:r>
        <w:rPr>
          <w:rFonts w:ascii="Times New Roman"/>
          <w:b w:val="false"/>
          <w:i w:val="false"/>
          <w:color w:val="000000"/>
          <w:sz w:val="28"/>
        </w:rPr>
        <w:t>
      Жабы типіндегі қазақ жылқысы. Айғырларда — 500 кг-ға дейін, биелерде — 460 кг.</w:t>
      </w:r>
    </w:p>
    <w:bookmarkEnd w:id="72"/>
    <w:bookmarkStart w:name="z82" w:id="73"/>
    <w:p>
      <w:pPr>
        <w:spacing w:after="0"/>
        <w:ind w:left="0"/>
        <w:jc w:val="both"/>
      </w:pPr>
      <w:r>
        <w:rPr>
          <w:rFonts w:ascii="Times New Roman"/>
          <w:b w:val="false"/>
          <w:i w:val="false"/>
          <w:color w:val="000000"/>
          <w:sz w:val="28"/>
        </w:rPr>
        <w:t>
      Басқа тұқымдар: мұғалжар — бір биеге 330 кг;</w:t>
      </w:r>
    </w:p>
    <w:bookmarkEnd w:id="73"/>
    <w:bookmarkStart w:name="z83" w:id="74"/>
    <w:p>
      <w:pPr>
        <w:spacing w:after="0"/>
        <w:ind w:left="0"/>
        <w:jc w:val="both"/>
      </w:pPr>
      <w:r>
        <w:rPr>
          <w:rFonts w:ascii="Times New Roman"/>
          <w:b w:val="false"/>
          <w:i w:val="false"/>
          <w:color w:val="000000"/>
          <w:sz w:val="28"/>
        </w:rPr>
        <w:t>
      Қостанай жылқысы — 319 кг;</w:t>
      </w:r>
    </w:p>
    <w:bookmarkEnd w:id="74"/>
    <w:bookmarkStart w:name="z84" w:id="75"/>
    <w:p>
      <w:pPr>
        <w:spacing w:after="0"/>
        <w:ind w:left="0"/>
        <w:jc w:val="both"/>
      </w:pPr>
      <w:r>
        <w:rPr>
          <w:rFonts w:ascii="Times New Roman"/>
          <w:b w:val="false"/>
          <w:i w:val="false"/>
          <w:color w:val="000000"/>
          <w:sz w:val="28"/>
        </w:rPr>
        <w:t>
      Жабы типіндегі қазақ жылқысының дон жылқысымен буданы — 270 кг, желісті жылқылармен — 258 кг.</w:t>
      </w:r>
    </w:p>
    <w:bookmarkEnd w:id="75"/>
    <w:bookmarkStart w:name="z85" w:id="76"/>
    <w:p>
      <w:pPr>
        <w:spacing w:after="0"/>
        <w:ind w:left="0"/>
        <w:jc w:val="both"/>
      </w:pPr>
      <w:r>
        <w:rPr>
          <w:rFonts w:ascii="Times New Roman"/>
          <w:b w:val="false"/>
          <w:i w:val="false"/>
          <w:color w:val="000000"/>
          <w:sz w:val="28"/>
        </w:rPr>
        <w:t>
      Бір ірі қара малдың орташа тірі салмағы 305 килограмм:</w:t>
      </w:r>
    </w:p>
    <w:bookmarkEnd w:id="76"/>
    <w:bookmarkStart w:name="z86" w:id="77"/>
    <w:p>
      <w:pPr>
        <w:spacing w:after="0"/>
        <w:ind w:left="0"/>
        <w:jc w:val="both"/>
      </w:pPr>
      <w:r>
        <w:rPr>
          <w:rFonts w:ascii="Times New Roman"/>
          <w:b w:val="false"/>
          <w:i w:val="false"/>
          <w:color w:val="000000"/>
          <w:sz w:val="28"/>
        </w:rPr>
        <w:t>
      Бір ірі қара малдың орташа салмақ қосуы - 90 килограмм</w:t>
      </w:r>
    </w:p>
    <w:bookmarkEnd w:id="77"/>
    <w:bookmarkStart w:name="z87" w:id="78"/>
    <w:p>
      <w:pPr>
        <w:spacing w:after="0"/>
        <w:ind w:left="0"/>
        <w:jc w:val="both"/>
      </w:pPr>
      <w:r>
        <w:rPr>
          <w:rFonts w:ascii="Times New Roman"/>
          <w:b w:val="false"/>
          <w:i w:val="false"/>
          <w:color w:val="000000"/>
          <w:sz w:val="28"/>
        </w:rPr>
        <w:t>
      Ауыл шаруашылығы кәсіпорындарындағы 2025 жылдың 1 қаңтарындағы жағдай бойынша жем-шөптің болуы, барлығы мал азығына шаққанда 9035,2 тонна,</w:t>
      </w:r>
    </w:p>
    <w:bookmarkEnd w:id="78"/>
    <w:bookmarkStart w:name="z88" w:id="79"/>
    <w:p>
      <w:pPr>
        <w:spacing w:after="0"/>
        <w:ind w:left="0"/>
        <w:jc w:val="both"/>
      </w:pPr>
      <w:r>
        <w:rPr>
          <w:rFonts w:ascii="Times New Roman"/>
          <w:b w:val="false"/>
          <w:i w:val="false"/>
          <w:color w:val="000000"/>
          <w:sz w:val="28"/>
        </w:rPr>
        <w:t>
      Орташа есеппен 1 бас шартты ірі қараға шаққанда 5,6 центнер мал азығы.</w:t>
      </w:r>
    </w:p>
    <w:bookmarkEnd w:id="79"/>
    <w:bookmarkStart w:name="z89" w:id="80"/>
    <w:p>
      <w:pPr>
        <w:spacing w:after="0"/>
        <w:ind w:left="0"/>
        <w:jc w:val="both"/>
      </w:pPr>
      <w:r>
        <w:rPr>
          <w:rFonts w:ascii="Times New Roman"/>
          <w:b w:val="false"/>
          <w:i w:val="false"/>
          <w:color w:val="000000"/>
          <w:sz w:val="28"/>
        </w:rPr>
        <w:t>
      Шартты ірі қара малға аударғанда орта есеппен 1 басқа 5,6 центнер жемшөп бірлігі.</w:t>
      </w:r>
    </w:p>
    <w:bookmarkEnd w:id="80"/>
    <w:bookmarkStart w:name="z90" w:id="81"/>
    <w:p>
      <w:pPr>
        <w:spacing w:after="0"/>
        <w:ind w:left="0"/>
        <w:jc w:val="both"/>
      </w:pPr>
      <w:r>
        <w:rPr>
          <w:rFonts w:ascii="Times New Roman"/>
          <w:b w:val="false"/>
          <w:i w:val="false"/>
          <w:color w:val="000000"/>
          <w:sz w:val="28"/>
        </w:rPr>
        <w:t>
      Ауыл шаруашылығы жануарларының суды тұтыну нормалары: ІҚМ-тәулігіне 55 л басына, ұсақ мал-тәулігіне 8 л басына, жылқы-тәулігіне 50 л басына.</w:t>
      </w:r>
    </w:p>
    <w:bookmarkEnd w:id="81"/>
    <w:bookmarkStart w:name="z91" w:id="82"/>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Балықтыкөл ауылдық округі аумағында жайылымдардың орналасу схемасы (картасы)</w:t>
      </w:r>
    </w:p>
    <w:bookmarkEnd w:id="82"/>
    <w:bookmarkStart w:name="z92" w:id="83"/>
    <w:p>
      <w:pPr>
        <w:spacing w:after="0"/>
        <w:ind w:left="0"/>
        <w:jc w:val="both"/>
      </w:pPr>
      <w:r>
        <w:rPr>
          <w:rFonts w:ascii="Times New Roman"/>
          <w:b w:val="false"/>
          <w:i w:val="false"/>
          <w:color w:val="000000"/>
          <w:sz w:val="28"/>
        </w:rPr>
        <w:t xml:space="preserve">
      </w:t>
      </w:r>
    </w:p>
    <w:bookmarkEnd w:id="83"/>
    <w:p>
      <w:pPr>
        <w:spacing w:after="0"/>
        <w:ind w:left="0"/>
        <w:jc w:val="both"/>
      </w:pPr>
      <w:r>
        <w:drawing>
          <wp:inline distT="0" distB="0" distL="0" distR="0">
            <wp:extent cx="7810500" cy="758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758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3" w:id="84"/>
    <w:p>
      <w:pPr>
        <w:spacing w:after="0"/>
        <w:ind w:left="0"/>
        <w:jc w:val="both"/>
      </w:pPr>
      <w:r>
        <w:rPr>
          <w:rFonts w:ascii="Times New Roman"/>
          <w:b w:val="false"/>
          <w:i w:val="false"/>
          <w:color w:val="000000"/>
          <w:sz w:val="28"/>
        </w:rPr>
        <w:t xml:space="preserve">
      </w:t>
      </w:r>
    </w:p>
    <w:bookmarkEnd w:id="84"/>
    <w:p>
      <w:pPr>
        <w:spacing w:after="0"/>
        <w:ind w:left="0"/>
        <w:jc w:val="both"/>
      </w:pPr>
      <w:r>
        <w:drawing>
          <wp:inline distT="0" distB="0" distL="0" distR="0">
            <wp:extent cx="3898900" cy="189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3898900" cy="189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4" w:id="85"/>
    <w:p>
      <w:pPr>
        <w:spacing w:after="0"/>
        <w:ind w:left="0"/>
        <w:jc w:val="left"/>
      </w:pPr>
      <w:r>
        <w:rPr>
          <w:rFonts w:ascii="Times New Roman"/>
          <w:b/>
          <w:i w:val="false"/>
          <w:color w:val="000000"/>
        </w:rPr>
        <w:t xml:space="preserve"> Жайылымдардың,оның ішінде маусымдық жайылымдардың сыртқы және ішкі шекаралары мен алаңдары, жайылымдық инфрақұрылым объектілері белгіленген Карта</w:t>
      </w:r>
    </w:p>
    <w:bookmarkEnd w:id="85"/>
    <w:bookmarkStart w:name="z95" w:id="86"/>
    <w:p>
      <w:pPr>
        <w:spacing w:after="0"/>
        <w:ind w:left="0"/>
        <w:jc w:val="both"/>
      </w:pPr>
      <w:r>
        <w:rPr>
          <w:rFonts w:ascii="Times New Roman"/>
          <w:b w:val="false"/>
          <w:i w:val="false"/>
          <w:color w:val="000000"/>
          <w:sz w:val="28"/>
        </w:rPr>
        <w:t xml:space="preserve">
      </w:t>
      </w:r>
    </w:p>
    <w:bookmarkEnd w:id="86"/>
    <w:p>
      <w:pPr>
        <w:spacing w:after="0"/>
        <w:ind w:left="0"/>
        <w:jc w:val="both"/>
      </w:pPr>
      <w:r>
        <w:drawing>
          <wp:inline distT="0" distB="0" distL="0" distR="0">
            <wp:extent cx="7810500" cy="604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604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 w:id="87"/>
    <w:p>
      <w:pPr>
        <w:spacing w:after="0"/>
        <w:ind w:left="0"/>
        <w:jc w:val="both"/>
      </w:pPr>
      <w:r>
        <w:rPr>
          <w:rFonts w:ascii="Times New Roman"/>
          <w:b w:val="false"/>
          <w:i w:val="false"/>
          <w:color w:val="000000"/>
          <w:sz w:val="28"/>
        </w:rPr>
        <w:t xml:space="preserve">
      </w:t>
      </w:r>
    </w:p>
    <w:bookmarkEnd w:id="87"/>
    <w:p>
      <w:pPr>
        <w:spacing w:after="0"/>
        <w:ind w:left="0"/>
        <w:jc w:val="both"/>
      </w:pPr>
      <w:r>
        <w:drawing>
          <wp:inline distT="0" distB="0" distL="0" distR="0">
            <wp:extent cx="67691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769100" cy="471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 w:id="88"/>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копандарға, суару немесе суландыру каналдарына, құбырлы немесе шахталы құдықтарға) қол жеткізу схемасы</w:t>
      </w:r>
    </w:p>
    <w:bookmarkEnd w:id="88"/>
    <w:bookmarkStart w:name="z98" w:id="89"/>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89"/>
    <w:bookmarkStart w:name="z99" w:id="90"/>
    <w:p>
      <w:pPr>
        <w:spacing w:after="0"/>
        <w:ind w:left="0"/>
        <w:jc w:val="both"/>
      </w:pPr>
      <w:r>
        <w:rPr>
          <w:rFonts w:ascii="Times New Roman"/>
          <w:b w:val="false"/>
          <w:i w:val="false"/>
          <w:color w:val="000000"/>
          <w:sz w:val="28"/>
        </w:rPr>
        <w:t xml:space="preserve">
      </w:t>
      </w:r>
    </w:p>
    <w:bookmarkEnd w:id="90"/>
    <w:p>
      <w:pPr>
        <w:spacing w:after="0"/>
        <w:ind w:left="0"/>
        <w:jc w:val="both"/>
      </w:pPr>
      <w:r>
        <w:drawing>
          <wp:inline distT="0" distB="0" distL="0" distR="0">
            <wp:extent cx="7810500" cy="1082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082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 w:id="91"/>
    <w:p>
      <w:pPr>
        <w:spacing w:after="0"/>
        <w:ind w:left="0"/>
        <w:jc w:val="both"/>
      </w:pPr>
      <w:r>
        <w:rPr>
          <w:rFonts w:ascii="Times New Roman"/>
          <w:b w:val="false"/>
          <w:i w:val="false"/>
          <w:color w:val="000000"/>
          <w:sz w:val="28"/>
        </w:rPr>
        <w:t xml:space="preserve">
      </w:t>
      </w:r>
    </w:p>
    <w:bookmarkEnd w:id="91"/>
    <w:p>
      <w:pPr>
        <w:spacing w:after="0"/>
        <w:ind w:left="0"/>
        <w:jc w:val="both"/>
      </w:pPr>
      <w:r>
        <w:drawing>
          <wp:inline distT="0" distB="0" distL="0" distR="0">
            <wp:extent cx="78105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223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 w:id="92"/>
    <w:p>
      <w:pPr>
        <w:spacing w:after="0"/>
        <w:ind w:left="0"/>
        <w:jc w:val="left"/>
      </w:pPr>
      <w:r>
        <w:rPr>
          <w:rFonts w:ascii="Times New Roman"/>
          <w:b/>
          <w:i w:val="false"/>
          <w:color w:val="000000"/>
        </w:rPr>
        <w:t xml:space="preserve"> Балықтыкөл ауылдық округінің жанында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92"/>
    <w:bookmarkStart w:name="z102" w:id="93"/>
    <w:p>
      <w:pPr>
        <w:spacing w:after="0"/>
        <w:ind w:left="0"/>
        <w:jc w:val="both"/>
      </w:pPr>
      <w:r>
        <w:rPr>
          <w:rFonts w:ascii="Times New Roman"/>
          <w:b w:val="false"/>
          <w:i w:val="false"/>
          <w:color w:val="000000"/>
          <w:sz w:val="28"/>
        </w:rPr>
        <w:t xml:space="preserve">
      </w:t>
      </w:r>
    </w:p>
    <w:bookmarkEnd w:id="93"/>
    <w:p>
      <w:pPr>
        <w:spacing w:after="0"/>
        <w:ind w:left="0"/>
        <w:jc w:val="both"/>
      </w:pPr>
      <w:r>
        <w:drawing>
          <wp:inline distT="0" distB="0" distL="0" distR="0">
            <wp:extent cx="7810500" cy="806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806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 w:id="94"/>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Баршын ауылдық округі аумағында жайылымдардың орналасу схемасы (картасы)</w:t>
      </w:r>
    </w:p>
    <w:bookmarkEnd w:id="94"/>
    <w:bookmarkStart w:name="z104" w:id="95"/>
    <w:p>
      <w:pPr>
        <w:spacing w:after="0"/>
        <w:ind w:left="0"/>
        <w:jc w:val="both"/>
      </w:pPr>
      <w:r>
        <w:rPr>
          <w:rFonts w:ascii="Times New Roman"/>
          <w:b w:val="false"/>
          <w:i w:val="false"/>
          <w:color w:val="000000"/>
          <w:sz w:val="28"/>
        </w:rPr>
        <w:t xml:space="preserve">
      </w:t>
      </w:r>
    </w:p>
    <w:bookmarkEnd w:id="95"/>
    <w:p>
      <w:pPr>
        <w:spacing w:after="0"/>
        <w:ind w:left="0"/>
        <w:jc w:val="both"/>
      </w:pPr>
      <w:r>
        <w:drawing>
          <wp:inline distT="0" distB="0" distL="0" distR="0">
            <wp:extent cx="7810500" cy="769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769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 w:id="96"/>
    <w:p>
      <w:pPr>
        <w:spacing w:after="0"/>
        <w:ind w:left="0"/>
        <w:jc w:val="both"/>
      </w:pPr>
      <w:r>
        <w:rPr>
          <w:rFonts w:ascii="Times New Roman"/>
          <w:b w:val="false"/>
          <w:i w:val="false"/>
          <w:color w:val="000000"/>
          <w:sz w:val="28"/>
        </w:rPr>
        <w:t xml:space="preserve">
      </w:t>
      </w:r>
    </w:p>
    <w:bookmarkEnd w:id="96"/>
    <w:p>
      <w:pPr>
        <w:spacing w:after="0"/>
        <w:ind w:left="0"/>
        <w:jc w:val="both"/>
      </w:pPr>
      <w:r>
        <w:drawing>
          <wp:inline distT="0" distB="0" distL="0" distR="0">
            <wp:extent cx="4140200" cy="143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4140200" cy="143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 w:id="97"/>
    <w:p>
      <w:pPr>
        <w:spacing w:after="0"/>
        <w:ind w:left="0"/>
        <w:jc w:val="left"/>
      </w:pPr>
      <w:r>
        <w:rPr>
          <w:rFonts w:ascii="Times New Roman"/>
          <w:b/>
          <w:i w:val="false"/>
          <w:color w:val="000000"/>
        </w:rPr>
        <w:t xml:space="preserve"> Жайылымдардың,оның ішінде маусымдық жайылымдардың сыртқы және ішкі шекаралары мен алаңдары, жайылымдық инфрақұрылым объектілері белгіленген Карта</w:t>
      </w:r>
    </w:p>
    <w:bookmarkEnd w:id="97"/>
    <w:bookmarkStart w:name="z107" w:id="98"/>
    <w:p>
      <w:pPr>
        <w:spacing w:after="0"/>
        <w:ind w:left="0"/>
        <w:jc w:val="both"/>
      </w:pPr>
      <w:r>
        <w:rPr>
          <w:rFonts w:ascii="Times New Roman"/>
          <w:b w:val="false"/>
          <w:i w:val="false"/>
          <w:color w:val="000000"/>
          <w:sz w:val="28"/>
        </w:rPr>
        <w:t xml:space="preserve">
      </w:t>
      </w:r>
    </w:p>
    <w:bookmarkEnd w:id="98"/>
    <w:p>
      <w:pPr>
        <w:spacing w:after="0"/>
        <w:ind w:left="0"/>
        <w:jc w:val="both"/>
      </w:pPr>
      <w:r>
        <w:drawing>
          <wp:inline distT="0" distB="0" distL="0" distR="0">
            <wp:extent cx="7810500" cy="679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679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 w:id="99"/>
    <w:p>
      <w:pPr>
        <w:spacing w:after="0"/>
        <w:ind w:left="0"/>
        <w:jc w:val="both"/>
      </w:pPr>
      <w:r>
        <w:rPr>
          <w:rFonts w:ascii="Times New Roman"/>
          <w:b w:val="false"/>
          <w:i w:val="false"/>
          <w:color w:val="000000"/>
          <w:sz w:val="28"/>
        </w:rPr>
        <w:t xml:space="preserve">
      </w:t>
      </w:r>
    </w:p>
    <w:bookmarkEnd w:id="99"/>
    <w:p>
      <w:pPr>
        <w:spacing w:after="0"/>
        <w:ind w:left="0"/>
        <w:jc w:val="both"/>
      </w:pPr>
      <w:r>
        <w:drawing>
          <wp:inline distT="0" distB="0" distL="0" distR="0">
            <wp:extent cx="6769100" cy="488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769100" cy="488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 w:id="100"/>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копандарға, суару немесе суландыру каналдарына, құбырлы немесе шахталы құдықтарға) қол жеткізу схемасы</w:t>
      </w:r>
    </w:p>
    <w:bookmarkEnd w:id="100"/>
    <w:bookmarkStart w:name="z110" w:id="101"/>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01"/>
    <w:bookmarkStart w:name="z111" w:id="102"/>
    <w:p>
      <w:pPr>
        <w:spacing w:after="0"/>
        <w:ind w:left="0"/>
        <w:jc w:val="both"/>
      </w:pPr>
      <w:r>
        <w:rPr>
          <w:rFonts w:ascii="Times New Roman"/>
          <w:b w:val="false"/>
          <w:i w:val="false"/>
          <w:color w:val="000000"/>
          <w:sz w:val="28"/>
        </w:rPr>
        <w:t xml:space="preserve">
      </w:t>
      </w:r>
    </w:p>
    <w:bookmarkEnd w:id="102"/>
    <w:p>
      <w:pPr>
        <w:spacing w:after="0"/>
        <w:ind w:left="0"/>
        <w:jc w:val="both"/>
      </w:pPr>
      <w:r>
        <w:drawing>
          <wp:inline distT="0" distB="0" distL="0" distR="0">
            <wp:extent cx="7810500" cy="1206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1206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 w:id="103"/>
    <w:p>
      <w:pPr>
        <w:spacing w:after="0"/>
        <w:ind w:left="0"/>
        <w:jc w:val="both"/>
      </w:pPr>
      <w:r>
        <w:rPr>
          <w:rFonts w:ascii="Times New Roman"/>
          <w:b w:val="false"/>
          <w:i w:val="false"/>
          <w:color w:val="000000"/>
          <w:sz w:val="28"/>
        </w:rPr>
        <w:t xml:space="preserve">
      </w:t>
      </w:r>
    </w:p>
    <w:bookmarkEnd w:id="103"/>
    <w:p>
      <w:pPr>
        <w:spacing w:after="0"/>
        <w:ind w:left="0"/>
        <w:jc w:val="both"/>
      </w:pPr>
      <w:r>
        <w:drawing>
          <wp:inline distT="0" distB="0" distL="0" distR="0">
            <wp:extent cx="7810500" cy="227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227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3" w:id="104"/>
    <w:p>
      <w:pPr>
        <w:spacing w:after="0"/>
        <w:ind w:left="0"/>
        <w:jc w:val="left"/>
      </w:pPr>
      <w:r>
        <w:rPr>
          <w:rFonts w:ascii="Times New Roman"/>
          <w:b/>
          <w:i w:val="false"/>
          <w:color w:val="000000"/>
        </w:rPr>
        <w:t xml:space="preserve"> Баршын ауылдық округінің жанында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04"/>
    <w:bookmarkStart w:name="z114" w:id="105"/>
    <w:p>
      <w:pPr>
        <w:spacing w:after="0"/>
        <w:ind w:left="0"/>
        <w:jc w:val="both"/>
      </w:pPr>
      <w:r>
        <w:rPr>
          <w:rFonts w:ascii="Times New Roman"/>
          <w:b w:val="false"/>
          <w:i w:val="false"/>
          <w:color w:val="000000"/>
          <w:sz w:val="28"/>
        </w:rPr>
        <w:t xml:space="preserve">
      </w:t>
      </w:r>
    </w:p>
    <w:bookmarkEnd w:id="105"/>
    <w:p>
      <w:pPr>
        <w:spacing w:after="0"/>
        <w:ind w:left="0"/>
        <w:jc w:val="both"/>
      </w:pPr>
      <w:r>
        <w:drawing>
          <wp:inline distT="0" distB="0" distL="0" distR="0">
            <wp:extent cx="7810500" cy="845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845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5" w:id="106"/>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Құлан ауылдық округі аумағында жайылымдардың орналасу схемасы (картасы)</w:t>
      </w:r>
    </w:p>
    <w:bookmarkEnd w:id="106"/>
    <w:bookmarkStart w:name="z116" w:id="107"/>
    <w:p>
      <w:pPr>
        <w:spacing w:after="0"/>
        <w:ind w:left="0"/>
        <w:jc w:val="both"/>
      </w:pPr>
      <w:r>
        <w:rPr>
          <w:rFonts w:ascii="Times New Roman"/>
          <w:b w:val="false"/>
          <w:i w:val="false"/>
          <w:color w:val="000000"/>
          <w:sz w:val="28"/>
        </w:rPr>
        <w:t xml:space="preserve">
      </w:t>
      </w:r>
    </w:p>
    <w:bookmarkEnd w:id="107"/>
    <w:p>
      <w:pPr>
        <w:spacing w:after="0"/>
        <w:ind w:left="0"/>
        <w:jc w:val="both"/>
      </w:pPr>
      <w:r>
        <w:drawing>
          <wp:inline distT="0" distB="0" distL="0" distR="0">
            <wp:extent cx="7810500" cy="773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773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7" w:id="108"/>
    <w:p>
      <w:pPr>
        <w:spacing w:after="0"/>
        <w:ind w:left="0"/>
        <w:jc w:val="both"/>
      </w:pPr>
      <w:r>
        <w:rPr>
          <w:rFonts w:ascii="Times New Roman"/>
          <w:b w:val="false"/>
          <w:i w:val="false"/>
          <w:color w:val="000000"/>
          <w:sz w:val="28"/>
        </w:rPr>
        <w:t xml:space="preserve">
      </w:t>
      </w:r>
    </w:p>
    <w:bookmarkEnd w:id="108"/>
    <w:p>
      <w:pPr>
        <w:spacing w:after="0"/>
        <w:ind w:left="0"/>
        <w:jc w:val="both"/>
      </w:pPr>
      <w:r>
        <w:drawing>
          <wp:inline distT="0" distB="0" distL="0" distR="0">
            <wp:extent cx="23368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2336800" cy="132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8" w:id="109"/>
    <w:p>
      <w:pPr>
        <w:spacing w:after="0"/>
        <w:ind w:left="0"/>
        <w:jc w:val="left"/>
      </w:pPr>
      <w:r>
        <w:rPr>
          <w:rFonts w:ascii="Times New Roman"/>
          <w:b/>
          <w:i w:val="false"/>
          <w:color w:val="000000"/>
        </w:rPr>
        <w:t xml:space="preserve"> Жайылымдардың,оның ішінде маусымдық жайылымдардың сыртқы және ішкі шекаралары мен алаңдары, жайылымдық инфрақұрылым объектілері белгіленген Карта</w:t>
      </w:r>
    </w:p>
    <w:bookmarkEnd w:id="109"/>
    <w:bookmarkStart w:name="z119" w:id="110"/>
    <w:p>
      <w:pPr>
        <w:spacing w:after="0"/>
        <w:ind w:left="0"/>
        <w:jc w:val="both"/>
      </w:pPr>
      <w:r>
        <w:rPr>
          <w:rFonts w:ascii="Times New Roman"/>
          <w:b w:val="false"/>
          <w:i w:val="false"/>
          <w:color w:val="000000"/>
          <w:sz w:val="28"/>
        </w:rPr>
        <w:t xml:space="preserve">
      </w:t>
      </w:r>
    </w:p>
    <w:bookmarkEnd w:id="110"/>
    <w:p>
      <w:pPr>
        <w:spacing w:after="0"/>
        <w:ind w:left="0"/>
        <w:jc w:val="both"/>
      </w:pPr>
      <w:r>
        <w:drawing>
          <wp:inline distT="0" distB="0" distL="0" distR="0">
            <wp:extent cx="78105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673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0" w:id="111"/>
    <w:p>
      <w:pPr>
        <w:spacing w:after="0"/>
        <w:ind w:left="0"/>
        <w:jc w:val="both"/>
      </w:pPr>
      <w:r>
        <w:rPr>
          <w:rFonts w:ascii="Times New Roman"/>
          <w:b w:val="false"/>
          <w:i w:val="false"/>
          <w:color w:val="000000"/>
          <w:sz w:val="28"/>
        </w:rPr>
        <w:t xml:space="preserve">
      </w:t>
      </w:r>
    </w:p>
    <w:bookmarkEnd w:id="111"/>
    <w:p>
      <w:pPr>
        <w:spacing w:after="0"/>
        <w:ind w:left="0"/>
        <w:jc w:val="both"/>
      </w:pPr>
      <w:r>
        <w:drawing>
          <wp:inline distT="0" distB="0" distL="0" distR="0">
            <wp:extent cx="6769100" cy="499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769100" cy="499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1" w:id="112"/>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копандарға, суару немесе суландыру каналдарына, құбырлы немесе шахталы құдықтарға) қол жеткізу схемасы</w:t>
      </w:r>
    </w:p>
    <w:bookmarkEnd w:id="112"/>
    <w:bookmarkStart w:name="z122" w:id="113"/>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13"/>
    <w:bookmarkStart w:name="z123" w:id="114"/>
    <w:p>
      <w:pPr>
        <w:spacing w:after="0"/>
        <w:ind w:left="0"/>
        <w:jc w:val="both"/>
      </w:pPr>
      <w:r>
        <w:rPr>
          <w:rFonts w:ascii="Times New Roman"/>
          <w:b w:val="false"/>
          <w:i w:val="false"/>
          <w:color w:val="000000"/>
          <w:sz w:val="28"/>
        </w:rPr>
        <w:t xml:space="preserve">
      </w:t>
      </w:r>
    </w:p>
    <w:bookmarkEnd w:id="114"/>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4" w:id="115"/>
    <w:p>
      <w:pPr>
        <w:spacing w:after="0"/>
        <w:ind w:left="0"/>
        <w:jc w:val="both"/>
      </w:pPr>
      <w:r>
        <w:rPr>
          <w:rFonts w:ascii="Times New Roman"/>
          <w:b w:val="false"/>
          <w:i w:val="false"/>
          <w:color w:val="000000"/>
          <w:sz w:val="28"/>
        </w:rPr>
        <w:t xml:space="preserve">
      </w:t>
      </w:r>
    </w:p>
    <w:bookmarkEnd w:id="115"/>
    <w:p>
      <w:pPr>
        <w:spacing w:after="0"/>
        <w:ind w:left="0"/>
        <w:jc w:val="both"/>
      </w:pPr>
      <w:r>
        <w:drawing>
          <wp:inline distT="0" distB="0" distL="0" distR="0">
            <wp:extent cx="7810500" cy="219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219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5" w:id="116"/>
    <w:p>
      <w:pPr>
        <w:spacing w:after="0"/>
        <w:ind w:left="0"/>
        <w:jc w:val="left"/>
      </w:pPr>
      <w:r>
        <w:rPr>
          <w:rFonts w:ascii="Times New Roman"/>
          <w:b/>
          <w:i w:val="false"/>
          <w:color w:val="000000"/>
        </w:rPr>
        <w:t xml:space="preserve"> Құлан ауылдық округінің жанында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16"/>
    <w:bookmarkStart w:name="z126" w:id="117"/>
    <w:p>
      <w:pPr>
        <w:spacing w:after="0"/>
        <w:ind w:left="0"/>
        <w:jc w:val="both"/>
      </w:pPr>
      <w:r>
        <w:rPr>
          <w:rFonts w:ascii="Times New Roman"/>
          <w:b w:val="false"/>
          <w:i w:val="false"/>
          <w:color w:val="000000"/>
          <w:sz w:val="28"/>
        </w:rPr>
        <w:t xml:space="preserve">
      </w:t>
      </w:r>
    </w:p>
    <w:bookmarkEnd w:id="117"/>
    <w:p>
      <w:pPr>
        <w:spacing w:after="0"/>
        <w:ind w:left="0"/>
        <w:jc w:val="both"/>
      </w:pPr>
      <w:r>
        <w:drawing>
          <wp:inline distT="0" distB="0" distL="0" distR="0">
            <wp:extent cx="7810500" cy="824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824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7" w:id="118"/>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Жараспай ауылдық округі аумағында жайылымдардың орналасу схемасы (картасы)</w:t>
      </w:r>
    </w:p>
    <w:bookmarkEnd w:id="118"/>
    <w:bookmarkStart w:name="z128" w:id="119"/>
    <w:p>
      <w:pPr>
        <w:spacing w:after="0"/>
        <w:ind w:left="0"/>
        <w:jc w:val="both"/>
      </w:pPr>
      <w:r>
        <w:rPr>
          <w:rFonts w:ascii="Times New Roman"/>
          <w:b w:val="false"/>
          <w:i w:val="false"/>
          <w:color w:val="000000"/>
          <w:sz w:val="28"/>
        </w:rPr>
        <w:t xml:space="preserve">
      </w:t>
      </w:r>
    </w:p>
    <w:bookmarkEnd w:id="119"/>
    <w:p>
      <w:pPr>
        <w:spacing w:after="0"/>
        <w:ind w:left="0"/>
        <w:jc w:val="both"/>
      </w:pPr>
      <w:r>
        <w:drawing>
          <wp:inline distT="0" distB="0" distL="0" distR="0">
            <wp:extent cx="7810500" cy="783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783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9" w:id="120"/>
    <w:p>
      <w:pPr>
        <w:spacing w:after="0"/>
        <w:ind w:left="0"/>
        <w:jc w:val="both"/>
      </w:pPr>
      <w:r>
        <w:rPr>
          <w:rFonts w:ascii="Times New Roman"/>
          <w:b w:val="false"/>
          <w:i w:val="false"/>
          <w:color w:val="000000"/>
          <w:sz w:val="28"/>
        </w:rPr>
        <w:t xml:space="preserve">
      </w:t>
      </w:r>
    </w:p>
    <w:bookmarkEnd w:id="120"/>
    <w:p>
      <w:pPr>
        <w:spacing w:after="0"/>
        <w:ind w:left="0"/>
        <w:jc w:val="both"/>
      </w:pPr>
      <w:r>
        <w:drawing>
          <wp:inline distT="0" distB="0" distL="0" distR="0">
            <wp:extent cx="3149600" cy="160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3149600" cy="160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0" w:id="121"/>
    <w:p>
      <w:pPr>
        <w:spacing w:after="0"/>
        <w:ind w:left="0"/>
        <w:jc w:val="left"/>
      </w:pPr>
      <w:r>
        <w:rPr>
          <w:rFonts w:ascii="Times New Roman"/>
          <w:b/>
          <w:i w:val="false"/>
          <w:color w:val="000000"/>
        </w:rPr>
        <w:t xml:space="preserve"> Жайылымдардың,оның ішінде маусымдық жайылымдардың сыртқы және ішкі шекаралары мен алаңдары, жайылымдық инфрақұрылым объектілері белгіленген Карта</w:t>
      </w:r>
    </w:p>
    <w:bookmarkEnd w:id="121"/>
    <w:bookmarkStart w:name="z131" w:id="122"/>
    <w:p>
      <w:pPr>
        <w:spacing w:after="0"/>
        <w:ind w:left="0"/>
        <w:jc w:val="both"/>
      </w:pPr>
      <w:r>
        <w:rPr>
          <w:rFonts w:ascii="Times New Roman"/>
          <w:b w:val="false"/>
          <w:i w:val="false"/>
          <w:color w:val="000000"/>
          <w:sz w:val="28"/>
        </w:rPr>
        <w:t xml:space="preserve">
      </w:t>
      </w:r>
    </w:p>
    <w:bookmarkEnd w:id="122"/>
    <w:p>
      <w:pPr>
        <w:spacing w:after="0"/>
        <w:ind w:left="0"/>
        <w:jc w:val="both"/>
      </w:pPr>
      <w:r>
        <w:drawing>
          <wp:inline distT="0" distB="0" distL="0" distR="0">
            <wp:extent cx="7810500" cy="659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659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2" w:id="123"/>
    <w:p>
      <w:pPr>
        <w:spacing w:after="0"/>
        <w:ind w:left="0"/>
        <w:jc w:val="both"/>
      </w:pPr>
      <w:r>
        <w:rPr>
          <w:rFonts w:ascii="Times New Roman"/>
          <w:b w:val="false"/>
          <w:i w:val="false"/>
          <w:color w:val="000000"/>
          <w:sz w:val="28"/>
        </w:rPr>
        <w:t xml:space="preserve">
      </w:t>
      </w:r>
    </w:p>
    <w:bookmarkEnd w:id="123"/>
    <w:p>
      <w:pPr>
        <w:spacing w:after="0"/>
        <w:ind w:left="0"/>
        <w:jc w:val="both"/>
      </w:pPr>
      <w:r>
        <w:drawing>
          <wp:inline distT="0" distB="0" distL="0" distR="0">
            <wp:extent cx="6769100" cy="533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6769100" cy="533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3" w:id="124"/>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копандарға, суару немесе суландыру каналдарына, құбырлы немесе шахталы құдықтарға) қол жеткізу схемасы</w:t>
      </w:r>
    </w:p>
    <w:bookmarkEnd w:id="124"/>
    <w:bookmarkStart w:name="z134" w:id="125"/>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25"/>
    <w:bookmarkStart w:name="z135" w:id="126"/>
    <w:p>
      <w:pPr>
        <w:spacing w:after="0"/>
        <w:ind w:left="0"/>
        <w:jc w:val="both"/>
      </w:pPr>
      <w:r>
        <w:rPr>
          <w:rFonts w:ascii="Times New Roman"/>
          <w:b w:val="false"/>
          <w:i w:val="false"/>
          <w:color w:val="000000"/>
          <w:sz w:val="28"/>
        </w:rPr>
        <w:t xml:space="preserve">
      </w:t>
      </w:r>
    </w:p>
    <w:bookmarkEnd w:id="126"/>
    <w:p>
      <w:pPr>
        <w:spacing w:after="0"/>
        <w:ind w:left="0"/>
        <w:jc w:val="both"/>
      </w:pPr>
      <w:r>
        <w:drawing>
          <wp:inline distT="0" distB="0" distL="0" distR="0">
            <wp:extent cx="7810500" cy="586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586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6" w:id="127"/>
    <w:p>
      <w:pPr>
        <w:spacing w:after="0"/>
        <w:ind w:left="0"/>
        <w:jc w:val="both"/>
      </w:pPr>
      <w:r>
        <w:rPr>
          <w:rFonts w:ascii="Times New Roman"/>
          <w:b w:val="false"/>
          <w:i w:val="false"/>
          <w:color w:val="000000"/>
          <w:sz w:val="28"/>
        </w:rPr>
        <w:t xml:space="preserve">
      </w:t>
      </w:r>
    </w:p>
    <w:bookmarkEnd w:id="127"/>
    <w:p>
      <w:pPr>
        <w:spacing w:after="0"/>
        <w:ind w:left="0"/>
        <w:jc w:val="both"/>
      </w:pPr>
      <w:r>
        <w:drawing>
          <wp:inline distT="0" distB="0" distL="0" distR="0">
            <wp:extent cx="7810500" cy="232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232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7" w:id="128"/>
    <w:p>
      <w:pPr>
        <w:spacing w:after="0"/>
        <w:ind w:left="0"/>
        <w:jc w:val="left"/>
      </w:pPr>
      <w:r>
        <w:rPr>
          <w:rFonts w:ascii="Times New Roman"/>
          <w:b/>
          <w:i w:val="false"/>
          <w:color w:val="000000"/>
        </w:rPr>
        <w:t xml:space="preserve"> Жараспай ауылдық округінің жанында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28"/>
    <w:bookmarkStart w:name="z138" w:id="129"/>
    <w:p>
      <w:pPr>
        <w:spacing w:after="0"/>
        <w:ind w:left="0"/>
        <w:jc w:val="both"/>
      </w:pPr>
      <w:r>
        <w:rPr>
          <w:rFonts w:ascii="Times New Roman"/>
          <w:b w:val="false"/>
          <w:i w:val="false"/>
          <w:color w:val="000000"/>
          <w:sz w:val="28"/>
        </w:rPr>
        <w:t xml:space="preserve">
      </w:t>
      </w:r>
    </w:p>
    <w:bookmarkEnd w:id="129"/>
    <w:p>
      <w:pPr>
        <w:spacing w:after="0"/>
        <w:ind w:left="0"/>
        <w:jc w:val="both"/>
      </w:pPr>
      <w:r>
        <w:drawing>
          <wp:inline distT="0" distB="0" distL="0" distR="0">
            <wp:extent cx="7810500" cy="842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842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9" w:id="130"/>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Заречное ауылдық округі аумағында жайылымдардың орналасу схемасы (картасы)</w:t>
      </w:r>
    </w:p>
    <w:bookmarkEnd w:id="130"/>
    <w:bookmarkStart w:name="z140" w:id="131"/>
    <w:p>
      <w:pPr>
        <w:spacing w:after="0"/>
        <w:ind w:left="0"/>
        <w:jc w:val="both"/>
      </w:pPr>
      <w:r>
        <w:rPr>
          <w:rFonts w:ascii="Times New Roman"/>
          <w:b w:val="false"/>
          <w:i w:val="false"/>
          <w:color w:val="000000"/>
          <w:sz w:val="28"/>
        </w:rPr>
        <w:t xml:space="preserve">
      </w:t>
      </w:r>
    </w:p>
    <w:bookmarkEnd w:id="131"/>
    <w:p>
      <w:pPr>
        <w:spacing w:after="0"/>
        <w:ind w:left="0"/>
        <w:jc w:val="both"/>
      </w:pPr>
      <w:r>
        <w:drawing>
          <wp:inline distT="0" distB="0" distL="0" distR="0">
            <wp:extent cx="7810500" cy="758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758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1" w:id="132"/>
    <w:p>
      <w:pPr>
        <w:spacing w:after="0"/>
        <w:ind w:left="0"/>
        <w:jc w:val="both"/>
      </w:pPr>
      <w:r>
        <w:rPr>
          <w:rFonts w:ascii="Times New Roman"/>
          <w:b w:val="false"/>
          <w:i w:val="false"/>
          <w:color w:val="000000"/>
          <w:sz w:val="28"/>
        </w:rPr>
        <w:t xml:space="preserve">
      </w:t>
      </w:r>
    </w:p>
    <w:bookmarkEnd w:id="132"/>
    <w:p>
      <w:pPr>
        <w:spacing w:after="0"/>
        <w:ind w:left="0"/>
        <w:jc w:val="both"/>
      </w:pPr>
      <w:r>
        <w:drawing>
          <wp:inline distT="0" distB="0" distL="0" distR="0">
            <wp:extent cx="3048000" cy="129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3048000" cy="129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2" w:id="133"/>
    <w:p>
      <w:pPr>
        <w:spacing w:after="0"/>
        <w:ind w:left="0"/>
        <w:jc w:val="left"/>
      </w:pPr>
      <w:r>
        <w:rPr>
          <w:rFonts w:ascii="Times New Roman"/>
          <w:b/>
          <w:i w:val="false"/>
          <w:color w:val="000000"/>
        </w:rPr>
        <w:t xml:space="preserve"> Жайылымдардың,оның ішінде маусымдық жайылымдардың сыртқы және ішкі шекаралары мен алаңдары, жайылымдық инфрақұрылым объектілері белгіленген Карта</w:t>
      </w:r>
    </w:p>
    <w:bookmarkEnd w:id="133"/>
    <w:bookmarkStart w:name="z143" w:id="134"/>
    <w:p>
      <w:pPr>
        <w:spacing w:after="0"/>
        <w:ind w:left="0"/>
        <w:jc w:val="both"/>
      </w:pPr>
      <w:r>
        <w:rPr>
          <w:rFonts w:ascii="Times New Roman"/>
          <w:b w:val="false"/>
          <w:i w:val="false"/>
          <w:color w:val="000000"/>
          <w:sz w:val="28"/>
        </w:rPr>
        <w:t xml:space="preserve">
      </w:t>
      </w:r>
    </w:p>
    <w:bookmarkEnd w:id="134"/>
    <w:p>
      <w:pPr>
        <w:spacing w:after="0"/>
        <w:ind w:left="0"/>
        <w:jc w:val="both"/>
      </w:pPr>
      <w:r>
        <w:drawing>
          <wp:inline distT="0" distB="0" distL="0" distR="0">
            <wp:extent cx="7810500" cy="657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657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4" w:id="135"/>
    <w:p>
      <w:pPr>
        <w:spacing w:after="0"/>
        <w:ind w:left="0"/>
        <w:jc w:val="both"/>
      </w:pPr>
      <w:r>
        <w:rPr>
          <w:rFonts w:ascii="Times New Roman"/>
          <w:b w:val="false"/>
          <w:i w:val="false"/>
          <w:color w:val="000000"/>
          <w:sz w:val="28"/>
        </w:rPr>
        <w:t xml:space="preserve">
      </w:t>
      </w:r>
    </w:p>
    <w:bookmarkEnd w:id="135"/>
    <w:p>
      <w:pPr>
        <w:spacing w:after="0"/>
        <w:ind w:left="0"/>
        <w:jc w:val="both"/>
      </w:pPr>
      <w:r>
        <w:drawing>
          <wp:inline distT="0" distB="0" distL="0" distR="0">
            <wp:extent cx="67691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6769100" cy="471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5" w:id="136"/>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копандарға, суару немесе суландыру каналдарына, құбырлы немесе шахталы құдықтарға) қол жеткізу схемасы</w:t>
      </w:r>
    </w:p>
    <w:bookmarkEnd w:id="136"/>
    <w:bookmarkStart w:name="z146" w:id="137"/>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37"/>
    <w:bookmarkStart w:name="z147" w:id="138"/>
    <w:p>
      <w:pPr>
        <w:spacing w:after="0"/>
        <w:ind w:left="0"/>
        <w:jc w:val="both"/>
      </w:pPr>
      <w:r>
        <w:rPr>
          <w:rFonts w:ascii="Times New Roman"/>
          <w:b w:val="false"/>
          <w:i w:val="false"/>
          <w:color w:val="000000"/>
          <w:sz w:val="28"/>
        </w:rPr>
        <w:t xml:space="preserve">
      </w:t>
      </w:r>
    </w:p>
    <w:bookmarkEnd w:id="138"/>
    <w:p>
      <w:pPr>
        <w:spacing w:after="0"/>
        <w:ind w:left="0"/>
        <w:jc w:val="both"/>
      </w:pPr>
      <w:r>
        <w:drawing>
          <wp:inline distT="0" distB="0" distL="0" distR="0">
            <wp:extent cx="7810500" cy="845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845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8" w:id="139"/>
    <w:p>
      <w:pPr>
        <w:spacing w:after="0"/>
        <w:ind w:left="0"/>
        <w:jc w:val="both"/>
      </w:pPr>
      <w:r>
        <w:rPr>
          <w:rFonts w:ascii="Times New Roman"/>
          <w:b w:val="false"/>
          <w:i w:val="false"/>
          <w:color w:val="000000"/>
          <w:sz w:val="28"/>
        </w:rPr>
        <w:t xml:space="preserve">
      </w:t>
      </w:r>
    </w:p>
    <w:bookmarkEnd w:id="139"/>
    <w:p>
      <w:pPr>
        <w:spacing w:after="0"/>
        <w:ind w:left="0"/>
        <w:jc w:val="both"/>
      </w:pPr>
      <w:r>
        <w:drawing>
          <wp:inline distT="0" distB="0" distL="0" distR="0">
            <wp:extent cx="7810500" cy="234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234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9" w:id="140"/>
    <w:p>
      <w:pPr>
        <w:spacing w:after="0"/>
        <w:ind w:left="0"/>
        <w:jc w:val="left"/>
      </w:pPr>
      <w:r>
        <w:rPr>
          <w:rFonts w:ascii="Times New Roman"/>
          <w:b/>
          <w:i w:val="false"/>
          <w:color w:val="000000"/>
        </w:rPr>
        <w:t xml:space="preserve"> Заречное ауылдық округінің жанында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40"/>
    <w:bookmarkStart w:name="z150" w:id="141"/>
    <w:p>
      <w:pPr>
        <w:spacing w:after="0"/>
        <w:ind w:left="0"/>
        <w:jc w:val="both"/>
      </w:pPr>
      <w:r>
        <w:rPr>
          <w:rFonts w:ascii="Times New Roman"/>
          <w:b w:val="false"/>
          <w:i w:val="false"/>
          <w:color w:val="000000"/>
          <w:sz w:val="28"/>
        </w:rPr>
        <w:t xml:space="preserve">
      </w:t>
      </w:r>
    </w:p>
    <w:bookmarkEnd w:id="141"/>
    <w:p>
      <w:pPr>
        <w:spacing w:after="0"/>
        <w:ind w:left="0"/>
        <w:jc w:val="both"/>
      </w:pPr>
      <w:r>
        <w:drawing>
          <wp:inline distT="0" distB="0" distL="0" distR="0">
            <wp:extent cx="7810500" cy="869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869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1" w:id="142"/>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Ақмешіт ауылдық округі аумағында жайылымдардың орналасу схемасы (картасы)</w:t>
      </w:r>
    </w:p>
    <w:bookmarkEnd w:id="142"/>
    <w:bookmarkStart w:name="z152" w:id="143"/>
    <w:p>
      <w:pPr>
        <w:spacing w:after="0"/>
        <w:ind w:left="0"/>
        <w:jc w:val="both"/>
      </w:pPr>
      <w:r>
        <w:rPr>
          <w:rFonts w:ascii="Times New Roman"/>
          <w:b w:val="false"/>
          <w:i w:val="false"/>
          <w:color w:val="000000"/>
          <w:sz w:val="28"/>
        </w:rPr>
        <w:t xml:space="preserve">
      </w:t>
      </w:r>
    </w:p>
    <w:bookmarkEnd w:id="143"/>
    <w:p>
      <w:pPr>
        <w:spacing w:after="0"/>
        <w:ind w:left="0"/>
        <w:jc w:val="both"/>
      </w:pPr>
      <w:r>
        <w:drawing>
          <wp:inline distT="0" distB="0" distL="0" distR="0">
            <wp:extent cx="7810500" cy="825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825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3" w:id="144"/>
    <w:p>
      <w:pPr>
        <w:spacing w:after="0"/>
        <w:ind w:left="0"/>
        <w:jc w:val="both"/>
      </w:pPr>
      <w:r>
        <w:rPr>
          <w:rFonts w:ascii="Times New Roman"/>
          <w:b w:val="false"/>
          <w:i w:val="false"/>
          <w:color w:val="000000"/>
          <w:sz w:val="28"/>
        </w:rPr>
        <w:t xml:space="preserve">
      </w:t>
      </w:r>
    </w:p>
    <w:bookmarkEnd w:id="144"/>
    <w:p>
      <w:pPr>
        <w:spacing w:after="0"/>
        <w:ind w:left="0"/>
        <w:jc w:val="both"/>
      </w:pPr>
      <w:r>
        <w:drawing>
          <wp:inline distT="0" distB="0" distL="0" distR="0">
            <wp:extent cx="3009900" cy="161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3009900" cy="161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4" w:id="145"/>
    <w:p>
      <w:pPr>
        <w:spacing w:after="0"/>
        <w:ind w:left="0"/>
        <w:jc w:val="left"/>
      </w:pPr>
      <w:r>
        <w:rPr>
          <w:rFonts w:ascii="Times New Roman"/>
          <w:b/>
          <w:i w:val="false"/>
          <w:color w:val="000000"/>
        </w:rPr>
        <w:t xml:space="preserve"> Жайылымдардың,оның ішінде маусымдық жайылымдардың сыртқы және ішкі шекаралары мен алаңдары, жайылымдық инфрақұрылым объектілері белгіленген Карта</w:t>
      </w:r>
    </w:p>
    <w:bookmarkEnd w:id="145"/>
    <w:bookmarkStart w:name="z155" w:id="146"/>
    <w:p>
      <w:pPr>
        <w:spacing w:after="0"/>
        <w:ind w:left="0"/>
        <w:jc w:val="both"/>
      </w:pPr>
      <w:r>
        <w:rPr>
          <w:rFonts w:ascii="Times New Roman"/>
          <w:b w:val="false"/>
          <w:i w:val="false"/>
          <w:color w:val="000000"/>
          <w:sz w:val="28"/>
        </w:rPr>
        <w:t xml:space="preserve">
      </w:t>
      </w:r>
    </w:p>
    <w:bookmarkEnd w:id="146"/>
    <w:p>
      <w:pPr>
        <w:spacing w:after="0"/>
        <w:ind w:left="0"/>
        <w:jc w:val="both"/>
      </w:pPr>
      <w:r>
        <w:drawing>
          <wp:inline distT="0" distB="0" distL="0" distR="0">
            <wp:extent cx="7810500" cy="681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681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6" w:id="147"/>
    <w:p>
      <w:pPr>
        <w:spacing w:after="0"/>
        <w:ind w:left="0"/>
        <w:jc w:val="both"/>
      </w:pPr>
      <w:r>
        <w:rPr>
          <w:rFonts w:ascii="Times New Roman"/>
          <w:b w:val="false"/>
          <w:i w:val="false"/>
          <w:color w:val="000000"/>
          <w:sz w:val="28"/>
        </w:rPr>
        <w:t xml:space="preserve">
      </w:t>
      </w:r>
    </w:p>
    <w:bookmarkEnd w:id="147"/>
    <w:p>
      <w:pPr>
        <w:spacing w:after="0"/>
        <w:ind w:left="0"/>
        <w:jc w:val="both"/>
      </w:pPr>
      <w:r>
        <w:drawing>
          <wp:inline distT="0" distB="0" distL="0" distR="0">
            <wp:extent cx="67691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6769100" cy="471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7" w:id="148"/>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копандарға, суару немесе суландыру каналдарына, құбырлы немесе шахталы құдықтарға) қол жеткізу схемасы</w:t>
      </w:r>
    </w:p>
    <w:bookmarkEnd w:id="148"/>
    <w:bookmarkStart w:name="z158" w:id="149"/>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49"/>
    <w:bookmarkStart w:name="z159" w:id="150"/>
    <w:p>
      <w:pPr>
        <w:spacing w:after="0"/>
        <w:ind w:left="0"/>
        <w:jc w:val="both"/>
      </w:pPr>
      <w:r>
        <w:rPr>
          <w:rFonts w:ascii="Times New Roman"/>
          <w:b w:val="false"/>
          <w:i w:val="false"/>
          <w:color w:val="000000"/>
          <w:sz w:val="28"/>
        </w:rPr>
        <w:t xml:space="preserve">
      </w:t>
      </w:r>
    </w:p>
    <w:bookmarkEnd w:id="150"/>
    <w:p>
      <w:pPr>
        <w:spacing w:after="0"/>
        <w:ind w:left="0"/>
        <w:jc w:val="both"/>
      </w:pPr>
      <w:r>
        <w:drawing>
          <wp:inline distT="0" distB="0" distL="0" distR="0">
            <wp:extent cx="7810500" cy="965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965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0" w:id="151"/>
    <w:p>
      <w:pPr>
        <w:spacing w:after="0"/>
        <w:ind w:left="0"/>
        <w:jc w:val="both"/>
      </w:pPr>
      <w:r>
        <w:rPr>
          <w:rFonts w:ascii="Times New Roman"/>
          <w:b w:val="false"/>
          <w:i w:val="false"/>
          <w:color w:val="000000"/>
          <w:sz w:val="28"/>
        </w:rPr>
        <w:t xml:space="preserve">
      </w:t>
      </w:r>
    </w:p>
    <w:bookmarkEnd w:id="151"/>
    <w:p>
      <w:pPr>
        <w:spacing w:after="0"/>
        <w:ind w:left="0"/>
        <w:jc w:val="both"/>
      </w:pPr>
      <w:r>
        <w:drawing>
          <wp:inline distT="0" distB="0" distL="0" distR="0">
            <wp:extent cx="7810500" cy="224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224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1" w:id="152"/>
    <w:p>
      <w:pPr>
        <w:spacing w:after="0"/>
        <w:ind w:left="0"/>
        <w:jc w:val="left"/>
      </w:pPr>
      <w:r>
        <w:rPr>
          <w:rFonts w:ascii="Times New Roman"/>
          <w:b/>
          <w:i w:val="false"/>
          <w:color w:val="000000"/>
        </w:rPr>
        <w:t xml:space="preserve"> Ақмешіт ауылдық округінің жанында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52"/>
    <w:bookmarkStart w:name="z162" w:id="153"/>
    <w:p>
      <w:pPr>
        <w:spacing w:after="0"/>
        <w:ind w:left="0"/>
        <w:jc w:val="both"/>
      </w:pPr>
      <w:r>
        <w:rPr>
          <w:rFonts w:ascii="Times New Roman"/>
          <w:b w:val="false"/>
          <w:i w:val="false"/>
          <w:color w:val="000000"/>
          <w:sz w:val="28"/>
        </w:rPr>
        <w:t xml:space="preserve">
      </w:t>
      </w:r>
    </w:p>
    <w:bookmarkEnd w:id="153"/>
    <w:p>
      <w:pPr>
        <w:spacing w:after="0"/>
        <w:ind w:left="0"/>
        <w:jc w:val="both"/>
      </w:pPr>
      <w:r>
        <w:drawing>
          <wp:inline distT="0" distB="0" distL="0" distR="0">
            <wp:extent cx="7810500" cy="822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822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3" w:id="154"/>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Индустриальный ауылдық округі аумағында жайылымдардың орналасу схемасы (картасы)</w:t>
      </w:r>
    </w:p>
    <w:bookmarkEnd w:id="154"/>
    <w:bookmarkStart w:name="z164" w:id="155"/>
    <w:p>
      <w:pPr>
        <w:spacing w:after="0"/>
        <w:ind w:left="0"/>
        <w:jc w:val="both"/>
      </w:pPr>
      <w:r>
        <w:rPr>
          <w:rFonts w:ascii="Times New Roman"/>
          <w:b w:val="false"/>
          <w:i w:val="false"/>
          <w:color w:val="000000"/>
          <w:sz w:val="28"/>
        </w:rPr>
        <w:t xml:space="preserve">
      </w:t>
      </w:r>
    </w:p>
    <w:bookmarkEnd w:id="155"/>
    <w:p>
      <w:pPr>
        <w:spacing w:after="0"/>
        <w:ind w:left="0"/>
        <w:jc w:val="both"/>
      </w:pPr>
      <w:r>
        <w:drawing>
          <wp:inline distT="0" distB="0" distL="0" distR="0">
            <wp:extent cx="7810500" cy="774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774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5" w:id="156"/>
    <w:p>
      <w:pPr>
        <w:spacing w:after="0"/>
        <w:ind w:left="0"/>
        <w:jc w:val="both"/>
      </w:pPr>
      <w:r>
        <w:rPr>
          <w:rFonts w:ascii="Times New Roman"/>
          <w:b w:val="false"/>
          <w:i w:val="false"/>
          <w:color w:val="000000"/>
          <w:sz w:val="28"/>
        </w:rPr>
        <w:t xml:space="preserve">
      </w:t>
      </w:r>
    </w:p>
    <w:bookmarkEnd w:id="156"/>
    <w:p>
      <w:pPr>
        <w:spacing w:after="0"/>
        <w:ind w:left="0"/>
        <w:jc w:val="both"/>
      </w:pPr>
      <w:r>
        <w:drawing>
          <wp:inline distT="0" distB="0" distL="0" distR="0">
            <wp:extent cx="3111500" cy="165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3111500" cy="165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6" w:id="157"/>
    <w:p>
      <w:pPr>
        <w:spacing w:after="0"/>
        <w:ind w:left="0"/>
        <w:jc w:val="left"/>
      </w:pPr>
      <w:r>
        <w:rPr>
          <w:rFonts w:ascii="Times New Roman"/>
          <w:b/>
          <w:i w:val="false"/>
          <w:color w:val="000000"/>
        </w:rPr>
        <w:t xml:space="preserve"> Жайылымдардың,оның ішінде маусымдық жайылымдардың сыртқы және ішкі шекаралары мен алаңдары, жайылымдық инфрақұрылым объектілері белгіленген Карта</w:t>
      </w:r>
    </w:p>
    <w:bookmarkEnd w:id="157"/>
    <w:bookmarkStart w:name="z167" w:id="158"/>
    <w:p>
      <w:pPr>
        <w:spacing w:after="0"/>
        <w:ind w:left="0"/>
        <w:jc w:val="both"/>
      </w:pPr>
      <w:r>
        <w:rPr>
          <w:rFonts w:ascii="Times New Roman"/>
          <w:b w:val="false"/>
          <w:i w:val="false"/>
          <w:color w:val="000000"/>
          <w:sz w:val="28"/>
        </w:rPr>
        <w:t xml:space="preserve">
      </w:t>
      </w:r>
    </w:p>
    <w:bookmarkEnd w:id="158"/>
    <w:p>
      <w:pPr>
        <w:spacing w:after="0"/>
        <w:ind w:left="0"/>
        <w:jc w:val="both"/>
      </w:pPr>
      <w:r>
        <w:drawing>
          <wp:inline distT="0" distB="0" distL="0" distR="0">
            <wp:extent cx="7810500" cy="712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712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8" w:id="159"/>
    <w:p>
      <w:pPr>
        <w:spacing w:after="0"/>
        <w:ind w:left="0"/>
        <w:jc w:val="both"/>
      </w:pPr>
      <w:r>
        <w:rPr>
          <w:rFonts w:ascii="Times New Roman"/>
          <w:b w:val="false"/>
          <w:i w:val="false"/>
          <w:color w:val="000000"/>
          <w:sz w:val="28"/>
        </w:rPr>
        <w:t xml:space="preserve">
      </w:t>
      </w:r>
    </w:p>
    <w:bookmarkEnd w:id="159"/>
    <w:p>
      <w:pPr>
        <w:spacing w:after="0"/>
        <w:ind w:left="0"/>
        <w:jc w:val="both"/>
      </w:pPr>
      <w:r>
        <w:drawing>
          <wp:inline distT="0" distB="0" distL="0" distR="0">
            <wp:extent cx="67691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6769100" cy="471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9" w:id="160"/>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копандарға, суару немесе суландыру каналдарына, құбырлы немесе шахталы құдықтарға) қол жеткізу схемасы</w:t>
      </w:r>
    </w:p>
    <w:bookmarkEnd w:id="160"/>
    <w:bookmarkStart w:name="z170" w:id="161"/>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61"/>
    <w:bookmarkStart w:name="z171" w:id="162"/>
    <w:p>
      <w:pPr>
        <w:spacing w:after="0"/>
        <w:ind w:left="0"/>
        <w:jc w:val="both"/>
      </w:pPr>
      <w:r>
        <w:rPr>
          <w:rFonts w:ascii="Times New Roman"/>
          <w:b w:val="false"/>
          <w:i w:val="false"/>
          <w:color w:val="000000"/>
          <w:sz w:val="28"/>
        </w:rPr>
        <w:t xml:space="preserve">
      </w:t>
      </w:r>
    </w:p>
    <w:bookmarkEnd w:id="162"/>
    <w:p>
      <w:pPr>
        <w:spacing w:after="0"/>
        <w:ind w:left="0"/>
        <w:jc w:val="both"/>
      </w:pPr>
      <w:r>
        <w:drawing>
          <wp:inline distT="0" distB="0" distL="0" distR="0">
            <wp:extent cx="7810500" cy="525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525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2" w:id="163"/>
    <w:p>
      <w:pPr>
        <w:spacing w:after="0"/>
        <w:ind w:left="0"/>
        <w:jc w:val="both"/>
      </w:pPr>
      <w:r>
        <w:rPr>
          <w:rFonts w:ascii="Times New Roman"/>
          <w:b w:val="false"/>
          <w:i w:val="false"/>
          <w:color w:val="000000"/>
          <w:sz w:val="28"/>
        </w:rPr>
        <w:t xml:space="preserve">
      </w:t>
      </w:r>
    </w:p>
    <w:bookmarkEnd w:id="163"/>
    <w:p>
      <w:pPr>
        <w:spacing w:after="0"/>
        <w:ind w:left="0"/>
        <w:jc w:val="both"/>
      </w:pPr>
      <w:r>
        <w:drawing>
          <wp:inline distT="0" distB="0" distL="0" distR="0">
            <wp:extent cx="7810500" cy="226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226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3" w:id="164"/>
    <w:p>
      <w:pPr>
        <w:spacing w:after="0"/>
        <w:ind w:left="0"/>
        <w:jc w:val="left"/>
      </w:pPr>
      <w:r>
        <w:rPr>
          <w:rFonts w:ascii="Times New Roman"/>
          <w:b/>
          <w:i w:val="false"/>
          <w:color w:val="000000"/>
        </w:rPr>
        <w:t xml:space="preserve"> Индустриальный ауылдық округінің жанында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64"/>
    <w:bookmarkStart w:name="z174" w:id="165"/>
    <w:p>
      <w:pPr>
        <w:spacing w:after="0"/>
        <w:ind w:left="0"/>
        <w:jc w:val="both"/>
      </w:pPr>
      <w:r>
        <w:rPr>
          <w:rFonts w:ascii="Times New Roman"/>
          <w:b w:val="false"/>
          <w:i w:val="false"/>
          <w:color w:val="000000"/>
          <w:sz w:val="28"/>
        </w:rPr>
        <w:t xml:space="preserve">
      </w:t>
      </w:r>
    </w:p>
    <w:bookmarkEnd w:id="165"/>
    <w:p>
      <w:pPr>
        <w:spacing w:after="0"/>
        <w:ind w:left="0"/>
        <w:jc w:val="both"/>
      </w:pPr>
      <w:r>
        <w:drawing>
          <wp:inline distT="0" distB="0" distL="0" distR="0">
            <wp:extent cx="7810500" cy="831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831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5" w:id="166"/>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Кенжарық ауылдық округі аумағында жайылымдардың орналасу схемасы (картасы)</w:t>
      </w:r>
    </w:p>
    <w:bookmarkEnd w:id="166"/>
    <w:bookmarkStart w:name="z176" w:id="167"/>
    <w:p>
      <w:pPr>
        <w:spacing w:after="0"/>
        <w:ind w:left="0"/>
        <w:jc w:val="both"/>
      </w:pPr>
      <w:r>
        <w:rPr>
          <w:rFonts w:ascii="Times New Roman"/>
          <w:b w:val="false"/>
          <w:i w:val="false"/>
          <w:color w:val="000000"/>
          <w:sz w:val="28"/>
        </w:rPr>
        <w:t xml:space="preserve">
      </w:t>
      </w:r>
    </w:p>
    <w:bookmarkEnd w:id="167"/>
    <w:p>
      <w:pPr>
        <w:spacing w:after="0"/>
        <w:ind w:left="0"/>
        <w:jc w:val="both"/>
      </w:pPr>
      <w:r>
        <w:drawing>
          <wp:inline distT="0" distB="0" distL="0" distR="0">
            <wp:extent cx="7810500" cy="793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793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7" w:id="168"/>
    <w:p>
      <w:pPr>
        <w:spacing w:after="0"/>
        <w:ind w:left="0"/>
        <w:jc w:val="both"/>
      </w:pPr>
      <w:r>
        <w:rPr>
          <w:rFonts w:ascii="Times New Roman"/>
          <w:b w:val="false"/>
          <w:i w:val="false"/>
          <w:color w:val="000000"/>
          <w:sz w:val="28"/>
        </w:rPr>
        <w:t xml:space="preserve">
      </w:t>
      </w:r>
    </w:p>
    <w:bookmarkEnd w:id="168"/>
    <w:p>
      <w:pPr>
        <w:spacing w:after="0"/>
        <w:ind w:left="0"/>
        <w:jc w:val="both"/>
      </w:pPr>
      <w:r>
        <w:drawing>
          <wp:inline distT="0" distB="0" distL="0" distR="0">
            <wp:extent cx="3365500" cy="147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3365500" cy="147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8" w:id="169"/>
    <w:p>
      <w:pPr>
        <w:spacing w:after="0"/>
        <w:ind w:left="0"/>
        <w:jc w:val="left"/>
      </w:pPr>
      <w:r>
        <w:rPr>
          <w:rFonts w:ascii="Times New Roman"/>
          <w:b/>
          <w:i w:val="false"/>
          <w:color w:val="000000"/>
        </w:rPr>
        <w:t xml:space="preserve"> Жайылымдардың,оның ішінде маусымдық жайылымдардың сыртқы және ішкі шекаралары мен алаңдары, жайылымдық инфрақұрылым объектілері белгіленген Карта</w:t>
      </w:r>
    </w:p>
    <w:bookmarkEnd w:id="169"/>
    <w:bookmarkStart w:name="z179" w:id="170"/>
    <w:p>
      <w:pPr>
        <w:spacing w:after="0"/>
        <w:ind w:left="0"/>
        <w:jc w:val="both"/>
      </w:pPr>
      <w:r>
        <w:rPr>
          <w:rFonts w:ascii="Times New Roman"/>
          <w:b w:val="false"/>
          <w:i w:val="false"/>
          <w:color w:val="000000"/>
          <w:sz w:val="28"/>
        </w:rPr>
        <w:t xml:space="preserve">
      </w:t>
      </w:r>
    </w:p>
    <w:bookmarkEnd w:id="170"/>
    <w:p>
      <w:pPr>
        <w:spacing w:after="0"/>
        <w:ind w:left="0"/>
        <w:jc w:val="both"/>
      </w:pPr>
      <w:r>
        <w:drawing>
          <wp:inline distT="0" distB="0" distL="0" distR="0">
            <wp:extent cx="7810500" cy="826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826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0" w:id="171"/>
    <w:p>
      <w:pPr>
        <w:spacing w:after="0"/>
        <w:ind w:left="0"/>
        <w:jc w:val="both"/>
      </w:pPr>
      <w:r>
        <w:rPr>
          <w:rFonts w:ascii="Times New Roman"/>
          <w:b w:val="false"/>
          <w:i w:val="false"/>
          <w:color w:val="000000"/>
          <w:sz w:val="28"/>
        </w:rPr>
        <w:t xml:space="preserve">
      </w:t>
      </w:r>
    </w:p>
    <w:bookmarkEnd w:id="171"/>
    <w:p>
      <w:pPr>
        <w:spacing w:after="0"/>
        <w:ind w:left="0"/>
        <w:jc w:val="both"/>
      </w:pPr>
      <w:r>
        <w:drawing>
          <wp:inline distT="0" distB="0" distL="0" distR="0">
            <wp:extent cx="67691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6769100" cy="471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1" w:id="172"/>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копандарға, суару немесе суландыру каналдарына, құбырлы немесе шахталы құдықтарға) қол жеткізу схемасы</w:t>
      </w:r>
    </w:p>
    <w:bookmarkEnd w:id="172"/>
    <w:bookmarkStart w:name="z182" w:id="173"/>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73"/>
    <w:bookmarkStart w:name="z183" w:id="174"/>
    <w:p>
      <w:pPr>
        <w:spacing w:after="0"/>
        <w:ind w:left="0"/>
        <w:jc w:val="both"/>
      </w:pPr>
      <w:r>
        <w:rPr>
          <w:rFonts w:ascii="Times New Roman"/>
          <w:b w:val="false"/>
          <w:i w:val="false"/>
          <w:color w:val="000000"/>
          <w:sz w:val="28"/>
        </w:rPr>
        <w:t xml:space="preserve">
      </w:t>
      </w:r>
    </w:p>
    <w:bookmarkEnd w:id="174"/>
    <w:p>
      <w:pPr>
        <w:spacing w:after="0"/>
        <w:ind w:left="0"/>
        <w:jc w:val="both"/>
      </w:pPr>
      <w:r>
        <w:drawing>
          <wp:inline distT="0" distB="0" distL="0" distR="0">
            <wp:extent cx="7810500" cy="590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590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4" w:id="175"/>
    <w:p>
      <w:pPr>
        <w:spacing w:after="0"/>
        <w:ind w:left="0"/>
        <w:jc w:val="both"/>
      </w:pPr>
      <w:r>
        <w:rPr>
          <w:rFonts w:ascii="Times New Roman"/>
          <w:b w:val="false"/>
          <w:i w:val="false"/>
          <w:color w:val="000000"/>
          <w:sz w:val="28"/>
        </w:rPr>
        <w:t xml:space="preserve">
      </w:t>
      </w:r>
    </w:p>
    <w:bookmarkEnd w:id="175"/>
    <w:p>
      <w:pPr>
        <w:spacing w:after="0"/>
        <w:ind w:left="0"/>
        <w:jc w:val="both"/>
      </w:pPr>
      <w:r>
        <w:drawing>
          <wp:inline distT="0" distB="0" distL="0" distR="0">
            <wp:extent cx="78105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246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5" w:id="176"/>
    <w:p>
      <w:pPr>
        <w:spacing w:after="0"/>
        <w:ind w:left="0"/>
        <w:jc w:val="left"/>
      </w:pPr>
      <w:r>
        <w:rPr>
          <w:rFonts w:ascii="Times New Roman"/>
          <w:b/>
          <w:i w:val="false"/>
          <w:color w:val="000000"/>
        </w:rPr>
        <w:t xml:space="preserve"> Кенжарық ауылдық округінің жанында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76"/>
    <w:bookmarkStart w:name="z186" w:id="177"/>
    <w:p>
      <w:pPr>
        <w:spacing w:after="0"/>
        <w:ind w:left="0"/>
        <w:jc w:val="both"/>
      </w:pPr>
      <w:r>
        <w:rPr>
          <w:rFonts w:ascii="Times New Roman"/>
          <w:b w:val="false"/>
          <w:i w:val="false"/>
          <w:color w:val="000000"/>
          <w:sz w:val="28"/>
        </w:rPr>
        <w:t xml:space="preserve">
      </w:t>
      </w:r>
    </w:p>
    <w:bookmarkEnd w:id="177"/>
    <w:p>
      <w:pPr>
        <w:spacing w:after="0"/>
        <w:ind w:left="0"/>
        <w:jc w:val="both"/>
      </w:pPr>
      <w:r>
        <w:drawing>
          <wp:inline distT="0" distB="0" distL="0" distR="0">
            <wp:extent cx="7810500" cy="859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859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7" w:id="178"/>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Қарой ауылдық округі аумағында жайылымдардың орналасу схемасы (картасы)</w:t>
      </w:r>
    </w:p>
    <w:bookmarkEnd w:id="178"/>
    <w:bookmarkStart w:name="z188" w:id="179"/>
    <w:p>
      <w:pPr>
        <w:spacing w:after="0"/>
        <w:ind w:left="0"/>
        <w:jc w:val="both"/>
      </w:pPr>
      <w:r>
        <w:rPr>
          <w:rFonts w:ascii="Times New Roman"/>
          <w:b w:val="false"/>
          <w:i w:val="false"/>
          <w:color w:val="000000"/>
          <w:sz w:val="28"/>
        </w:rPr>
        <w:t xml:space="preserve">
      </w:t>
      </w:r>
    </w:p>
    <w:bookmarkEnd w:id="179"/>
    <w:p>
      <w:pPr>
        <w:spacing w:after="0"/>
        <w:ind w:left="0"/>
        <w:jc w:val="both"/>
      </w:pPr>
      <w:r>
        <w:drawing>
          <wp:inline distT="0" distB="0" distL="0" distR="0">
            <wp:extent cx="7810500" cy="963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963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9" w:id="180"/>
    <w:p>
      <w:pPr>
        <w:spacing w:after="0"/>
        <w:ind w:left="0"/>
        <w:jc w:val="both"/>
      </w:pPr>
      <w:r>
        <w:rPr>
          <w:rFonts w:ascii="Times New Roman"/>
          <w:b w:val="false"/>
          <w:i w:val="false"/>
          <w:color w:val="000000"/>
          <w:sz w:val="28"/>
        </w:rPr>
        <w:t xml:space="preserve">
      </w:t>
      </w:r>
    </w:p>
    <w:bookmarkEnd w:id="180"/>
    <w:p>
      <w:pPr>
        <w:spacing w:after="0"/>
        <w:ind w:left="0"/>
        <w:jc w:val="both"/>
      </w:pPr>
      <w:r>
        <w:drawing>
          <wp:inline distT="0" distB="0" distL="0" distR="0">
            <wp:extent cx="2362200" cy="139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2362200" cy="139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0" w:id="181"/>
    <w:p>
      <w:pPr>
        <w:spacing w:after="0"/>
        <w:ind w:left="0"/>
        <w:jc w:val="left"/>
      </w:pPr>
      <w:r>
        <w:rPr>
          <w:rFonts w:ascii="Times New Roman"/>
          <w:b/>
          <w:i w:val="false"/>
          <w:color w:val="000000"/>
        </w:rPr>
        <w:t xml:space="preserve"> Жайылымдардың,оның ішінде маусымдық жайылымдардың сыртқы және ішкі шекаралары мен алаңдары, жайылымдық инфрақұрылым объектілері белгіленген Карта</w:t>
      </w:r>
    </w:p>
    <w:bookmarkEnd w:id="181"/>
    <w:bookmarkStart w:name="z191" w:id="182"/>
    <w:p>
      <w:pPr>
        <w:spacing w:after="0"/>
        <w:ind w:left="0"/>
        <w:jc w:val="both"/>
      </w:pPr>
      <w:r>
        <w:rPr>
          <w:rFonts w:ascii="Times New Roman"/>
          <w:b w:val="false"/>
          <w:i w:val="false"/>
          <w:color w:val="000000"/>
          <w:sz w:val="28"/>
        </w:rPr>
        <w:t xml:space="preserve">
      </w:t>
      </w:r>
    </w:p>
    <w:bookmarkEnd w:id="182"/>
    <w:p>
      <w:pPr>
        <w:spacing w:after="0"/>
        <w:ind w:left="0"/>
        <w:jc w:val="both"/>
      </w:pPr>
      <w:r>
        <w:drawing>
          <wp:inline distT="0" distB="0" distL="0" distR="0">
            <wp:extent cx="7810500" cy="946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946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2" w:id="183"/>
    <w:p>
      <w:pPr>
        <w:spacing w:after="0"/>
        <w:ind w:left="0"/>
        <w:jc w:val="both"/>
      </w:pPr>
      <w:r>
        <w:rPr>
          <w:rFonts w:ascii="Times New Roman"/>
          <w:b w:val="false"/>
          <w:i w:val="false"/>
          <w:color w:val="000000"/>
          <w:sz w:val="28"/>
        </w:rPr>
        <w:t xml:space="preserve">
      </w:t>
      </w:r>
    </w:p>
    <w:bookmarkEnd w:id="183"/>
    <w:p>
      <w:pPr>
        <w:spacing w:after="0"/>
        <w:ind w:left="0"/>
        <w:jc w:val="both"/>
      </w:pPr>
      <w:r>
        <w:drawing>
          <wp:inline distT="0" distB="0" distL="0" distR="0">
            <wp:extent cx="67691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6769100" cy="471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3" w:id="184"/>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копандарға, суару немесе суландыру каналдарына, құбырлы немесе шахталы құдықтарға) қол жеткізу схемасы</w:t>
      </w:r>
    </w:p>
    <w:bookmarkEnd w:id="184"/>
    <w:bookmarkStart w:name="z194" w:id="185"/>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85"/>
    <w:bookmarkStart w:name="z195" w:id="186"/>
    <w:p>
      <w:pPr>
        <w:spacing w:after="0"/>
        <w:ind w:left="0"/>
        <w:jc w:val="both"/>
      </w:pPr>
      <w:r>
        <w:rPr>
          <w:rFonts w:ascii="Times New Roman"/>
          <w:b w:val="false"/>
          <w:i w:val="false"/>
          <w:color w:val="000000"/>
          <w:sz w:val="28"/>
        </w:rPr>
        <w:t xml:space="preserve">
      </w:t>
      </w:r>
    </w:p>
    <w:bookmarkEnd w:id="186"/>
    <w:p>
      <w:pPr>
        <w:spacing w:after="0"/>
        <w:ind w:left="0"/>
        <w:jc w:val="both"/>
      </w:pPr>
      <w:r>
        <w:drawing>
          <wp:inline distT="0" distB="0" distL="0" distR="0">
            <wp:extent cx="7810500" cy="956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956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6" w:id="187"/>
    <w:p>
      <w:pPr>
        <w:spacing w:after="0"/>
        <w:ind w:left="0"/>
        <w:jc w:val="both"/>
      </w:pPr>
      <w:r>
        <w:rPr>
          <w:rFonts w:ascii="Times New Roman"/>
          <w:b w:val="false"/>
          <w:i w:val="false"/>
          <w:color w:val="000000"/>
          <w:sz w:val="28"/>
        </w:rPr>
        <w:t xml:space="preserve">
      </w:t>
      </w:r>
    </w:p>
    <w:bookmarkEnd w:id="187"/>
    <w:p>
      <w:pPr>
        <w:spacing w:after="0"/>
        <w:ind w:left="0"/>
        <w:jc w:val="both"/>
      </w:pPr>
      <w:r>
        <w:drawing>
          <wp:inline distT="0" distB="0" distL="0" distR="0">
            <wp:extent cx="7810500" cy="220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10500" cy="220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7" w:id="188"/>
    <w:p>
      <w:pPr>
        <w:spacing w:after="0"/>
        <w:ind w:left="0"/>
        <w:jc w:val="left"/>
      </w:pPr>
      <w:r>
        <w:rPr>
          <w:rFonts w:ascii="Times New Roman"/>
          <w:b/>
          <w:i w:val="false"/>
          <w:color w:val="000000"/>
        </w:rPr>
        <w:t xml:space="preserve"> Қарой ауылдық округінің жанында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88"/>
    <w:bookmarkStart w:name="z198" w:id="189"/>
    <w:p>
      <w:pPr>
        <w:spacing w:after="0"/>
        <w:ind w:left="0"/>
        <w:jc w:val="both"/>
      </w:pPr>
      <w:r>
        <w:rPr>
          <w:rFonts w:ascii="Times New Roman"/>
          <w:b w:val="false"/>
          <w:i w:val="false"/>
          <w:color w:val="000000"/>
          <w:sz w:val="28"/>
        </w:rPr>
        <w:t xml:space="preserve">
      </w:t>
      </w:r>
    </w:p>
    <w:bookmarkEnd w:id="189"/>
    <w:p>
      <w:pPr>
        <w:spacing w:after="0"/>
        <w:ind w:left="0"/>
        <w:jc w:val="both"/>
      </w:pPr>
      <w:r>
        <w:drawing>
          <wp:inline distT="0" distB="0" distL="0" distR="0">
            <wp:extent cx="7810500" cy="789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789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9" w:id="190"/>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Егінді ауылдық округі аумағында жайылымдардың орналасу схемасы (картасы)</w:t>
      </w:r>
    </w:p>
    <w:bookmarkEnd w:id="190"/>
    <w:bookmarkStart w:name="z200" w:id="191"/>
    <w:p>
      <w:pPr>
        <w:spacing w:after="0"/>
        <w:ind w:left="0"/>
        <w:jc w:val="both"/>
      </w:pPr>
      <w:r>
        <w:rPr>
          <w:rFonts w:ascii="Times New Roman"/>
          <w:b w:val="false"/>
          <w:i w:val="false"/>
          <w:color w:val="000000"/>
          <w:sz w:val="28"/>
        </w:rPr>
        <w:t xml:space="preserve">
      </w:t>
      </w:r>
    </w:p>
    <w:bookmarkEnd w:id="191"/>
    <w:p>
      <w:pPr>
        <w:spacing w:after="0"/>
        <w:ind w:left="0"/>
        <w:jc w:val="both"/>
      </w:pPr>
      <w:r>
        <w:drawing>
          <wp:inline distT="0" distB="0" distL="0" distR="0">
            <wp:extent cx="7810500" cy="787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787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1" w:id="192"/>
    <w:p>
      <w:pPr>
        <w:spacing w:after="0"/>
        <w:ind w:left="0"/>
        <w:jc w:val="both"/>
      </w:pPr>
      <w:r>
        <w:rPr>
          <w:rFonts w:ascii="Times New Roman"/>
          <w:b w:val="false"/>
          <w:i w:val="false"/>
          <w:color w:val="000000"/>
          <w:sz w:val="28"/>
        </w:rPr>
        <w:t xml:space="preserve">
      </w:t>
      </w:r>
    </w:p>
    <w:bookmarkEnd w:id="192"/>
    <w:p>
      <w:pPr>
        <w:spacing w:after="0"/>
        <w:ind w:left="0"/>
        <w:jc w:val="both"/>
      </w:pPr>
      <w:r>
        <w:drawing>
          <wp:inline distT="0" distB="0" distL="0" distR="0">
            <wp:extent cx="2527300" cy="138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2527300" cy="138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2" w:id="193"/>
    <w:p>
      <w:pPr>
        <w:spacing w:after="0"/>
        <w:ind w:left="0"/>
        <w:jc w:val="left"/>
      </w:pPr>
      <w:r>
        <w:rPr>
          <w:rFonts w:ascii="Times New Roman"/>
          <w:b/>
          <w:i w:val="false"/>
          <w:color w:val="000000"/>
        </w:rPr>
        <w:t xml:space="preserve"> Жайылымдардың,оның ішінде маусымдық жайылымдардың сыртқы және ішкі шекаралары мен алаңдары, жайылымдық инфрақұрылым объектілері белгіленген Карта</w:t>
      </w:r>
    </w:p>
    <w:bookmarkEnd w:id="193"/>
    <w:bookmarkStart w:name="z203" w:id="194"/>
    <w:p>
      <w:pPr>
        <w:spacing w:after="0"/>
        <w:ind w:left="0"/>
        <w:jc w:val="both"/>
      </w:pPr>
      <w:r>
        <w:rPr>
          <w:rFonts w:ascii="Times New Roman"/>
          <w:b w:val="false"/>
          <w:i w:val="false"/>
          <w:color w:val="000000"/>
          <w:sz w:val="28"/>
        </w:rPr>
        <w:t xml:space="preserve">
      </w:t>
      </w:r>
    </w:p>
    <w:bookmarkEnd w:id="194"/>
    <w:p>
      <w:pPr>
        <w:spacing w:after="0"/>
        <w:ind w:left="0"/>
        <w:jc w:val="both"/>
      </w:pPr>
      <w:r>
        <w:drawing>
          <wp:inline distT="0" distB="0" distL="0" distR="0">
            <wp:extent cx="7810500" cy="701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810500" cy="701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4" w:id="195"/>
    <w:p>
      <w:pPr>
        <w:spacing w:after="0"/>
        <w:ind w:left="0"/>
        <w:jc w:val="both"/>
      </w:pPr>
      <w:r>
        <w:rPr>
          <w:rFonts w:ascii="Times New Roman"/>
          <w:b w:val="false"/>
          <w:i w:val="false"/>
          <w:color w:val="000000"/>
          <w:sz w:val="28"/>
        </w:rPr>
        <w:t xml:space="preserve">
      </w:t>
      </w:r>
    </w:p>
    <w:bookmarkEnd w:id="195"/>
    <w:p>
      <w:pPr>
        <w:spacing w:after="0"/>
        <w:ind w:left="0"/>
        <w:jc w:val="both"/>
      </w:pPr>
      <w:r>
        <w:drawing>
          <wp:inline distT="0" distB="0" distL="0" distR="0">
            <wp:extent cx="67691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6769100" cy="471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5" w:id="196"/>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копандарға, суару немесе суландыру каналдарына, құбырлы немесе шахталы құдықтарға) қол жеткізу схемасы</w:t>
      </w:r>
    </w:p>
    <w:bookmarkEnd w:id="196"/>
    <w:bookmarkStart w:name="z206" w:id="197"/>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97"/>
    <w:bookmarkStart w:name="z207" w:id="198"/>
    <w:p>
      <w:pPr>
        <w:spacing w:after="0"/>
        <w:ind w:left="0"/>
        <w:jc w:val="both"/>
      </w:pPr>
      <w:r>
        <w:rPr>
          <w:rFonts w:ascii="Times New Roman"/>
          <w:b w:val="false"/>
          <w:i w:val="false"/>
          <w:color w:val="000000"/>
          <w:sz w:val="28"/>
        </w:rPr>
        <w:t xml:space="preserve">
      </w:t>
      </w:r>
    </w:p>
    <w:bookmarkEnd w:id="198"/>
    <w:p>
      <w:pPr>
        <w:spacing w:after="0"/>
        <w:ind w:left="0"/>
        <w:jc w:val="both"/>
      </w:pPr>
      <w:r>
        <w:drawing>
          <wp:inline distT="0" distB="0" distL="0" distR="0">
            <wp:extent cx="7810500" cy="778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810500" cy="778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8" w:id="199"/>
    <w:p>
      <w:pPr>
        <w:spacing w:after="0"/>
        <w:ind w:left="0"/>
        <w:jc w:val="left"/>
      </w:pPr>
      <w:r>
        <w:rPr>
          <w:rFonts w:ascii="Times New Roman"/>
          <w:b/>
          <w:i w:val="false"/>
          <w:color w:val="000000"/>
        </w:rPr>
        <w:t xml:space="preserve"> Егінді ауылдық округінің жанында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99"/>
    <w:bookmarkStart w:name="z209" w:id="200"/>
    <w:p>
      <w:pPr>
        <w:spacing w:after="0"/>
        <w:ind w:left="0"/>
        <w:jc w:val="both"/>
      </w:pPr>
      <w:r>
        <w:rPr>
          <w:rFonts w:ascii="Times New Roman"/>
          <w:b w:val="false"/>
          <w:i w:val="false"/>
          <w:color w:val="000000"/>
          <w:sz w:val="28"/>
        </w:rPr>
        <w:t xml:space="preserve">
      </w:t>
      </w:r>
    </w:p>
    <w:bookmarkEnd w:id="200"/>
    <w:p>
      <w:pPr>
        <w:spacing w:after="0"/>
        <w:ind w:left="0"/>
        <w:jc w:val="both"/>
      </w:pPr>
      <w:r>
        <w:drawing>
          <wp:inline distT="0" distB="0" distL="0" distR="0">
            <wp:extent cx="7810500" cy="826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810500" cy="826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0" w:id="201"/>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Қарақойын ауылдық округі аумағында жайылымдардың орналасу схемасы (картасы)</w:t>
      </w:r>
    </w:p>
    <w:bookmarkEnd w:id="201"/>
    <w:bookmarkStart w:name="z211" w:id="202"/>
    <w:p>
      <w:pPr>
        <w:spacing w:after="0"/>
        <w:ind w:left="0"/>
        <w:jc w:val="both"/>
      </w:pPr>
      <w:r>
        <w:rPr>
          <w:rFonts w:ascii="Times New Roman"/>
          <w:b w:val="false"/>
          <w:i w:val="false"/>
          <w:color w:val="000000"/>
          <w:sz w:val="28"/>
        </w:rPr>
        <w:t xml:space="preserve">
      </w:t>
      </w:r>
    </w:p>
    <w:bookmarkEnd w:id="202"/>
    <w:p>
      <w:pPr>
        <w:spacing w:after="0"/>
        <w:ind w:left="0"/>
        <w:jc w:val="both"/>
      </w:pPr>
      <w:r>
        <w:drawing>
          <wp:inline distT="0" distB="0" distL="0" distR="0">
            <wp:extent cx="7810500" cy="826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810500" cy="826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2" w:id="203"/>
    <w:p>
      <w:pPr>
        <w:spacing w:after="0"/>
        <w:ind w:left="0"/>
        <w:jc w:val="both"/>
      </w:pPr>
      <w:r>
        <w:rPr>
          <w:rFonts w:ascii="Times New Roman"/>
          <w:b w:val="false"/>
          <w:i w:val="false"/>
          <w:color w:val="000000"/>
          <w:sz w:val="28"/>
        </w:rPr>
        <w:t xml:space="preserve">
      </w:t>
      </w:r>
    </w:p>
    <w:bookmarkEnd w:id="203"/>
    <w:p>
      <w:pPr>
        <w:spacing w:after="0"/>
        <w:ind w:left="0"/>
        <w:jc w:val="both"/>
      </w:pPr>
      <w:r>
        <w:drawing>
          <wp:inline distT="0" distB="0" distL="0" distR="0">
            <wp:extent cx="2578100" cy="130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2578100" cy="130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3" w:id="204"/>
    <w:p>
      <w:pPr>
        <w:spacing w:after="0"/>
        <w:ind w:left="0"/>
        <w:jc w:val="left"/>
      </w:pPr>
      <w:r>
        <w:rPr>
          <w:rFonts w:ascii="Times New Roman"/>
          <w:b/>
          <w:i w:val="false"/>
          <w:color w:val="000000"/>
        </w:rPr>
        <w:t xml:space="preserve"> Жайылымдардың,оның ішінде маусымдық жайылымдардың сыртқы және ішкі шекаралары мен алаңдары, жайылымдық инфрақұрылым объектілері белгіленген Карта</w:t>
      </w:r>
    </w:p>
    <w:bookmarkEnd w:id="204"/>
    <w:bookmarkStart w:name="z214" w:id="205"/>
    <w:p>
      <w:pPr>
        <w:spacing w:after="0"/>
        <w:ind w:left="0"/>
        <w:jc w:val="both"/>
      </w:pPr>
      <w:r>
        <w:rPr>
          <w:rFonts w:ascii="Times New Roman"/>
          <w:b w:val="false"/>
          <w:i w:val="false"/>
          <w:color w:val="000000"/>
          <w:sz w:val="28"/>
        </w:rPr>
        <w:t xml:space="preserve">
      </w:t>
      </w:r>
    </w:p>
    <w:bookmarkEnd w:id="205"/>
    <w:p>
      <w:pPr>
        <w:spacing w:after="0"/>
        <w:ind w:left="0"/>
        <w:jc w:val="both"/>
      </w:pPr>
      <w:r>
        <w:drawing>
          <wp:inline distT="0" distB="0" distL="0" distR="0">
            <wp:extent cx="7810500" cy="703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810500" cy="703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5" w:id="206"/>
    <w:p>
      <w:pPr>
        <w:spacing w:after="0"/>
        <w:ind w:left="0"/>
        <w:jc w:val="both"/>
      </w:pPr>
      <w:r>
        <w:rPr>
          <w:rFonts w:ascii="Times New Roman"/>
          <w:b w:val="false"/>
          <w:i w:val="false"/>
          <w:color w:val="000000"/>
          <w:sz w:val="28"/>
        </w:rPr>
        <w:t xml:space="preserve">
      </w:t>
      </w:r>
    </w:p>
    <w:bookmarkEnd w:id="206"/>
    <w:p>
      <w:pPr>
        <w:spacing w:after="0"/>
        <w:ind w:left="0"/>
        <w:jc w:val="both"/>
      </w:pPr>
      <w:r>
        <w:drawing>
          <wp:inline distT="0" distB="0" distL="0" distR="0">
            <wp:extent cx="67691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6769100" cy="471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6" w:id="207"/>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копандарға, суару немесе суландыру каналдарына, құбырлы немесе шахталы құдықтарға) қол жеткізу схемасы</w:t>
      </w:r>
    </w:p>
    <w:bookmarkEnd w:id="207"/>
    <w:bookmarkStart w:name="z217" w:id="208"/>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08"/>
    <w:bookmarkStart w:name="z218" w:id="209"/>
    <w:p>
      <w:pPr>
        <w:spacing w:after="0"/>
        <w:ind w:left="0"/>
        <w:jc w:val="both"/>
      </w:pPr>
      <w:r>
        <w:rPr>
          <w:rFonts w:ascii="Times New Roman"/>
          <w:b w:val="false"/>
          <w:i w:val="false"/>
          <w:color w:val="000000"/>
          <w:sz w:val="28"/>
        </w:rPr>
        <w:t xml:space="preserve">
      </w:t>
      </w:r>
    </w:p>
    <w:bookmarkEnd w:id="209"/>
    <w:p>
      <w:pPr>
        <w:spacing w:after="0"/>
        <w:ind w:left="0"/>
        <w:jc w:val="both"/>
      </w:pPr>
      <w:r>
        <w:drawing>
          <wp:inline distT="0" distB="0" distL="0" distR="0">
            <wp:extent cx="7810500" cy="797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810500" cy="797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9" w:id="210"/>
    <w:p>
      <w:pPr>
        <w:spacing w:after="0"/>
        <w:ind w:left="0"/>
        <w:jc w:val="both"/>
      </w:pPr>
      <w:r>
        <w:rPr>
          <w:rFonts w:ascii="Times New Roman"/>
          <w:b w:val="false"/>
          <w:i w:val="false"/>
          <w:color w:val="000000"/>
          <w:sz w:val="28"/>
        </w:rPr>
        <w:t xml:space="preserve">
      </w:t>
      </w:r>
    </w:p>
    <w:bookmarkEnd w:id="210"/>
    <w:p>
      <w:pPr>
        <w:spacing w:after="0"/>
        <w:ind w:left="0"/>
        <w:jc w:val="both"/>
      </w:pPr>
      <w:r>
        <w:drawing>
          <wp:inline distT="0" distB="0" distL="0" distR="0">
            <wp:extent cx="7810500" cy="231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810500" cy="231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0" w:id="211"/>
    <w:p>
      <w:pPr>
        <w:spacing w:after="0"/>
        <w:ind w:left="0"/>
        <w:jc w:val="left"/>
      </w:pPr>
      <w:r>
        <w:rPr>
          <w:rFonts w:ascii="Times New Roman"/>
          <w:b/>
          <w:i w:val="false"/>
          <w:color w:val="000000"/>
        </w:rPr>
        <w:t xml:space="preserve"> Қарақойын ауылдық округінің жанында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11"/>
    <w:bookmarkStart w:name="z221" w:id="212"/>
    <w:p>
      <w:pPr>
        <w:spacing w:after="0"/>
        <w:ind w:left="0"/>
        <w:jc w:val="both"/>
      </w:pPr>
      <w:r>
        <w:rPr>
          <w:rFonts w:ascii="Times New Roman"/>
          <w:b w:val="false"/>
          <w:i w:val="false"/>
          <w:color w:val="000000"/>
          <w:sz w:val="28"/>
        </w:rPr>
        <w:t xml:space="preserve">
      </w:t>
      </w:r>
    </w:p>
    <w:bookmarkEnd w:id="212"/>
    <w:p>
      <w:pPr>
        <w:spacing w:after="0"/>
        <w:ind w:left="0"/>
        <w:jc w:val="both"/>
      </w:pPr>
      <w:r>
        <w:drawing>
          <wp:inline distT="0" distB="0" distL="0" distR="0">
            <wp:extent cx="7810500" cy="869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810500" cy="869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2" w:id="213"/>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Қорғанжар ауылдық округі аумағында жайылымдардың орналасу схемасы (картасы)</w:t>
      </w:r>
    </w:p>
    <w:bookmarkEnd w:id="213"/>
    <w:bookmarkStart w:name="z223" w:id="214"/>
    <w:p>
      <w:pPr>
        <w:spacing w:after="0"/>
        <w:ind w:left="0"/>
        <w:jc w:val="both"/>
      </w:pPr>
      <w:r>
        <w:rPr>
          <w:rFonts w:ascii="Times New Roman"/>
          <w:b w:val="false"/>
          <w:i w:val="false"/>
          <w:color w:val="000000"/>
          <w:sz w:val="28"/>
        </w:rPr>
        <w:t xml:space="preserve">
      </w:t>
      </w:r>
    </w:p>
    <w:bookmarkEnd w:id="214"/>
    <w:p>
      <w:pPr>
        <w:spacing w:after="0"/>
        <w:ind w:left="0"/>
        <w:jc w:val="both"/>
      </w:pPr>
      <w:r>
        <w:drawing>
          <wp:inline distT="0" distB="0" distL="0" distR="0">
            <wp:extent cx="7810500" cy="740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810500" cy="740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4" w:id="215"/>
    <w:p>
      <w:pPr>
        <w:spacing w:after="0"/>
        <w:ind w:left="0"/>
        <w:jc w:val="both"/>
      </w:pPr>
      <w:r>
        <w:rPr>
          <w:rFonts w:ascii="Times New Roman"/>
          <w:b w:val="false"/>
          <w:i w:val="false"/>
          <w:color w:val="000000"/>
          <w:sz w:val="28"/>
        </w:rPr>
        <w:t xml:space="preserve">
      </w:t>
      </w:r>
    </w:p>
    <w:bookmarkEnd w:id="215"/>
    <w:p>
      <w:pPr>
        <w:spacing w:after="0"/>
        <w:ind w:left="0"/>
        <w:jc w:val="both"/>
      </w:pPr>
      <w:r>
        <w:drawing>
          <wp:inline distT="0" distB="0" distL="0" distR="0">
            <wp:extent cx="2552700" cy="142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2552700" cy="142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5" w:id="216"/>
    <w:p>
      <w:pPr>
        <w:spacing w:after="0"/>
        <w:ind w:left="0"/>
        <w:jc w:val="left"/>
      </w:pPr>
      <w:r>
        <w:rPr>
          <w:rFonts w:ascii="Times New Roman"/>
          <w:b/>
          <w:i w:val="false"/>
          <w:color w:val="000000"/>
        </w:rPr>
        <w:t xml:space="preserve"> Жайылымдардың,оның ішінде маусымдық жайылымдардың сыртқы және ішкі шекаралары мен алаңдары, жайылымдық инфрақұрылым объектілері белгіленген Карта</w:t>
      </w:r>
    </w:p>
    <w:bookmarkEnd w:id="216"/>
    <w:bookmarkStart w:name="z226" w:id="217"/>
    <w:p>
      <w:pPr>
        <w:spacing w:after="0"/>
        <w:ind w:left="0"/>
        <w:jc w:val="both"/>
      </w:pPr>
      <w:r>
        <w:rPr>
          <w:rFonts w:ascii="Times New Roman"/>
          <w:b w:val="false"/>
          <w:i w:val="false"/>
          <w:color w:val="000000"/>
          <w:sz w:val="28"/>
        </w:rPr>
        <w:t xml:space="preserve">
      </w:t>
      </w:r>
    </w:p>
    <w:bookmarkEnd w:id="217"/>
    <w:p>
      <w:pPr>
        <w:spacing w:after="0"/>
        <w:ind w:left="0"/>
        <w:jc w:val="both"/>
      </w:pPr>
      <w:r>
        <w:drawing>
          <wp:inline distT="0" distB="0" distL="0" distR="0">
            <wp:extent cx="7810500" cy="685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7810500" cy="685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7" w:id="218"/>
    <w:p>
      <w:pPr>
        <w:spacing w:after="0"/>
        <w:ind w:left="0"/>
        <w:jc w:val="both"/>
      </w:pPr>
      <w:r>
        <w:rPr>
          <w:rFonts w:ascii="Times New Roman"/>
          <w:b w:val="false"/>
          <w:i w:val="false"/>
          <w:color w:val="000000"/>
          <w:sz w:val="28"/>
        </w:rPr>
        <w:t xml:space="preserve">
      </w:t>
      </w:r>
    </w:p>
    <w:bookmarkEnd w:id="218"/>
    <w:p>
      <w:pPr>
        <w:spacing w:after="0"/>
        <w:ind w:left="0"/>
        <w:jc w:val="both"/>
      </w:pPr>
      <w:r>
        <w:drawing>
          <wp:inline distT="0" distB="0" distL="0" distR="0">
            <wp:extent cx="67691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6769100" cy="471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8" w:id="219"/>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копандарға, суару немесе суландыру каналдарына, құбырлы немесе шахталы құдықтарға) қол жеткізу схемасы</w:t>
      </w:r>
    </w:p>
    <w:bookmarkEnd w:id="219"/>
    <w:bookmarkStart w:name="z229" w:id="220"/>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20"/>
    <w:bookmarkStart w:name="z230" w:id="221"/>
    <w:p>
      <w:pPr>
        <w:spacing w:after="0"/>
        <w:ind w:left="0"/>
        <w:jc w:val="both"/>
      </w:pPr>
      <w:r>
        <w:rPr>
          <w:rFonts w:ascii="Times New Roman"/>
          <w:b w:val="false"/>
          <w:i w:val="false"/>
          <w:color w:val="000000"/>
          <w:sz w:val="28"/>
        </w:rPr>
        <w:t xml:space="preserve">
      </w:t>
      </w:r>
    </w:p>
    <w:bookmarkEnd w:id="221"/>
    <w:p>
      <w:pPr>
        <w:spacing w:after="0"/>
        <w:ind w:left="0"/>
        <w:jc w:val="both"/>
      </w:pPr>
      <w:r>
        <w:drawing>
          <wp:inline distT="0" distB="0" distL="0" distR="0">
            <wp:extent cx="7810500" cy="562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7810500" cy="562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1" w:id="222"/>
    <w:p>
      <w:pPr>
        <w:spacing w:after="0"/>
        <w:ind w:left="0"/>
        <w:jc w:val="both"/>
      </w:pPr>
      <w:r>
        <w:rPr>
          <w:rFonts w:ascii="Times New Roman"/>
          <w:b w:val="false"/>
          <w:i w:val="false"/>
          <w:color w:val="000000"/>
          <w:sz w:val="28"/>
        </w:rPr>
        <w:t xml:space="preserve">
      </w:t>
      </w:r>
    </w:p>
    <w:bookmarkEnd w:id="222"/>
    <w:p>
      <w:pPr>
        <w:spacing w:after="0"/>
        <w:ind w:left="0"/>
        <w:jc w:val="both"/>
      </w:pPr>
      <w:r>
        <w:drawing>
          <wp:inline distT="0" distB="0" distL="0" distR="0">
            <wp:extent cx="7810500" cy="232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7810500" cy="232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2" w:id="223"/>
    <w:p>
      <w:pPr>
        <w:spacing w:after="0"/>
        <w:ind w:left="0"/>
        <w:jc w:val="left"/>
      </w:pPr>
      <w:r>
        <w:rPr>
          <w:rFonts w:ascii="Times New Roman"/>
          <w:b/>
          <w:i w:val="false"/>
          <w:color w:val="000000"/>
        </w:rPr>
        <w:t xml:space="preserve"> Қорғанжар ауылдық округінің жанында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23"/>
    <w:bookmarkStart w:name="z233" w:id="224"/>
    <w:p>
      <w:pPr>
        <w:spacing w:after="0"/>
        <w:ind w:left="0"/>
        <w:jc w:val="both"/>
      </w:pPr>
      <w:r>
        <w:rPr>
          <w:rFonts w:ascii="Times New Roman"/>
          <w:b w:val="false"/>
          <w:i w:val="false"/>
          <w:color w:val="000000"/>
          <w:sz w:val="28"/>
        </w:rPr>
        <w:t xml:space="preserve">
      </w:t>
      </w:r>
    </w:p>
    <w:bookmarkEnd w:id="224"/>
    <w:p>
      <w:pPr>
        <w:spacing w:after="0"/>
        <w:ind w:left="0"/>
        <w:jc w:val="both"/>
      </w:pPr>
      <w:r>
        <w:drawing>
          <wp:inline distT="0" distB="0" distL="0" distR="0">
            <wp:extent cx="7810500" cy="834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810500" cy="834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4" w:id="225"/>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Құланутпес ауылдық округі аумағында жайылымдардың орналасу схемасы (картасы)</w:t>
      </w:r>
    </w:p>
    <w:bookmarkEnd w:id="225"/>
    <w:bookmarkStart w:name="z235" w:id="226"/>
    <w:p>
      <w:pPr>
        <w:spacing w:after="0"/>
        <w:ind w:left="0"/>
        <w:jc w:val="both"/>
      </w:pPr>
      <w:r>
        <w:rPr>
          <w:rFonts w:ascii="Times New Roman"/>
          <w:b w:val="false"/>
          <w:i w:val="false"/>
          <w:color w:val="000000"/>
          <w:sz w:val="28"/>
        </w:rPr>
        <w:t xml:space="preserve">
      </w:t>
      </w:r>
    </w:p>
    <w:bookmarkEnd w:id="226"/>
    <w:p>
      <w:pPr>
        <w:spacing w:after="0"/>
        <w:ind w:left="0"/>
        <w:jc w:val="both"/>
      </w:pPr>
      <w:r>
        <w:drawing>
          <wp:inline distT="0" distB="0" distL="0" distR="0">
            <wp:extent cx="7810500" cy="803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7810500" cy="803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6" w:id="227"/>
    <w:p>
      <w:pPr>
        <w:spacing w:after="0"/>
        <w:ind w:left="0"/>
        <w:jc w:val="both"/>
      </w:pPr>
      <w:r>
        <w:rPr>
          <w:rFonts w:ascii="Times New Roman"/>
          <w:b w:val="false"/>
          <w:i w:val="false"/>
          <w:color w:val="000000"/>
          <w:sz w:val="28"/>
        </w:rPr>
        <w:t xml:space="preserve">
      </w:t>
      </w:r>
    </w:p>
    <w:bookmarkEnd w:id="227"/>
    <w:p>
      <w:pPr>
        <w:spacing w:after="0"/>
        <w:ind w:left="0"/>
        <w:jc w:val="both"/>
      </w:pPr>
      <w:r>
        <w:drawing>
          <wp:inline distT="0" distB="0" distL="0" distR="0">
            <wp:extent cx="2921000" cy="133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2921000" cy="133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7" w:id="228"/>
    <w:p>
      <w:pPr>
        <w:spacing w:after="0"/>
        <w:ind w:left="0"/>
        <w:jc w:val="left"/>
      </w:pPr>
      <w:r>
        <w:rPr>
          <w:rFonts w:ascii="Times New Roman"/>
          <w:b/>
          <w:i w:val="false"/>
          <w:color w:val="000000"/>
        </w:rPr>
        <w:t xml:space="preserve"> Жайылымдардың,оның ішінде маусымдық жайылымдардың сыртқы және ішкі шекаралары мен алаңдары, жайылымдық инфрақұрылым объектілері белгіленген Карта</w:t>
      </w:r>
    </w:p>
    <w:bookmarkEnd w:id="228"/>
    <w:bookmarkStart w:name="z238" w:id="229"/>
    <w:p>
      <w:pPr>
        <w:spacing w:after="0"/>
        <w:ind w:left="0"/>
        <w:jc w:val="both"/>
      </w:pPr>
      <w:r>
        <w:rPr>
          <w:rFonts w:ascii="Times New Roman"/>
          <w:b w:val="false"/>
          <w:i w:val="false"/>
          <w:color w:val="000000"/>
          <w:sz w:val="28"/>
        </w:rPr>
        <w:t xml:space="preserve">
      </w:t>
      </w:r>
    </w:p>
    <w:bookmarkEnd w:id="229"/>
    <w:p>
      <w:pPr>
        <w:spacing w:after="0"/>
        <w:ind w:left="0"/>
        <w:jc w:val="both"/>
      </w:pPr>
      <w:r>
        <w:drawing>
          <wp:inline distT="0" distB="0" distL="0" distR="0">
            <wp:extent cx="7810500" cy="695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7810500" cy="695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9" w:id="230"/>
    <w:p>
      <w:pPr>
        <w:spacing w:after="0"/>
        <w:ind w:left="0"/>
        <w:jc w:val="both"/>
      </w:pPr>
      <w:r>
        <w:rPr>
          <w:rFonts w:ascii="Times New Roman"/>
          <w:b w:val="false"/>
          <w:i w:val="false"/>
          <w:color w:val="000000"/>
          <w:sz w:val="28"/>
        </w:rPr>
        <w:t xml:space="preserve">
      </w:t>
      </w:r>
    </w:p>
    <w:bookmarkEnd w:id="230"/>
    <w:p>
      <w:pPr>
        <w:spacing w:after="0"/>
        <w:ind w:left="0"/>
        <w:jc w:val="both"/>
      </w:pPr>
      <w:r>
        <w:drawing>
          <wp:inline distT="0" distB="0" distL="0" distR="0">
            <wp:extent cx="67691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6769100" cy="471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0" w:id="231"/>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копандарға, суару немесе суландыру каналдарына, құбырлы немесе шахталы құдықтарға) қол жеткізу схемасы</w:t>
      </w:r>
    </w:p>
    <w:bookmarkEnd w:id="231"/>
    <w:bookmarkStart w:name="z241" w:id="232"/>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32"/>
    <w:bookmarkStart w:name="z242" w:id="233"/>
    <w:p>
      <w:pPr>
        <w:spacing w:after="0"/>
        <w:ind w:left="0"/>
        <w:jc w:val="both"/>
      </w:pPr>
      <w:r>
        <w:rPr>
          <w:rFonts w:ascii="Times New Roman"/>
          <w:b w:val="false"/>
          <w:i w:val="false"/>
          <w:color w:val="000000"/>
          <w:sz w:val="28"/>
        </w:rPr>
        <w:t xml:space="preserve">
      </w:t>
      </w:r>
    </w:p>
    <w:bookmarkEnd w:id="233"/>
    <w:p>
      <w:pPr>
        <w:spacing w:after="0"/>
        <w:ind w:left="0"/>
        <w:jc w:val="both"/>
      </w:pPr>
      <w:r>
        <w:drawing>
          <wp:inline distT="0" distB="0" distL="0" distR="0">
            <wp:extent cx="7810500" cy="593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7810500" cy="593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3" w:id="234"/>
    <w:p>
      <w:pPr>
        <w:spacing w:after="0"/>
        <w:ind w:left="0"/>
        <w:jc w:val="both"/>
      </w:pPr>
      <w:r>
        <w:rPr>
          <w:rFonts w:ascii="Times New Roman"/>
          <w:b w:val="false"/>
          <w:i w:val="false"/>
          <w:color w:val="000000"/>
          <w:sz w:val="28"/>
        </w:rPr>
        <w:t xml:space="preserve">
      </w:t>
      </w:r>
    </w:p>
    <w:bookmarkEnd w:id="234"/>
    <w:p>
      <w:pPr>
        <w:spacing w:after="0"/>
        <w:ind w:left="0"/>
        <w:jc w:val="both"/>
      </w:pPr>
      <w:r>
        <w:drawing>
          <wp:inline distT="0" distB="0" distL="0" distR="0">
            <wp:extent cx="7810500" cy="212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7810500" cy="212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4" w:id="235"/>
    <w:p>
      <w:pPr>
        <w:spacing w:after="0"/>
        <w:ind w:left="0"/>
        <w:jc w:val="left"/>
      </w:pPr>
      <w:r>
        <w:rPr>
          <w:rFonts w:ascii="Times New Roman"/>
          <w:b/>
          <w:i w:val="false"/>
          <w:color w:val="000000"/>
        </w:rPr>
        <w:t xml:space="preserve"> Құланутпес ауылдық округінің жанында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35"/>
    <w:bookmarkStart w:name="z245" w:id="236"/>
    <w:p>
      <w:pPr>
        <w:spacing w:after="0"/>
        <w:ind w:left="0"/>
        <w:jc w:val="both"/>
      </w:pPr>
      <w:r>
        <w:rPr>
          <w:rFonts w:ascii="Times New Roman"/>
          <w:b w:val="false"/>
          <w:i w:val="false"/>
          <w:color w:val="000000"/>
          <w:sz w:val="28"/>
        </w:rPr>
        <w:t xml:space="preserve">
      </w:t>
      </w:r>
    </w:p>
    <w:bookmarkEnd w:id="236"/>
    <w:p>
      <w:pPr>
        <w:spacing w:after="0"/>
        <w:ind w:left="0"/>
        <w:jc w:val="both"/>
      </w:pPr>
      <w:r>
        <w:drawing>
          <wp:inline distT="0" distB="0" distL="0" distR="0">
            <wp:extent cx="7810500" cy="816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7810500" cy="816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6" w:id="237"/>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Қызылтал ауылдық округі аумағында жайылымдардың орналасу схемасы (картасы)</w:t>
      </w:r>
    </w:p>
    <w:bookmarkEnd w:id="237"/>
    <w:bookmarkStart w:name="z247" w:id="238"/>
    <w:p>
      <w:pPr>
        <w:spacing w:after="0"/>
        <w:ind w:left="0"/>
        <w:jc w:val="both"/>
      </w:pPr>
      <w:r>
        <w:rPr>
          <w:rFonts w:ascii="Times New Roman"/>
          <w:b w:val="false"/>
          <w:i w:val="false"/>
          <w:color w:val="000000"/>
          <w:sz w:val="28"/>
        </w:rPr>
        <w:t xml:space="preserve">
      </w:t>
      </w:r>
    </w:p>
    <w:bookmarkEnd w:id="238"/>
    <w:p>
      <w:pPr>
        <w:spacing w:after="0"/>
        <w:ind w:left="0"/>
        <w:jc w:val="both"/>
      </w:pPr>
      <w:r>
        <w:drawing>
          <wp:inline distT="0" distB="0" distL="0" distR="0">
            <wp:extent cx="78105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7810500" cy="781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8" w:id="239"/>
    <w:p>
      <w:pPr>
        <w:spacing w:after="0"/>
        <w:ind w:left="0"/>
        <w:jc w:val="both"/>
      </w:pPr>
      <w:r>
        <w:rPr>
          <w:rFonts w:ascii="Times New Roman"/>
          <w:b w:val="false"/>
          <w:i w:val="false"/>
          <w:color w:val="000000"/>
          <w:sz w:val="28"/>
        </w:rPr>
        <w:t xml:space="preserve">
      </w:t>
      </w:r>
    </w:p>
    <w:bookmarkEnd w:id="239"/>
    <w:p>
      <w:pPr>
        <w:spacing w:after="0"/>
        <w:ind w:left="0"/>
        <w:jc w:val="both"/>
      </w:pPr>
      <w:r>
        <w:drawing>
          <wp:inline distT="0" distB="0" distL="0" distR="0">
            <wp:extent cx="3238500" cy="151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3238500" cy="151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9" w:id="240"/>
    <w:p>
      <w:pPr>
        <w:spacing w:after="0"/>
        <w:ind w:left="0"/>
        <w:jc w:val="left"/>
      </w:pPr>
      <w:r>
        <w:rPr>
          <w:rFonts w:ascii="Times New Roman"/>
          <w:b/>
          <w:i w:val="false"/>
          <w:color w:val="000000"/>
        </w:rPr>
        <w:t xml:space="preserve"> Жайылымдардың,оның ішінде маусымдық жайылымдардың сыртқы және ішкі шекаралары мен алаңдары, жайылымдық инфрақұрылым объектілері белгіленген Карта</w:t>
      </w:r>
    </w:p>
    <w:bookmarkEnd w:id="240"/>
    <w:bookmarkStart w:name="z250" w:id="241"/>
    <w:p>
      <w:pPr>
        <w:spacing w:after="0"/>
        <w:ind w:left="0"/>
        <w:jc w:val="both"/>
      </w:pPr>
      <w:r>
        <w:rPr>
          <w:rFonts w:ascii="Times New Roman"/>
          <w:b w:val="false"/>
          <w:i w:val="false"/>
          <w:color w:val="000000"/>
          <w:sz w:val="28"/>
        </w:rPr>
        <w:t xml:space="preserve">
      </w:t>
      </w:r>
    </w:p>
    <w:bookmarkEnd w:id="241"/>
    <w:p>
      <w:pPr>
        <w:spacing w:after="0"/>
        <w:ind w:left="0"/>
        <w:jc w:val="both"/>
      </w:pPr>
      <w:r>
        <w:drawing>
          <wp:inline distT="0" distB="0" distL="0" distR="0">
            <wp:extent cx="7810500" cy="731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7810500" cy="731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1" w:id="242"/>
    <w:p>
      <w:pPr>
        <w:spacing w:after="0"/>
        <w:ind w:left="0"/>
        <w:jc w:val="both"/>
      </w:pPr>
      <w:r>
        <w:rPr>
          <w:rFonts w:ascii="Times New Roman"/>
          <w:b w:val="false"/>
          <w:i w:val="false"/>
          <w:color w:val="000000"/>
          <w:sz w:val="28"/>
        </w:rPr>
        <w:t xml:space="preserve">
      </w:t>
      </w:r>
    </w:p>
    <w:bookmarkEnd w:id="242"/>
    <w:p>
      <w:pPr>
        <w:spacing w:after="0"/>
        <w:ind w:left="0"/>
        <w:jc w:val="both"/>
      </w:pPr>
      <w:r>
        <w:drawing>
          <wp:inline distT="0" distB="0" distL="0" distR="0">
            <wp:extent cx="67691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6769100" cy="471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2" w:id="243"/>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копандарға, суару немесе суландыру каналдарына, құбырлы немесе шахталы құдықтарға) қол жеткізу схемасы</w:t>
      </w:r>
    </w:p>
    <w:bookmarkEnd w:id="243"/>
    <w:bookmarkStart w:name="z253" w:id="244"/>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44"/>
    <w:bookmarkStart w:name="z254" w:id="245"/>
    <w:p>
      <w:pPr>
        <w:spacing w:after="0"/>
        <w:ind w:left="0"/>
        <w:jc w:val="both"/>
      </w:pPr>
      <w:r>
        <w:rPr>
          <w:rFonts w:ascii="Times New Roman"/>
          <w:b w:val="false"/>
          <w:i w:val="false"/>
          <w:color w:val="000000"/>
          <w:sz w:val="28"/>
        </w:rPr>
        <w:t xml:space="preserve">
      </w:t>
      </w:r>
    </w:p>
    <w:bookmarkEnd w:id="245"/>
    <w:p>
      <w:pPr>
        <w:spacing w:after="0"/>
        <w:ind w:left="0"/>
        <w:jc w:val="both"/>
      </w:pPr>
      <w:r>
        <w:drawing>
          <wp:inline distT="0" distB="0" distL="0" distR="0">
            <wp:extent cx="7810500" cy="554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7810500" cy="554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5" w:id="246"/>
    <w:p>
      <w:pPr>
        <w:spacing w:after="0"/>
        <w:ind w:left="0"/>
        <w:jc w:val="both"/>
      </w:pPr>
      <w:r>
        <w:rPr>
          <w:rFonts w:ascii="Times New Roman"/>
          <w:b w:val="false"/>
          <w:i w:val="false"/>
          <w:color w:val="000000"/>
          <w:sz w:val="28"/>
        </w:rPr>
        <w:t xml:space="preserve">
      </w:t>
      </w:r>
    </w:p>
    <w:bookmarkEnd w:id="246"/>
    <w:p>
      <w:pPr>
        <w:spacing w:after="0"/>
        <w:ind w:left="0"/>
        <w:jc w:val="both"/>
      </w:pPr>
      <w:r>
        <w:drawing>
          <wp:inline distT="0" distB="0" distL="0" distR="0">
            <wp:extent cx="7810500" cy="238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7810500" cy="238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6" w:id="247"/>
    <w:p>
      <w:pPr>
        <w:spacing w:after="0"/>
        <w:ind w:left="0"/>
        <w:jc w:val="left"/>
      </w:pPr>
      <w:r>
        <w:rPr>
          <w:rFonts w:ascii="Times New Roman"/>
          <w:b/>
          <w:i w:val="false"/>
          <w:color w:val="000000"/>
        </w:rPr>
        <w:t xml:space="preserve"> Қызылтал ауылдық округінің жанында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47"/>
    <w:bookmarkStart w:name="z257" w:id="248"/>
    <w:p>
      <w:pPr>
        <w:spacing w:after="0"/>
        <w:ind w:left="0"/>
        <w:jc w:val="both"/>
      </w:pPr>
      <w:r>
        <w:rPr>
          <w:rFonts w:ascii="Times New Roman"/>
          <w:b w:val="false"/>
          <w:i w:val="false"/>
          <w:color w:val="000000"/>
          <w:sz w:val="28"/>
        </w:rPr>
        <w:t xml:space="preserve">
      </w:t>
      </w:r>
    </w:p>
    <w:bookmarkEnd w:id="248"/>
    <w:p>
      <w:pPr>
        <w:spacing w:after="0"/>
        <w:ind w:left="0"/>
        <w:jc w:val="both"/>
      </w:pPr>
      <w:r>
        <w:drawing>
          <wp:inline distT="0" distB="0" distL="0" distR="0">
            <wp:extent cx="7810500" cy="838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7810500" cy="838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8" w:id="249"/>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Байтуған ауылдық округі аумағында жайылымдардың орналасу схемасы (картасы)</w:t>
      </w:r>
    </w:p>
    <w:bookmarkEnd w:id="249"/>
    <w:bookmarkStart w:name="z259" w:id="250"/>
    <w:p>
      <w:pPr>
        <w:spacing w:after="0"/>
        <w:ind w:left="0"/>
        <w:jc w:val="both"/>
      </w:pPr>
      <w:r>
        <w:rPr>
          <w:rFonts w:ascii="Times New Roman"/>
          <w:b w:val="false"/>
          <w:i w:val="false"/>
          <w:color w:val="000000"/>
          <w:sz w:val="28"/>
        </w:rPr>
        <w:t xml:space="preserve">
      </w:t>
      </w:r>
    </w:p>
    <w:bookmarkEnd w:id="250"/>
    <w:p>
      <w:pPr>
        <w:spacing w:after="0"/>
        <w:ind w:left="0"/>
        <w:jc w:val="both"/>
      </w:pPr>
      <w:r>
        <w:drawing>
          <wp:inline distT="0" distB="0" distL="0" distR="0">
            <wp:extent cx="7810500" cy="730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7810500" cy="730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0" w:id="251"/>
    <w:p>
      <w:pPr>
        <w:spacing w:after="0"/>
        <w:ind w:left="0"/>
        <w:jc w:val="both"/>
      </w:pPr>
      <w:r>
        <w:rPr>
          <w:rFonts w:ascii="Times New Roman"/>
          <w:b w:val="false"/>
          <w:i w:val="false"/>
          <w:color w:val="000000"/>
          <w:sz w:val="28"/>
        </w:rPr>
        <w:t xml:space="preserve">
      </w:t>
      </w:r>
    </w:p>
    <w:bookmarkEnd w:id="251"/>
    <w:p>
      <w:pPr>
        <w:spacing w:after="0"/>
        <w:ind w:left="0"/>
        <w:jc w:val="both"/>
      </w:pPr>
      <w:r>
        <w:drawing>
          <wp:inline distT="0" distB="0" distL="0" distR="0">
            <wp:extent cx="3251200" cy="152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3251200" cy="152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1" w:id="252"/>
    <w:p>
      <w:pPr>
        <w:spacing w:after="0"/>
        <w:ind w:left="0"/>
        <w:jc w:val="left"/>
      </w:pPr>
      <w:r>
        <w:rPr>
          <w:rFonts w:ascii="Times New Roman"/>
          <w:b/>
          <w:i w:val="false"/>
          <w:color w:val="000000"/>
        </w:rPr>
        <w:t xml:space="preserve"> Жайылымдардың,оның ішінде маусымдық жайылымдардың сыртқы және ішкі шекаралары мен алаңдары, жайылымдық инфрақұрылым объектілері белгіленген Карта</w:t>
      </w:r>
    </w:p>
    <w:bookmarkEnd w:id="252"/>
    <w:bookmarkStart w:name="z262" w:id="253"/>
    <w:p>
      <w:pPr>
        <w:spacing w:after="0"/>
        <w:ind w:left="0"/>
        <w:jc w:val="both"/>
      </w:pPr>
      <w:r>
        <w:rPr>
          <w:rFonts w:ascii="Times New Roman"/>
          <w:b w:val="false"/>
          <w:i w:val="false"/>
          <w:color w:val="000000"/>
          <w:sz w:val="28"/>
        </w:rPr>
        <w:t xml:space="preserve">
      </w:t>
      </w:r>
    </w:p>
    <w:bookmarkEnd w:id="253"/>
    <w:p>
      <w:pPr>
        <w:spacing w:after="0"/>
        <w:ind w:left="0"/>
        <w:jc w:val="both"/>
      </w:pPr>
      <w:r>
        <w:drawing>
          <wp:inline distT="0" distB="0" distL="0" distR="0">
            <wp:extent cx="78105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7810500" cy="673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3" w:id="254"/>
    <w:p>
      <w:pPr>
        <w:spacing w:after="0"/>
        <w:ind w:left="0"/>
        <w:jc w:val="both"/>
      </w:pPr>
      <w:r>
        <w:rPr>
          <w:rFonts w:ascii="Times New Roman"/>
          <w:b w:val="false"/>
          <w:i w:val="false"/>
          <w:color w:val="000000"/>
          <w:sz w:val="28"/>
        </w:rPr>
        <w:t xml:space="preserve">
      </w:t>
      </w:r>
    </w:p>
    <w:bookmarkEnd w:id="254"/>
    <w:p>
      <w:pPr>
        <w:spacing w:after="0"/>
        <w:ind w:left="0"/>
        <w:jc w:val="both"/>
      </w:pPr>
      <w:r>
        <w:drawing>
          <wp:inline distT="0" distB="0" distL="0" distR="0">
            <wp:extent cx="6769100" cy="501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6769100" cy="501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4" w:id="255"/>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копандарға, суару немесе суландыру каналдарына, құбырлы немесе шахталы құдықтарға) қол жеткізу схемасы</w:t>
      </w:r>
    </w:p>
    <w:bookmarkEnd w:id="255"/>
    <w:bookmarkStart w:name="z265" w:id="256"/>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56"/>
    <w:bookmarkStart w:name="z266" w:id="257"/>
    <w:p>
      <w:pPr>
        <w:spacing w:after="0"/>
        <w:ind w:left="0"/>
        <w:jc w:val="both"/>
      </w:pPr>
      <w:r>
        <w:rPr>
          <w:rFonts w:ascii="Times New Roman"/>
          <w:b w:val="false"/>
          <w:i w:val="false"/>
          <w:color w:val="000000"/>
          <w:sz w:val="28"/>
        </w:rPr>
        <w:t xml:space="preserve">
      </w:t>
      </w:r>
    </w:p>
    <w:bookmarkEnd w:id="257"/>
    <w:p>
      <w:pPr>
        <w:spacing w:after="0"/>
        <w:ind w:left="0"/>
        <w:jc w:val="both"/>
      </w:pPr>
      <w:r>
        <w:drawing>
          <wp:inline distT="0" distB="0" distL="0" distR="0">
            <wp:extent cx="7810500" cy="581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7810500" cy="581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7" w:id="258"/>
    <w:p>
      <w:pPr>
        <w:spacing w:after="0"/>
        <w:ind w:left="0"/>
        <w:jc w:val="both"/>
      </w:pPr>
      <w:r>
        <w:rPr>
          <w:rFonts w:ascii="Times New Roman"/>
          <w:b w:val="false"/>
          <w:i w:val="false"/>
          <w:color w:val="000000"/>
          <w:sz w:val="28"/>
        </w:rPr>
        <w:t xml:space="preserve">
      </w:t>
      </w:r>
    </w:p>
    <w:bookmarkEnd w:id="258"/>
    <w:p>
      <w:pPr>
        <w:spacing w:after="0"/>
        <w:ind w:left="0"/>
        <w:jc w:val="both"/>
      </w:pPr>
      <w:r>
        <w:drawing>
          <wp:inline distT="0" distB="0" distL="0" distR="0">
            <wp:extent cx="7810500" cy="217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7810500" cy="217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8" w:id="259"/>
    <w:p>
      <w:pPr>
        <w:spacing w:after="0"/>
        <w:ind w:left="0"/>
        <w:jc w:val="left"/>
      </w:pPr>
      <w:r>
        <w:rPr>
          <w:rFonts w:ascii="Times New Roman"/>
          <w:b/>
          <w:i w:val="false"/>
          <w:color w:val="000000"/>
        </w:rPr>
        <w:t xml:space="preserve"> Байтуған ауылдық округінің жанында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59"/>
    <w:bookmarkStart w:name="z269" w:id="260"/>
    <w:p>
      <w:pPr>
        <w:spacing w:after="0"/>
        <w:ind w:left="0"/>
        <w:jc w:val="both"/>
      </w:pPr>
      <w:r>
        <w:rPr>
          <w:rFonts w:ascii="Times New Roman"/>
          <w:b w:val="false"/>
          <w:i w:val="false"/>
          <w:color w:val="000000"/>
          <w:sz w:val="28"/>
        </w:rPr>
        <w:t xml:space="preserve">
      </w:t>
      </w:r>
    </w:p>
    <w:bookmarkEnd w:id="260"/>
    <w:p>
      <w:pPr>
        <w:spacing w:after="0"/>
        <w:ind w:left="0"/>
        <w:jc w:val="both"/>
      </w:pPr>
      <w:r>
        <w:drawing>
          <wp:inline distT="0" distB="0" distL="0" distR="0">
            <wp:extent cx="7810500" cy="795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7810500" cy="795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0" w:id="261"/>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Мұзбел ауылдық округі аумағында жайылымдардың орналасу схемасы (картасы)</w:t>
      </w:r>
    </w:p>
    <w:bookmarkEnd w:id="261"/>
    <w:bookmarkStart w:name="z271" w:id="262"/>
    <w:p>
      <w:pPr>
        <w:spacing w:after="0"/>
        <w:ind w:left="0"/>
        <w:jc w:val="both"/>
      </w:pPr>
      <w:r>
        <w:rPr>
          <w:rFonts w:ascii="Times New Roman"/>
          <w:b w:val="false"/>
          <w:i w:val="false"/>
          <w:color w:val="000000"/>
          <w:sz w:val="28"/>
        </w:rPr>
        <w:t xml:space="preserve">
      </w:t>
      </w:r>
    </w:p>
    <w:bookmarkEnd w:id="262"/>
    <w:p>
      <w:pPr>
        <w:spacing w:after="0"/>
        <w:ind w:left="0"/>
        <w:jc w:val="both"/>
      </w:pPr>
      <w:r>
        <w:drawing>
          <wp:inline distT="0" distB="0" distL="0" distR="0">
            <wp:extent cx="7810500" cy="824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7810500" cy="824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2" w:id="263"/>
    <w:p>
      <w:pPr>
        <w:spacing w:after="0"/>
        <w:ind w:left="0"/>
        <w:jc w:val="both"/>
      </w:pPr>
      <w:r>
        <w:rPr>
          <w:rFonts w:ascii="Times New Roman"/>
          <w:b w:val="false"/>
          <w:i w:val="false"/>
          <w:color w:val="000000"/>
          <w:sz w:val="28"/>
        </w:rPr>
        <w:t xml:space="preserve">
      </w:t>
      </w:r>
    </w:p>
    <w:bookmarkEnd w:id="263"/>
    <w:p>
      <w:pPr>
        <w:spacing w:after="0"/>
        <w:ind w:left="0"/>
        <w:jc w:val="both"/>
      </w:pPr>
      <w:r>
        <w:drawing>
          <wp:inline distT="0" distB="0" distL="0" distR="0">
            <wp:extent cx="2895600" cy="142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2895600" cy="142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3" w:id="264"/>
    <w:p>
      <w:pPr>
        <w:spacing w:after="0"/>
        <w:ind w:left="0"/>
        <w:jc w:val="left"/>
      </w:pPr>
      <w:r>
        <w:rPr>
          <w:rFonts w:ascii="Times New Roman"/>
          <w:b/>
          <w:i w:val="false"/>
          <w:color w:val="000000"/>
        </w:rPr>
        <w:t xml:space="preserve"> Жайылымдардың,оның ішінде маусымдық жайылымдардың сыртқы және ішкі шекаралары мен алаңдары, жайылымдық инфрақұрылым объектілері белгіленген Карта</w:t>
      </w:r>
    </w:p>
    <w:bookmarkEnd w:id="264"/>
    <w:bookmarkStart w:name="z274" w:id="265"/>
    <w:p>
      <w:pPr>
        <w:spacing w:after="0"/>
        <w:ind w:left="0"/>
        <w:jc w:val="both"/>
      </w:pPr>
      <w:r>
        <w:rPr>
          <w:rFonts w:ascii="Times New Roman"/>
          <w:b w:val="false"/>
          <w:i w:val="false"/>
          <w:color w:val="000000"/>
          <w:sz w:val="28"/>
        </w:rPr>
        <w:t xml:space="preserve">
      </w:t>
      </w:r>
    </w:p>
    <w:bookmarkEnd w:id="265"/>
    <w:p>
      <w:pPr>
        <w:spacing w:after="0"/>
        <w:ind w:left="0"/>
        <w:jc w:val="both"/>
      </w:pPr>
      <w:r>
        <w:drawing>
          <wp:inline distT="0" distB="0" distL="0" distR="0">
            <wp:extent cx="7810500" cy="654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7810500" cy="654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5" w:id="266"/>
    <w:p>
      <w:pPr>
        <w:spacing w:after="0"/>
        <w:ind w:left="0"/>
        <w:jc w:val="both"/>
      </w:pPr>
      <w:r>
        <w:rPr>
          <w:rFonts w:ascii="Times New Roman"/>
          <w:b w:val="false"/>
          <w:i w:val="false"/>
          <w:color w:val="000000"/>
          <w:sz w:val="28"/>
        </w:rPr>
        <w:t xml:space="preserve">
      </w:t>
      </w:r>
    </w:p>
    <w:bookmarkEnd w:id="266"/>
    <w:p>
      <w:pPr>
        <w:spacing w:after="0"/>
        <w:ind w:left="0"/>
        <w:jc w:val="both"/>
      </w:pPr>
      <w:r>
        <w:drawing>
          <wp:inline distT="0" distB="0" distL="0" distR="0">
            <wp:extent cx="6769100" cy="524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6769100" cy="524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6" w:id="267"/>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копандарға, суару немесе суландыру каналдарына, құбырлы немесе шахталы құдықтарға) қол жеткізу схемасы</w:t>
      </w:r>
    </w:p>
    <w:bookmarkEnd w:id="267"/>
    <w:bookmarkStart w:name="z277" w:id="268"/>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68"/>
    <w:bookmarkStart w:name="z278" w:id="269"/>
    <w:p>
      <w:pPr>
        <w:spacing w:after="0"/>
        <w:ind w:left="0"/>
        <w:jc w:val="both"/>
      </w:pPr>
      <w:r>
        <w:rPr>
          <w:rFonts w:ascii="Times New Roman"/>
          <w:b w:val="false"/>
          <w:i w:val="false"/>
          <w:color w:val="000000"/>
          <w:sz w:val="28"/>
        </w:rPr>
        <w:t xml:space="preserve">
      </w:t>
      </w:r>
    </w:p>
    <w:bookmarkEnd w:id="269"/>
    <w:p>
      <w:pPr>
        <w:spacing w:after="0"/>
        <w:ind w:left="0"/>
        <w:jc w:val="both"/>
      </w:pPr>
      <w:r>
        <w:drawing>
          <wp:inline distT="0" distB="0" distL="0" distR="0">
            <wp:extent cx="7810500" cy="582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7810500" cy="582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9" w:id="270"/>
    <w:p>
      <w:pPr>
        <w:spacing w:after="0"/>
        <w:ind w:left="0"/>
        <w:jc w:val="both"/>
      </w:pPr>
      <w:r>
        <w:rPr>
          <w:rFonts w:ascii="Times New Roman"/>
          <w:b w:val="false"/>
          <w:i w:val="false"/>
          <w:color w:val="000000"/>
          <w:sz w:val="28"/>
        </w:rPr>
        <w:t xml:space="preserve">
      </w:t>
      </w:r>
    </w:p>
    <w:bookmarkEnd w:id="270"/>
    <w:p>
      <w:pPr>
        <w:spacing w:after="0"/>
        <w:ind w:left="0"/>
        <w:jc w:val="both"/>
      </w:pPr>
      <w:r>
        <w:drawing>
          <wp:inline distT="0" distB="0" distL="0" distR="0">
            <wp:extent cx="7810500" cy="234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7810500" cy="234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0" w:id="271"/>
    <w:p>
      <w:pPr>
        <w:spacing w:after="0"/>
        <w:ind w:left="0"/>
        <w:jc w:val="left"/>
      </w:pPr>
      <w:r>
        <w:rPr>
          <w:rFonts w:ascii="Times New Roman"/>
          <w:b/>
          <w:i w:val="false"/>
          <w:color w:val="000000"/>
        </w:rPr>
        <w:t xml:space="preserve"> Мұзбел ауылдық округінің жанында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71"/>
    <w:bookmarkStart w:name="z281" w:id="272"/>
    <w:p>
      <w:pPr>
        <w:spacing w:after="0"/>
        <w:ind w:left="0"/>
        <w:jc w:val="both"/>
      </w:pPr>
      <w:r>
        <w:rPr>
          <w:rFonts w:ascii="Times New Roman"/>
          <w:b w:val="false"/>
          <w:i w:val="false"/>
          <w:color w:val="000000"/>
          <w:sz w:val="28"/>
        </w:rPr>
        <w:t xml:space="preserve">
      </w:t>
      </w:r>
    </w:p>
    <w:bookmarkEnd w:id="272"/>
    <w:p>
      <w:pPr>
        <w:spacing w:after="0"/>
        <w:ind w:left="0"/>
        <w:jc w:val="both"/>
      </w:pPr>
      <w:r>
        <w:drawing>
          <wp:inline distT="0" distB="0" distL="0" distR="0">
            <wp:extent cx="7810500" cy="815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7810500" cy="815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2" w:id="273"/>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Сарыөзен ауылдық округі аумағында жайылымдардың орналасу схемасы (картасы)</w:t>
      </w:r>
    </w:p>
    <w:bookmarkEnd w:id="273"/>
    <w:bookmarkStart w:name="z283" w:id="274"/>
    <w:p>
      <w:pPr>
        <w:spacing w:after="0"/>
        <w:ind w:left="0"/>
        <w:jc w:val="both"/>
      </w:pPr>
      <w:r>
        <w:rPr>
          <w:rFonts w:ascii="Times New Roman"/>
          <w:b w:val="false"/>
          <w:i w:val="false"/>
          <w:color w:val="000000"/>
          <w:sz w:val="28"/>
        </w:rPr>
        <w:t xml:space="preserve">
      </w:t>
      </w:r>
    </w:p>
    <w:bookmarkEnd w:id="274"/>
    <w:p>
      <w:pPr>
        <w:spacing w:after="0"/>
        <w:ind w:left="0"/>
        <w:jc w:val="both"/>
      </w:pPr>
      <w:r>
        <w:drawing>
          <wp:inline distT="0" distB="0" distL="0" distR="0">
            <wp:extent cx="7810500" cy="873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7810500" cy="873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4" w:id="275"/>
    <w:p>
      <w:pPr>
        <w:spacing w:after="0"/>
        <w:ind w:left="0"/>
        <w:jc w:val="both"/>
      </w:pPr>
      <w:r>
        <w:rPr>
          <w:rFonts w:ascii="Times New Roman"/>
          <w:b w:val="false"/>
          <w:i w:val="false"/>
          <w:color w:val="000000"/>
          <w:sz w:val="28"/>
        </w:rPr>
        <w:t xml:space="preserve">
      </w:t>
      </w:r>
    </w:p>
    <w:bookmarkEnd w:id="275"/>
    <w:p>
      <w:pPr>
        <w:spacing w:after="0"/>
        <w:ind w:left="0"/>
        <w:jc w:val="both"/>
      </w:pPr>
      <w:r>
        <w:drawing>
          <wp:inline distT="0" distB="0" distL="0" distR="0">
            <wp:extent cx="3416300" cy="125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3416300" cy="125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5" w:id="276"/>
    <w:p>
      <w:pPr>
        <w:spacing w:after="0"/>
        <w:ind w:left="0"/>
        <w:jc w:val="left"/>
      </w:pPr>
      <w:r>
        <w:rPr>
          <w:rFonts w:ascii="Times New Roman"/>
          <w:b/>
          <w:i w:val="false"/>
          <w:color w:val="000000"/>
        </w:rPr>
        <w:t xml:space="preserve"> Жайылымдардың,оның ішінде маусымдық жайылымдардың сыртқы және ішкі шекаралары мен алаңдары, жайылымдық инфрақұрылым объектілері белгіленген Карта</w:t>
      </w:r>
    </w:p>
    <w:bookmarkEnd w:id="276"/>
    <w:bookmarkStart w:name="z286" w:id="277"/>
    <w:p>
      <w:pPr>
        <w:spacing w:after="0"/>
        <w:ind w:left="0"/>
        <w:jc w:val="both"/>
      </w:pPr>
      <w:r>
        <w:rPr>
          <w:rFonts w:ascii="Times New Roman"/>
          <w:b w:val="false"/>
          <w:i w:val="false"/>
          <w:color w:val="000000"/>
          <w:sz w:val="28"/>
        </w:rPr>
        <w:t xml:space="preserve">
      </w:t>
      </w:r>
    </w:p>
    <w:bookmarkEnd w:id="277"/>
    <w:p>
      <w:pPr>
        <w:spacing w:after="0"/>
        <w:ind w:left="0"/>
        <w:jc w:val="both"/>
      </w:pPr>
      <w:r>
        <w:drawing>
          <wp:inline distT="0" distB="0" distL="0" distR="0">
            <wp:extent cx="7810500" cy="661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7810500" cy="661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7" w:id="278"/>
    <w:p>
      <w:pPr>
        <w:spacing w:after="0"/>
        <w:ind w:left="0"/>
        <w:jc w:val="both"/>
      </w:pPr>
      <w:r>
        <w:rPr>
          <w:rFonts w:ascii="Times New Roman"/>
          <w:b w:val="false"/>
          <w:i w:val="false"/>
          <w:color w:val="000000"/>
          <w:sz w:val="28"/>
        </w:rPr>
        <w:t xml:space="preserve">
      </w:t>
      </w:r>
    </w:p>
    <w:bookmarkEnd w:id="278"/>
    <w:p>
      <w:pPr>
        <w:spacing w:after="0"/>
        <w:ind w:left="0"/>
        <w:jc w:val="both"/>
      </w:pPr>
      <w:r>
        <w:drawing>
          <wp:inline distT="0" distB="0" distL="0" distR="0">
            <wp:extent cx="6769100" cy="509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6769100" cy="509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8" w:id="279"/>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копандарға, суару немесе суландыру каналдарына, құбырлы немесе шахталы құдықтарға) қол жеткізу схемасы</w:t>
      </w:r>
    </w:p>
    <w:bookmarkEnd w:id="279"/>
    <w:bookmarkStart w:name="z289" w:id="280"/>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80"/>
    <w:bookmarkStart w:name="z290" w:id="281"/>
    <w:p>
      <w:pPr>
        <w:spacing w:after="0"/>
        <w:ind w:left="0"/>
        <w:jc w:val="both"/>
      </w:pPr>
      <w:r>
        <w:rPr>
          <w:rFonts w:ascii="Times New Roman"/>
          <w:b w:val="false"/>
          <w:i w:val="false"/>
          <w:color w:val="000000"/>
          <w:sz w:val="28"/>
        </w:rPr>
        <w:t xml:space="preserve">
      </w:t>
      </w:r>
    </w:p>
    <w:bookmarkEnd w:id="281"/>
    <w:p>
      <w:pPr>
        <w:spacing w:after="0"/>
        <w:ind w:left="0"/>
        <w:jc w:val="both"/>
      </w:pPr>
      <w:r>
        <w:drawing>
          <wp:inline distT="0" distB="0" distL="0" distR="0">
            <wp:extent cx="7810500" cy="904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7810500" cy="904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1" w:id="282"/>
    <w:p>
      <w:pPr>
        <w:spacing w:after="0"/>
        <w:ind w:left="0"/>
        <w:jc w:val="both"/>
      </w:pPr>
      <w:r>
        <w:rPr>
          <w:rFonts w:ascii="Times New Roman"/>
          <w:b w:val="false"/>
          <w:i w:val="false"/>
          <w:color w:val="000000"/>
          <w:sz w:val="28"/>
        </w:rPr>
        <w:t xml:space="preserve">
      </w:t>
      </w:r>
    </w:p>
    <w:bookmarkEnd w:id="282"/>
    <w:p>
      <w:pPr>
        <w:spacing w:after="0"/>
        <w:ind w:left="0"/>
        <w:jc w:val="both"/>
      </w:pPr>
      <w:r>
        <w:drawing>
          <wp:inline distT="0" distB="0" distL="0" distR="0">
            <wp:extent cx="7772400" cy="204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7772400" cy="204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2" w:id="283"/>
    <w:p>
      <w:pPr>
        <w:spacing w:after="0"/>
        <w:ind w:left="0"/>
        <w:jc w:val="left"/>
      </w:pPr>
      <w:r>
        <w:rPr>
          <w:rFonts w:ascii="Times New Roman"/>
          <w:b/>
          <w:i w:val="false"/>
          <w:color w:val="000000"/>
        </w:rPr>
        <w:t xml:space="preserve"> Сарыөзен ауылдық округінің жанында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83"/>
    <w:bookmarkStart w:name="z293" w:id="284"/>
    <w:p>
      <w:pPr>
        <w:spacing w:after="0"/>
        <w:ind w:left="0"/>
        <w:jc w:val="both"/>
      </w:pPr>
      <w:r>
        <w:rPr>
          <w:rFonts w:ascii="Times New Roman"/>
          <w:b w:val="false"/>
          <w:i w:val="false"/>
          <w:color w:val="000000"/>
          <w:sz w:val="28"/>
        </w:rPr>
        <w:t xml:space="preserve">
      </w:t>
      </w:r>
    </w:p>
    <w:bookmarkEnd w:id="284"/>
    <w:p>
      <w:pPr>
        <w:spacing w:after="0"/>
        <w:ind w:left="0"/>
        <w:jc w:val="both"/>
      </w:pPr>
      <w:r>
        <w:drawing>
          <wp:inline distT="0" distB="0" distL="0" distR="0">
            <wp:extent cx="7810500" cy="855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7810500" cy="855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4" w:id="285"/>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Соналы ауылдық округі аумағында жайылымдардың орналасу схемасы (картасы)</w:t>
      </w:r>
    </w:p>
    <w:bookmarkEnd w:id="285"/>
    <w:bookmarkStart w:name="z295" w:id="286"/>
    <w:p>
      <w:pPr>
        <w:spacing w:after="0"/>
        <w:ind w:left="0"/>
        <w:jc w:val="both"/>
      </w:pPr>
      <w:r>
        <w:rPr>
          <w:rFonts w:ascii="Times New Roman"/>
          <w:b w:val="false"/>
          <w:i w:val="false"/>
          <w:color w:val="000000"/>
          <w:sz w:val="28"/>
        </w:rPr>
        <w:t xml:space="preserve">
      </w:t>
      </w:r>
    </w:p>
    <w:bookmarkEnd w:id="286"/>
    <w:p>
      <w:pPr>
        <w:spacing w:after="0"/>
        <w:ind w:left="0"/>
        <w:jc w:val="both"/>
      </w:pPr>
      <w:r>
        <w:drawing>
          <wp:inline distT="0" distB="0" distL="0" distR="0">
            <wp:extent cx="7810500" cy="778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7810500" cy="778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6" w:id="287"/>
    <w:p>
      <w:pPr>
        <w:spacing w:after="0"/>
        <w:ind w:left="0"/>
        <w:jc w:val="both"/>
      </w:pPr>
      <w:r>
        <w:rPr>
          <w:rFonts w:ascii="Times New Roman"/>
          <w:b w:val="false"/>
          <w:i w:val="false"/>
          <w:color w:val="000000"/>
          <w:sz w:val="28"/>
        </w:rPr>
        <w:t xml:space="preserve">
      </w:t>
      </w:r>
    </w:p>
    <w:bookmarkEnd w:id="287"/>
    <w:p>
      <w:pPr>
        <w:spacing w:after="0"/>
        <w:ind w:left="0"/>
        <w:jc w:val="both"/>
      </w:pPr>
      <w:r>
        <w:drawing>
          <wp:inline distT="0" distB="0" distL="0" distR="0">
            <wp:extent cx="5092700" cy="147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5092700" cy="147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7" w:id="288"/>
    <w:p>
      <w:pPr>
        <w:spacing w:after="0"/>
        <w:ind w:left="0"/>
        <w:jc w:val="left"/>
      </w:pPr>
      <w:r>
        <w:rPr>
          <w:rFonts w:ascii="Times New Roman"/>
          <w:b/>
          <w:i w:val="false"/>
          <w:color w:val="000000"/>
        </w:rPr>
        <w:t xml:space="preserve"> Жайылымдардың,оның ішінде маусымдық жайылымдардың сыртқы және ішкі шекаралары мен алаңдары, жайылымдық инфрақұрылым объектілері белгіленген Карта</w:t>
      </w:r>
    </w:p>
    <w:bookmarkEnd w:id="288"/>
    <w:bookmarkStart w:name="z298" w:id="289"/>
    <w:p>
      <w:pPr>
        <w:spacing w:after="0"/>
        <w:ind w:left="0"/>
        <w:jc w:val="both"/>
      </w:pPr>
      <w:r>
        <w:rPr>
          <w:rFonts w:ascii="Times New Roman"/>
          <w:b w:val="false"/>
          <w:i w:val="false"/>
          <w:color w:val="000000"/>
          <w:sz w:val="28"/>
        </w:rPr>
        <w:t xml:space="preserve">
      </w:t>
      </w:r>
    </w:p>
    <w:bookmarkEnd w:id="289"/>
    <w:p>
      <w:pPr>
        <w:spacing w:after="0"/>
        <w:ind w:left="0"/>
        <w:jc w:val="both"/>
      </w:pPr>
      <w:r>
        <w:drawing>
          <wp:inline distT="0" distB="0" distL="0" distR="0">
            <wp:extent cx="7810500" cy="626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7810500" cy="626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9" w:id="290"/>
    <w:p>
      <w:pPr>
        <w:spacing w:after="0"/>
        <w:ind w:left="0"/>
        <w:jc w:val="both"/>
      </w:pPr>
      <w:r>
        <w:rPr>
          <w:rFonts w:ascii="Times New Roman"/>
          <w:b w:val="false"/>
          <w:i w:val="false"/>
          <w:color w:val="000000"/>
          <w:sz w:val="28"/>
        </w:rPr>
        <w:t xml:space="preserve">
      </w:t>
      </w:r>
    </w:p>
    <w:bookmarkEnd w:id="290"/>
    <w:p>
      <w:pPr>
        <w:spacing w:after="0"/>
        <w:ind w:left="0"/>
        <w:jc w:val="both"/>
      </w:pPr>
      <w:r>
        <w:drawing>
          <wp:inline distT="0" distB="0" distL="0" distR="0">
            <wp:extent cx="67691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67691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0" w:id="291"/>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копандарға, суару немесе суландыру каналдарына, құбырлы немесе шахталы құдықтарға) қол жеткізу схемасы</w:t>
      </w:r>
    </w:p>
    <w:bookmarkEnd w:id="291"/>
    <w:bookmarkStart w:name="z301" w:id="292"/>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92"/>
    <w:bookmarkStart w:name="z302" w:id="293"/>
    <w:p>
      <w:pPr>
        <w:spacing w:after="0"/>
        <w:ind w:left="0"/>
        <w:jc w:val="both"/>
      </w:pPr>
      <w:r>
        <w:rPr>
          <w:rFonts w:ascii="Times New Roman"/>
          <w:b w:val="false"/>
          <w:i w:val="false"/>
          <w:color w:val="000000"/>
          <w:sz w:val="28"/>
        </w:rPr>
        <w:t xml:space="preserve">
      </w:t>
      </w:r>
    </w:p>
    <w:bookmarkEnd w:id="293"/>
    <w:p>
      <w:pPr>
        <w:spacing w:after="0"/>
        <w:ind w:left="0"/>
        <w:jc w:val="both"/>
      </w:pPr>
      <w:r>
        <w:drawing>
          <wp:inline distT="0" distB="0" distL="0" distR="0">
            <wp:extent cx="7810500" cy="618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7810500" cy="618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3" w:id="294"/>
    <w:p>
      <w:pPr>
        <w:spacing w:after="0"/>
        <w:ind w:left="0"/>
        <w:jc w:val="both"/>
      </w:pPr>
      <w:r>
        <w:rPr>
          <w:rFonts w:ascii="Times New Roman"/>
          <w:b w:val="false"/>
          <w:i w:val="false"/>
          <w:color w:val="000000"/>
          <w:sz w:val="28"/>
        </w:rPr>
        <w:t xml:space="preserve">
      </w:t>
      </w:r>
    </w:p>
    <w:bookmarkEnd w:id="294"/>
    <w:p>
      <w:pPr>
        <w:spacing w:after="0"/>
        <w:ind w:left="0"/>
        <w:jc w:val="both"/>
      </w:pPr>
      <w:r>
        <w:drawing>
          <wp:inline distT="0" distB="0" distL="0" distR="0">
            <wp:extent cx="7810500" cy="198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7810500" cy="198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4" w:id="295"/>
    <w:p>
      <w:pPr>
        <w:spacing w:after="0"/>
        <w:ind w:left="0"/>
        <w:jc w:val="left"/>
      </w:pPr>
      <w:r>
        <w:rPr>
          <w:rFonts w:ascii="Times New Roman"/>
          <w:b/>
          <w:i w:val="false"/>
          <w:color w:val="000000"/>
        </w:rPr>
        <w:t xml:space="preserve"> Соналы ауылдық округінің жанында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95"/>
    <w:bookmarkStart w:name="z305" w:id="296"/>
    <w:p>
      <w:pPr>
        <w:spacing w:after="0"/>
        <w:ind w:left="0"/>
        <w:jc w:val="both"/>
      </w:pPr>
      <w:r>
        <w:rPr>
          <w:rFonts w:ascii="Times New Roman"/>
          <w:b w:val="false"/>
          <w:i w:val="false"/>
          <w:color w:val="000000"/>
          <w:sz w:val="28"/>
        </w:rPr>
        <w:t xml:space="preserve">
      </w:t>
      </w:r>
    </w:p>
    <w:bookmarkEnd w:id="296"/>
    <w:p>
      <w:pPr>
        <w:spacing w:after="0"/>
        <w:ind w:left="0"/>
        <w:jc w:val="both"/>
      </w:pPr>
      <w:r>
        <w:drawing>
          <wp:inline distT="0" distB="0" distL="0" distR="0">
            <wp:extent cx="7810500" cy="853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7810500" cy="853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6" w:id="297"/>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Ахмет ауылдық округі аумағында жайылымдардың орналасу схемасы (картасы)</w:t>
      </w:r>
    </w:p>
    <w:bookmarkEnd w:id="297"/>
    <w:bookmarkStart w:name="z307" w:id="298"/>
    <w:p>
      <w:pPr>
        <w:spacing w:after="0"/>
        <w:ind w:left="0"/>
        <w:jc w:val="both"/>
      </w:pPr>
      <w:r>
        <w:rPr>
          <w:rFonts w:ascii="Times New Roman"/>
          <w:b w:val="false"/>
          <w:i w:val="false"/>
          <w:color w:val="000000"/>
          <w:sz w:val="28"/>
        </w:rPr>
        <w:t xml:space="preserve">
      </w:t>
      </w:r>
    </w:p>
    <w:bookmarkEnd w:id="298"/>
    <w:p>
      <w:pPr>
        <w:spacing w:after="0"/>
        <w:ind w:left="0"/>
        <w:jc w:val="both"/>
      </w:pPr>
      <w:r>
        <w:drawing>
          <wp:inline distT="0" distB="0" distL="0" distR="0">
            <wp:extent cx="7810500" cy="816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7810500" cy="816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8" w:id="299"/>
    <w:p>
      <w:pPr>
        <w:spacing w:after="0"/>
        <w:ind w:left="0"/>
        <w:jc w:val="both"/>
      </w:pPr>
      <w:r>
        <w:rPr>
          <w:rFonts w:ascii="Times New Roman"/>
          <w:b w:val="false"/>
          <w:i w:val="false"/>
          <w:color w:val="000000"/>
          <w:sz w:val="28"/>
        </w:rPr>
        <w:t xml:space="preserve">
      </w:t>
      </w:r>
    </w:p>
    <w:bookmarkEnd w:id="299"/>
    <w:p>
      <w:pPr>
        <w:spacing w:after="0"/>
        <w:ind w:left="0"/>
        <w:jc w:val="both"/>
      </w:pPr>
      <w:r>
        <w:drawing>
          <wp:inline distT="0" distB="0" distL="0" distR="0">
            <wp:extent cx="3695700" cy="125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3695700" cy="125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9" w:id="300"/>
    <w:p>
      <w:pPr>
        <w:spacing w:after="0"/>
        <w:ind w:left="0"/>
        <w:jc w:val="left"/>
      </w:pPr>
      <w:r>
        <w:rPr>
          <w:rFonts w:ascii="Times New Roman"/>
          <w:b/>
          <w:i w:val="false"/>
          <w:color w:val="000000"/>
        </w:rPr>
        <w:t xml:space="preserve"> Жайылымдардың,оның ішінде маусымдық жайылымдардың сыртқы және ішкі шекаралары мен алаңдары, жайылымдық инфрақұрылым объектілері белгіленген Карта</w:t>
      </w:r>
    </w:p>
    <w:bookmarkEnd w:id="300"/>
    <w:bookmarkStart w:name="z310" w:id="301"/>
    <w:p>
      <w:pPr>
        <w:spacing w:after="0"/>
        <w:ind w:left="0"/>
        <w:jc w:val="both"/>
      </w:pPr>
      <w:r>
        <w:rPr>
          <w:rFonts w:ascii="Times New Roman"/>
          <w:b w:val="false"/>
          <w:i w:val="false"/>
          <w:color w:val="000000"/>
          <w:sz w:val="28"/>
        </w:rPr>
        <w:t xml:space="preserve">
      </w:t>
      </w:r>
    </w:p>
    <w:bookmarkEnd w:id="301"/>
    <w:p>
      <w:pPr>
        <w:spacing w:after="0"/>
        <w:ind w:left="0"/>
        <w:jc w:val="both"/>
      </w:pPr>
      <w:r>
        <w:drawing>
          <wp:inline distT="0" distB="0" distL="0" distR="0">
            <wp:extent cx="7810500" cy="652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7810500" cy="652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1" w:id="302"/>
    <w:p>
      <w:pPr>
        <w:spacing w:after="0"/>
        <w:ind w:left="0"/>
        <w:jc w:val="both"/>
      </w:pPr>
      <w:r>
        <w:rPr>
          <w:rFonts w:ascii="Times New Roman"/>
          <w:b w:val="false"/>
          <w:i w:val="false"/>
          <w:color w:val="000000"/>
          <w:sz w:val="28"/>
        </w:rPr>
        <w:t xml:space="preserve">
      </w:t>
      </w:r>
    </w:p>
    <w:bookmarkEnd w:id="302"/>
    <w:p>
      <w:pPr>
        <w:spacing w:after="0"/>
        <w:ind w:left="0"/>
        <w:jc w:val="both"/>
      </w:pPr>
      <w:r>
        <w:drawing>
          <wp:inline distT="0" distB="0" distL="0" distR="0">
            <wp:extent cx="67691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6769100" cy="534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2" w:id="303"/>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копандарға, суару немесе суландыру каналдарына, құбырлы немесе шахталы құдықтарға) қол жеткізу схемасы</w:t>
      </w:r>
    </w:p>
    <w:bookmarkEnd w:id="303"/>
    <w:bookmarkStart w:name="z313" w:id="304"/>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304"/>
    <w:bookmarkStart w:name="z314" w:id="305"/>
    <w:p>
      <w:pPr>
        <w:spacing w:after="0"/>
        <w:ind w:left="0"/>
        <w:jc w:val="both"/>
      </w:pPr>
      <w:r>
        <w:rPr>
          <w:rFonts w:ascii="Times New Roman"/>
          <w:b w:val="false"/>
          <w:i w:val="false"/>
          <w:color w:val="000000"/>
          <w:sz w:val="28"/>
        </w:rPr>
        <w:t xml:space="preserve">
      </w:t>
      </w:r>
    </w:p>
    <w:bookmarkEnd w:id="305"/>
    <w:p>
      <w:pPr>
        <w:spacing w:after="0"/>
        <w:ind w:left="0"/>
        <w:jc w:val="both"/>
      </w:pPr>
      <w:r>
        <w:drawing>
          <wp:inline distT="0" distB="0" distL="0" distR="0">
            <wp:extent cx="7810500" cy="580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7810500" cy="580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5" w:id="306"/>
    <w:p>
      <w:pPr>
        <w:spacing w:after="0"/>
        <w:ind w:left="0"/>
        <w:jc w:val="both"/>
      </w:pPr>
      <w:r>
        <w:rPr>
          <w:rFonts w:ascii="Times New Roman"/>
          <w:b w:val="false"/>
          <w:i w:val="false"/>
          <w:color w:val="000000"/>
          <w:sz w:val="28"/>
        </w:rPr>
        <w:t xml:space="preserve">
      </w:t>
      </w:r>
    </w:p>
    <w:bookmarkEnd w:id="306"/>
    <w:p>
      <w:pPr>
        <w:spacing w:after="0"/>
        <w:ind w:left="0"/>
        <w:jc w:val="both"/>
      </w:pPr>
      <w:r>
        <w:drawing>
          <wp:inline distT="0" distB="0" distL="0" distR="0">
            <wp:extent cx="7810500" cy="238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7810500" cy="238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6" w:id="307"/>
    <w:p>
      <w:pPr>
        <w:spacing w:after="0"/>
        <w:ind w:left="0"/>
        <w:jc w:val="left"/>
      </w:pPr>
      <w:r>
        <w:rPr>
          <w:rFonts w:ascii="Times New Roman"/>
          <w:b/>
          <w:i w:val="false"/>
          <w:color w:val="000000"/>
        </w:rPr>
        <w:t xml:space="preserve"> Ахмет ауылдық округінің жанында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07"/>
    <w:bookmarkStart w:name="z317" w:id="308"/>
    <w:p>
      <w:pPr>
        <w:spacing w:after="0"/>
        <w:ind w:left="0"/>
        <w:jc w:val="both"/>
      </w:pPr>
      <w:r>
        <w:rPr>
          <w:rFonts w:ascii="Times New Roman"/>
          <w:b w:val="false"/>
          <w:i w:val="false"/>
          <w:color w:val="000000"/>
          <w:sz w:val="28"/>
        </w:rPr>
        <w:t xml:space="preserve">
      </w:t>
      </w:r>
    </w:p>
    <w:bookmarkEnd w:id="308"/>
    <w:p>
      <w:pPr>
        <w:spacing w:after="0"/>
        <w:ind w:left="0"/>
        <w:jc w:val="both"/>
      </w:pPr>
      <w:r>
        <w:drawing>
          <wp:inline distT="0" distB="0" distL="0" distR="0">
            <wp:extent cx="7810500" cy="821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7810500" cy="821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8" w:id="309"/>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Талдысай ауылдық округі аумағында жайылымдардың орналасу схемасы (картасы)</w:t>
      </w:r>
    </w:p>
    <w:bookmarkEnd w:id="309"/>
    <w:bookmarkStart w:name="z319" w:id="310"/>
    <w:p>
      <w:pPr>
        <w:spacing w:after="0"/>
        <w:ind w:left="0"/>
        <w:jc w:val="both"/>
      </w:pPr>
      <w:r>
        <w:rPr>
          <w:rFonts w:ascii="Times New Roman"/>
          <w:b w:val="false"/>
          <w:i w:val="false"/>
          <w:color w:val="000000"/>
          <w:sz w:val="28"/>
        </w:rPr>
        <w:t xml:space="preserve">
      </w:t>
      </w:r>
    </w:p>
    <w:bookmarkEnd w:id="310"/>
    <w:p>
      <w:pPr>
        <w:spacing w:after="0"/>
        <w:ind w:left="0"/>
        <w:jc w:val="both"/>
      </w:pPr>
      <w:r>
        <w:drawing>
          <wp:inline distT="0" distB="0" distL="0" distR="0">
            <wp:extent cx="7810500" cy="814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7810500" cy="814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0" w:id="311"/>
    <w:p>
      <w:pPr>
        <w:spacing w:after="0"/>
        <w:ind w:left="0"/>
        <w:jc w:val="both"/>
      </w:pPr>
      <w:r>
        <w:rPr>
          <w:rFonts w:ascii="Times New Roman"/>
          <w:b w:val="false"/>
          <w:i w:val="false"/>
          <w:color w:val="000000"/>
          <w:sz w:val="28"/>
        </w:rPr>
        <w:t xml:space="preserve">
      </w:t>
      </w:r>
    </w:p>
    <w:bookmarkEnd w:id="311"/>
    <w:p>
      <w:pPr>
        <w:spacing w:after="0"/>
        <w:ind w:left="0"/>
        <w:jc w:val="both"/>
      </w:pPr>
      <w:r>
        <w:drawing>
          <wp:inline distT="0" distB="0" distL="0" distR="0">
            <wp:extent cx="3543300" cy="160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3543300" cy="160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1" w:id="312"/>
    <w:p>
      <w:pPr>
        <w:spacing w:after="0"/>
        <w:ind w:left="0"/>
        <w:jc w:val="left"/>
      </w:pPr>
      <w:r>
        <w:rPr>
          <w:rFonts w:ascii="Times New Roman"/>
          <w:b/>
          <w:i w:val="false"/>
          <w:color w:val="000000"/>
        </w:rPr>
        <w:t xml:space="preserve"> Жайылымдардың,оның ішінде маусымдық жайылымдардың сыртқы және ішкі шекаралары мен алаңдары, жайылымдық инфрақұрылым объектілері белгіленген Карта</w:t>
      </w:r>
    </w:p>
    <w:bookmarkEnd w:id="312"/>
    <w:bookmarkStart w:name="z322" w:id="313"/>
    <w:p>
      <w:pPr>
        <w:spacing w:after="0"/>
        <w:ind w:left="0"/>
        <w:jc w:val="both"/>
      </w:pPr>
      <w:r>
        <w:rPr>
          <w:rFonts w:ascii="Times New Roman"/>
          <w:b w:val="false"/>
          <w:i w:val="false"/>
          <w:color w:val="000000"/>
          <w:sz w:val="28"/>
        </w:rPr>
        <w:t xml:space="preserve">
      </w:t>
      </w:r>
    </w:p>
    <w:bookmarkEnd w:id="313"/>
    <w:p>
      <w:pPr>
        <w:spacing w:after="0"/>
        <w:ind w:left="0"/>
        <w:jc w:val="both"/>
      </w:pPr>
      <w:r>
        <w:drawing>
          <wp:inline distT="0" distB="0" distL="0" distR="0">
            <wp:extent cx="7810500" cy="640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7810500" cy="640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3" w:id="314"/>
    <w:p>
      <w:pPr>
        <w:spacing w:after="0"/>
        <w:ind w:left="0"/>
        <w:jc w:val="both"/>
      </w:pPr>
      <w:r>
        <w:rPr>
          <w:rFonts w:ascii="Times New Roman"/>
          <w:b w:val="false"/>
          <w:i w:val="false"/>
          <w:color w:val="000000"/>
          <w:sz w:val="28"/>
        </w:rPr>
        <w:t xml:space="preserve">
      </w:t>
      </w:r>
    </w:p>
    <w:bookmarkEnd w:id="314"/>
    <w:p>
      <w:pPr>
        <w:spacing w:after="0"/>
        <w:ind w:left="0"/>
        <w:jc w:val="both"/>
      </w:pPr>
      <w:r>
        <w:drawing>
          <wp:inline distT="0" distB="0" distL="0" distR="0">
            <wp:extent cx="6769100" cy="502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6769100" cy="502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4" w:id="315"/>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копандарға, суару немесе суландыру каналдарына, құбырлы немесе шахталы құдықтарға) қол жеткізу схемасы</w:t>
      </w:r>
    </w:p>
    <w:bookmarkEnd w:id="315"/>
    <w:bookmarkStart w:name="z325" w:id="316"/>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316"/>
    <w:bookmarkStart w:name="z326" w:id="317"/>
    <w:p>
      <w:pPr>
        <w:spacing w:after="0"/>
        <w:ind w:left="0"/>
        <w:jc w:val="both"/>
      </w:pPr>
      <w:r>
        <w:rPr>
          <w:rFonts w:ascii="Times New Roman"/>
          <w:b w:val="false"/>
          <w:i w:val="false"/>
          <w:color w:val="000000"/>
          <w:sz w:val="28"/>
        </w:rPr>
        <w:t xml:space="preserve">
      </w:t>
      </w:r>
    </w:p>
    <w:bookmarkEnd w:id="317"/>
    <w:p>
      <w:pPr>
        <w:spacing w:after="0"/>
        <w:ind w:left="0"/>
        <w:jc w:val="both"/>
      </w:pPr>
      <w:r>
        <w:drawing>
          <wp:inline distT="0" distB="0" distL="0" distR="0">
            <wp:extent cx="7810500" cy="568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7810500" cy="568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7" w:id="318"/>
    <w:p>
      <w:pPr>
        <w:spacing w:after="0"/>
        <w:ind w:left="0"/>
        <w:jc w:val="both"/>
      </w:pPr>
      <w:r>
        <w:rPr>
          <w:rFonts w:ascii="Times New Roman"/>
          <w:b w:val="false"/>
          <w:i w:val="false"/>
          <w:color w:val="000000"/>
          <w:sz w:val="28"/>
        </w:rPr>
        <w:t xml:space="preserve">
      </w:t>
      </w:r>
    </w:p>
    <w:bookmarkEnd w:id="318"/>
    <w:p>
      <w:pPr>
        <w:spacing w:after="0"/>
        <w:ind w:left="0"/>
        <w:jc w:val="both"/>
      </w:pPr>
      <w:r>
        <w:drawing>
          <wp:inline distT="0" distB="0" distL="0" distR="0">
            <wp:extent cx="7810500" cy="237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7810500" cy="237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8" w:id="319"/>
    <w:p>
      <w:pPr>
        <w:spacing w:after="0"/>
        <w:ind w:left="0"/>
        <w:jc w:val="left"/>
      </w:pPr>
      <w:r>
        <w:rPr>
          <w:rFonts w:ascii="Times New Roman"/>
          <w:b/>
          <w:i w:val="false"/>
          <w:color w:val="000000"/>
        </w:rPr>
        <w:t xml:space="preserve"> Талдысай ауылдық округінің жанында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19"/>
    <w:bookmarkStart w:name="z329" w:id="320"/>
    <w:p>
      <w:pPr>
        <w:spacing w:after="0"/>
        <w:ind w:left="0"/>
        <w:jc w:val="both"/>
      </w:pPr>
      <w:r>
        <w:rPr>
          <w:rFonts w:ascii="Times New Roman"/>
          <w:b w:val="false"/>
          <w:i w:val="false"/>
          <w:color w:val="000000"/>
          <w:sz w:val="28"/>
        </w:rPr>
        <w:t xml:space="preserve">
      </w:t>
      </w:r>
    </w:p>
    <w:bookmarkEnd w:id="320"/>
    <w:p>
      <w:pPr>
        <w:spacing w:after="0"/>
        <w:ind w:left="0"/>
        <w:jc w:val="both"/>
      </w:pPr>
      <w:r>
        <w:drawing>
          <wp:inline distT="0" distB="0" distL="0" distR="0">
            <wp:extent cx="7810500" cy="802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7810500" cy="802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0" w:id="321"/>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Тассуат ауылдық округі аумағында жайылымдардың орналасу схемасы (картасы)</w:t>
      </w:r>
    </w:p>
    <w:bookmarkEnd w:id="321"/>
    <w:bookmarkStart w:name="z331" w:id="322"/>
    <w:p>
      <w:pPr>
        <w:spacing w:after="0"/>
        <w:ind w:left="0"/>
        <w:jc w:val="both"/>
      </w:pPr>
      <w:r>
        <w:rPr>
          <w:rFonts w:ascii="Times New Roman"/>
          <w:b w:val="false"/>
          <w:i w:val="false"/>
          <w:color w:val="000000"/>
          <w:sz w:val="28"/>
        </w:rPr>
        <w:t xml:space="preserve">
      </w:t>
      </w:r>
    </w:p>
    <w:bookmarkEnd w:id="322"/>
    <w:p>
      <w:pPr>
        <w:spacing w:after="0"/>
        <w:ind w:left="0"/>
        <w:jc w:val="both"/>
      </w:pPr>
      <w:r>
        <w:drawing>
          <wp:inline distT="0" distB="0" distL="0" distR="0">
            <wp:extent cx="7810500" cy="745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7810500" cy="745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2" w:id="323"/>
    <w:p>
      <w:pPr>
        <w:spacing w:after="0"/>
        <w:ind w:left="0"/>
        <w:jc w:val="both"/>
      </w:pPr>
      <w:r>
        <w:rPr>
          <w:rFonts w:ascii="Times New Roman"/>
          <w:b w:val="false"/>
          <w:i w:val="false"/>
          <w:color w:val="000000"/>
          <w:sz w:val="28"/>
        </w:rPr>
        <w:t xml:space="preserve">
      </w:t>
      </w:r>
    </w:p>
    <w:bookmarkEnd w:id="323"/>
    <w:p>
      <w:pPr>
        <w:spacing w:after="0"/>
        <w:ind w:left="0"/>
        <w:jc w:val="both"/>
      </w:pPr>
      <w:r>
        <w:drawing>
          <wp:inline distT="0" distB="0" distL="0" distR="0">
            <wp:extent cx="3200400" cy="151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3200400" cy="151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3" w:id="324"/>
    <w:p>
      <w:pPr>
        <w:spacing w:after="0"/>
        <w:ind w:left="0"/>
        <w:jc w:val="left"/>
      </w:pPr>
      <w:r>
        <w:rPr>
          <w:rFonts w:ascii="Times New Roman"/>
          <w:b/>
          <w:i w:val="false"/>
          <w:color w:val="000000"/>
        </w:rPr>
        <w:t xml:space="preserve"> Жайылымдардың,оның ішінде маусымдық жайылымдардың сыртқы және ішкі шекаралары мен алаңдары, жайылымдық инфрақұрылым объектілері белгіленген Карта</w:t>
      </w:r>
    </w:p>
    <w:bookmarkEnd w:id="324"/>
    <w:bookmarkStart w:name="z334" w:id="325"/>
    <w:p>
      <w:pPr>
        <w:spacing w:after="0"/>
        <w:ind w:left="0"/>
        <w:jc w:val="both"/>
      </w:pPr>
      <w:r>
        <w:rPr>
          <w:rFonts w:ascii="Times New Roman"/>
          <w:b w:val="false"/>
          <w:i w:val="false"/>
          <w:color w:val="000000"/>
          <w:sz w:val="28"/>
        </w:rPr>
        <w:t xml:space="preserve">
      </w:t>
      </w:r>
    </w:p>
    <w:bookmarkEnd w:id="325"/>
    <w:p>
      <w:pPr>
        <w:spacing w:after="0"/>
        <w:ind w:left="0"/>
        <w:jc w:val="both"/>
      </w:pPr>
      <w:r>
        <w:drawing>
          <wp:inline distT="0" distB="0" distL="0" distR="0">
            <wp:extent cx="7810500" cy="699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7810500" cy="699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5" w:id="326"/>
    <w:p>
      <w:pPr>
        <w:spacing w:after="0"/>
        <w:ind w:left="0"/>
        <w:jc w:val="both"/>
      </w:pPr>
      <w:r>
        <w:rPr>
          <w:rFonts w:ascii="Times New Roman"/>
          <w:b w:val="false"/>
          <w:i w:val="false"/>
          <w:color w:val="000000"/>
          <w:sz w:val="28"/>
        </w:rPr>
        <w:t xml:space="preserve">
      </w:t>
      </w:r>
    </w:p>
    <w:bookmarkEnd w:id="326"/>
    <w:p>
      <w:pPr>
        <w:spacing w:after="0"/>
        <w:ind w:left="0"/>
        <w:jc w:val="both"/>
      </w:pPr>
      <w:r>
        <w:drawing>
          <wp:inline distT="0" distB="0" distL="0" distR="0">
            <wp:extent cx="67691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6769100" cy="471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6" w:id="327"/>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копандарға, суару немесе суландыру каналдарына, құбырлы немесе шахталы құдықтарға) қол жеткізу схемасы</w:t>
      </w:r>
    </w:p>
    <w:bookmarkEnd w:id="327"/>
    <w:bookmarkStart w:name="z337" w:id="328"/>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328"/>
    <w:bookmarkStart w:name="z338" w:id="329"/>
    <w:p>
      <w:pPr>
        <w:spacing w:after="0"/>
        <w:ind w:left="0"/>
        <w:jc w:val="both"/>
      </w:pPr>
      <w:r>
        <w:rPr>
          <w:rFonts w:ascii="Times New Roman"/>
          <w:b w:val="false"/>
          <w:i w:val="false"/>
          <w:color w:val="000000"/>
          <w:sz w:val="28"/>
        </w:rPr>
        <w:t xml:space="preserve">
      </w:t>
      </w:r>
    </w:p>
    <w:bookmarkEnd w:id="329"/>
    <w:p>
      <w:pPr>
        <w:spacing w:after="0"/>
        <w:ind w:left="0"/>
        <w:jc w:val="both"/>
      </w:pPr>
      <w:r>
        <w:drawing>
          <wp:inline distT="0" distB="0" distL="0" distR="0">
            <wp:extent cx="7810500" cy="603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
                    <a:stretch>
                      <a:fillRect/>
                    </a:stretch>
                  </pic:blipFill>
                  <pic:spPr>
                    <a:xfrm>
                      <a:off x="0" y="0"/>
                      <a:ext cx="7810500" cy="603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9" w:id="330"/>
    <w:p>
      <w:pPr>
        <w:spacing w:after="0"/>
        <w:ind w:left="0"/>
        <w:jc w:val="both"/>
      </w:pPr>
      <w:r>
        <w:rPr>
          <w:rFonts w:ascii="Times New Roman"/>
          <w:b w:val="false"/>
          <w:i w:val="false"/>
          <w:color w:val="000000"/>
          <w:sz w:val="28"/>
        </w:rPr>
        <w:t xml:space="preserve">
      </w:t>
      </w:r>
    </w:p>
    <w:bookmarkEnd w:id="330"/>
    <w:p>
      <w:pPr>
        <w:spacing w:after="0"/>
        <w:ind w:left="0"/>
        <w:jc w:val="both"/>
      </w:pPr>
      <w:r>
        <w:drawing>
          <wp:inline distT="0" distB="0" distL="0" distR="0">
            <wp:extent cx="7810500" cy="240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
                    <a:stretch>
                      <a:fillRect/>
                    </a:stretch>
                  </pic:blipFill>
                  <pic:spPr>
                    <a:xfrm>
                      <a:off x="0" y="0"/>
                      <a:ext cx="7810500" cy="240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0" w:id="331"/>
    <w:p>
      <w:pPr>
        <w:spacing w:after="0"/>
        <w:ind w:left="0"/>
        <w:jc w:val="left"/>
      </w:pPr>
      <w:r>
        <w:rPr>
          <w:rFonts w:ascii="Times New Roman"/>
          <w:b/>
          <w:i w:val="false"/>
          <w:color w:val="000000"/>
        </w:rPr>
        <w:t xml:space="preserve"> Тассуат ауылдық округінің жанында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31"/>
    <w:bookmarkStart w:name="z341" w:id="332"/>
    <w:p>
      <w:pPr>
        <w:spacing w:after="0"/>
        <w:ind w:left="0"/>
        <w:jc w:val="both"/>
      </w:pPr>
      <w:r>
        <w:rPr>
          <w:rFonts w:ascii="Times New Roman"/>
          <w:b w:val="false"/>
          <w:i w:val="false"/>
          <w:color w:val="000000"/>
          <w:sz w:val="28"/>
        </w:rPr>
        <w:t xml:space="preserve">
      </w:t>
      </w:r>
    </w:p>
    <w:bookmarkEnd w:id="332"/>
    <w:p>
      <w:pPr>
        <w:spacing w:after="0"/>
        <w:ind w:left="0"/>
        <w:jc w:val="both"/>
      </w:pPr>
      <w:r>
        <w:drawing>
          <wp:inline distT="0" distB="0" distL="0" distR="0">
            <wp:extent cx="7810500" cy="774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
                    <a:stretch>
                      <a:fillRect/>
                    </a:stretch>
                  </pic:blipFill>
                  <pic:spPr>
                    <a:xfrm>
                      <a:off x="0" y="0"/>
                      <a:ext cx="7810500" cy="774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2" w:id="333"/>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Көбетей ауылдық округі аумағында жайылымдардың орналасу схемасы (картасы)</w:t>
      </w:r>
    </w:p>
    <w:bookmarkEnd w:id="333"/>
    <w:bookmarkStart w:name="z343" w:id="334"/>
    <w:p>
      <w:pPr>
        <w:spacing w:after="0"/>
        <w:ind w:left="0"/>
        <w:jc w:val="both"/>
      </w:pPr>
      <w:r>
        <w:rPr>
          <w:rFonts w:ascii="Times New Roman"/>
          <w:b w:val="false"/>
          <w:i w:val="false"/>
          <w:color w:val="000000"/>
          <w:sz w:val="28"/>
        </w:rPr>
        <w:t xml:space="preserve">
      </w:t>
      </w:r>
    </w:p>
    <w:bookmarkEnd w:id="334"/>
    <w:p>
      <w:pPr>
        <w:spacing w:after="0"/>
        <w:ind w:left="0"/>
        <w:jc w:val="both"/>
      </w:pPr>
      <w:r>
        <w:drawing>
          <wp:inline distT="0" distB="0" distL="0" distR="0">
            <wp:extent cx="7810500" cy="1108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
                    <a:stretch>
                      <a:fillRect/>
                    </a:stretch>
                  </pic:blipFill>
                  <pic:spPr>
                    <a:xfrm>
                      <a:off x="0" y="0"/>
                      <a:ext cx="7810500" cy="1108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4" w:id="335"/>
    <w:p>
      <w:pPr>
        <w:spacing w:after="0"/>
        <w:ind w:left="0"/>
        <w:jc w:val="both"/>
      </w:pPr>
      <w:r>
        <w:rPr>
          <w:rFonts w:ascii="Times New Roman"/>
          <w:b w:val="false"/>
          <w:i w:val="false"/>
          <w:color w:val="000000"/>
          <w:sz w:val="28"/>
        </w:rPr>
        <w:t xml:space="preserve">
      </w:t>
      </w:r>
    </w:p>
    <w:bookmarkEnd w:id="335"/>
    <w:p>
      <w:pPr>
        <w:spacing w:after="0"/>
        <w:ind w:left="0"/>
        <w:jc w:val="both"/>
      </w:pPr>
      <w:r>
        <w:drawing>
          <wp:inline distT="0" distB="0" distL="0" distR="0">
            <wp:extent cx="2717800" cy="165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
                    <a:stretch>
                      <a:fillRect/>
                    </a:stretch>
                  </pic:blipFill>
                  <pic:spPr>
                    <a:xfrm>
                      <a:off x="0" y="0"/>
                      <a:ext cx="2717800" cy="165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5" w:id="336"/>
    <w:p>
      <w:pPr>
        <w:spacing w:after="0"/>
        <w:ind w:left="0"/>
        <w:jc w:val="left"/>
      </w:pPr>
      <w:r>
        <w:rPr>
          <w:rFonts w:ascii="Times New Roman"/>
          <w:b/>
          <w:i w:val="false"/>
          <w:color w:val="000000"/>
        </w:rPr>
        <w:t xml:space="preserve"> Жайылымдардың,оның ішінде маусымдық жайылымдардың сыртқы және ішкі шекаралары мен алаңдары, жайылымдық инфрақұрылым объектілері белгіленген Карта</w:t>
      </w:r>
    </w:p>
    <w:bookmarkEnd w:id="336"/>
    <w:bookmarkStart w:name="z346" w:id="337"/>
    <w:p>
      <w:pPr>
        <w:spacing w:after="0"/>
        <w:ind w:left="0"/>
        <w:jc w:val="both"/>
      </w:pPr>
      <w:r>
        <w:rPr>
          <w:rFonts w:ascii="Times New Roman"/>
          <w:b w:val="false"/>
          <w:i w:val="false"/>
          <w:color w:val="000000"/>
          <w:sz w:val="28"/>
        </w:rPr>
        <w:t xml:space="preserve">
      </w:t>
      </w:r>
    </w:p>
    <w:bookmarkEnd w:id="337"/>
    <w:p>
      <w:pPr>
        <w:spacing w:after="0"/>
        <w:ind w:left="0"/>
        <w:jc w:val="both"/>
      </w:pPr>
      <w:r>
        <w:drawing>
          <wp:inline distT="0" distB="0" distL="0" distR="0">
            <wp:extent cx="7810500" cy="1108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
                    <a:stretch>
                      <a:fillRect/>
                    </a:stretch>
                  </pic:blipFill>
                  <pic:spPr>
                    <a:xfrm>
                      <a:off x="0" y="0"/>
                      <a:ext cx="7810500" cy="1108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7" w:id="338"/>
    <w:p>
      <w:pPr>
        <w:spacing w:after="0"/>
        <w:ind w:left="0"/>
        <w:jc w:val="both"/>
      </w:pPr>
      <w:r>
        <w:rPr>
          <w:rFonts w:ascii="Times New Roman"/>
          <w:b w:val="false"/>
          <w:i w:val="false"/>
          <w:color w:val="000000"/>
          <w:sz w:val="28"/>
        </w:rPr>
        <w:t xml:space="preserve">
      </w:t>
      </w:r>
    </w:p>
    <w:bookmarkEnd w:id="338"/>
    <w:p>
      <w:pPr>
        <w:spacing w:after="0"/>
        <w:ind w:left="0"/>
        <w:jc w:val="both"/>
      </w:pPr>
      <w:r>
        <w:drawing>
          <wp:inline distT="0" distB="0" distL="0" distR="0">
            <wp:extent cx="67691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
                    <a:stretch>
                      <a:fillRect/>
                    </a:stretch>
                  </pic:blipFill>
                  <pic:spPr>
                    <a:xfrm>
                      <a:off x="0" y="0"/>
                      <a:ext cx="6769100" cy="471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8" w:id="339"/>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копандарға, суару немесе суландыру каналдарына, құбырлы немесе шахталы құдықтарға) қол жеткізу схемасы</w:t>
      </w:r>
    </w:p>
    <w:bookmarkEnd w:id="339"/>
    <w:bookmarkStart w:name="z349" w:id="340"/>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340"/>
    <w:bookmarkStart w:name="z350" w:id="341"/>
    <w:p>
      <w:pPr>
        <w:spacing w:after="0"/>
        <w:ind w:left="0"/>
        <w:jc w:val="both"/>
      </w:pPr>
      <w:r>
        <w:rPr>
          <w:rFonts w:ascii="Times New Roman"/>
          <w:b w:val="false"/>
          <w:i w:val="false"/>
          <w:color w:val="000000"/>
          <w:sz w:val="28"/>
        </w:rPr>
        <w:t xml:space="preserve">
      </w:t>
      </w:r>
    </w:p>
    <w:bookmarkEnd w:id="341"/>
    <w:p>
      <w:pPr>
        <w:spacing w:after="0"/>
        <w:ind w:left="0"/>
        <w:jc w:val="both"/>
      </w:pPr>
      <w:r>
        <w:drawing>
          <wp:inline distT="0" distB="0" distL="0" distR="0">
            <wp:extent cx="7810500" cy="1108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
                    <a:stretch>
                      <a:fillRect/>
                    </a:stretch>
                  </pic:blipFill>
                  <pic:spPr>
                    <a:xfrm>
                      <a:off x="0" y="0"/>
                      <a:ext cx="7810500" cy="1108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1" w:id="342"/>
    <w:p>
      <w:pPr>
        <w:spacing w:after="0"/>
        <w:ind w:left="0"/>
        <w:jc w:val="both"/>
      </w:pPr>
      <w:r>
        <w:rPr>
          <w:rFonts w:ascii="Times New Roman"/>
          <w:b w:val="false"/>
          <w:i w:val="false"/>
          <w:color w:val="000000"/>
          <w:sz w:val="28"/>
        </w:rPr>
        <w:t xml:space="preserve">
      </w:t>
      </w:r>
    </w:p>
    <w:bookmarkEnd w:id="342"/>
    <w:p>
      <w:pPr>
        <w:spacing w:after="0"/>
        <w:ind w:left="0"/>
        <w:jc w:val="both"/>
      </w:pPr>
      <w:r>
        <w:drawing>
          <wp:inline distT="0" distB="0" distL="0" distR="0">
            <wp:extent cx="7810500" cy="234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
                    <a:stretch>
                      <a:fillRect/>
                    </a:stretch>
                  </pic:blipFill>
                  <pic:spPr>
                    <a:xfrm>
                      <a:off x="0" y="0"/>
                      <a:ext cx="7810500" cy="234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2" w:id="343"/>
    <w:p>
      <w:pPr>
        <w:spacing w:after="0"/>
        <w:ind w:left="0"/>
        <w:jc w:val="left"/>
      </w:pPr>
      <w:r>
        <w:rPr>
          <w:rFonts w:ascii="Times New Roman"/>
          <w:b/>
          <w:i w:val="false"/>
          <w:color w:val="000000"/>
        </w:rPr>
        <w:t xml:space="preserve"> Көбетей ауылдық округінің жанында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43"/>
    <w:bookmarkStart w:name="z353" w:id="344"/>
    <w:p>
      <w:pPr>
        <w:spacing w:after="0"/>
        <w:ind w:left="0"/>
        <w:jc w:val="both"/>
      </w:pPr>
      <w:r>
        <w:rPr>
          <w:rFonts w:ascii="Times New Roman"/>
          <w:b w:val="false"/>
          <w:i w:val="false"/>
          <w:color w:val="000000"/>
          <w:sz w:val="28"/>
        </w:rPr>
        <w:t xml:space="preserve">
      </w:t>
      </w:r>
    </w:p>
    <w:bookmarkEnd w:id="344"/>
    <w:p>
      <w:pPr>
        <w:spacing w:after="0"/>
        <w:ind w:left="0"/>
        <w:jc w:val="both"/>
      </w:pPr>
      <w:r>
        <w:drawing>
          <wp:inline distT="0" distB="0" distL="0" distR="0">
            <wp:extent cx="7810500" cy="814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
                    <a:stretch>
                      <a:fillRect/>
                    </a:stretch>
                  </pic:blipFill>
                  <pic:spPr>
                    <a:xfrm>
                      <a:off x="0" y="0"/>
                      <a:ext cx="7810500" cy="814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4" w:id="345"/>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Шахтер ауылдық округі аумағында жайылымдардың орналасу схемасы (картасы)</w:t>
      </w:r>
    </w:p>
    <w:bookmarkEnd w:id="345"/>
    <w:bookmarkStart w:name="z355" w:id="346"/>
    <w:p>
      <w:pPr>
        <w:spacing w:after="0"/>
        <w:ind w:left="0"/>
        <w:jc w:val="both"/>
      </w:pPr>
      <w:r>
        <w:rPr>
          <w:rFonts w:ascii="Times New Roman"/>
          <w:b w:val="false"/>
          <w:i w:val="false"/>
          <w:color w:val="000000"/>
          <w:sz w:val="28"/>
        </w:rPr>
        <w:t xml:space="preserve">
      </w:t>
      </w:r>
    </w:p>
    <w:bookmarkEnd w:id="346"/>
    <w:p>
      <w:pPr>
        <w:spacing w:after="0"/>
        <w:ind w:left="0"/>
        <w:jc w:val="both"/>
      </w:pPr>
      <w:r>
        <w:drawing>
          <wp:inline distT="0" distB="0" distL="0" distR="0">
            <wp:extent cx="7810500" cy="966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
                    <a:stretch>
                      <a:fillRect/>
                    </a:stretch>
                  </pic:blipFill>
                  <pic:spPr>
                    <a:xfrm>
                      <a:off x="0" y="0"/>
                      <a:ext cx="7810500" cy="966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6" w:id="347"/>
    <w:p>
      <w:pPr>
        <w:spacing w:after="0"/>
        <w:ind w:left="0"/>
        <w:jc w:val="both"/>
      </w:pPr>
      <w:r>
        <w:rPr>
          <w:rFonts w:ascii="Times New Roman"/>
          <w:b w:val="false"/>
          <w:i w:val="false"/>
          <w:color w:val="000000"/>
          <w:sz w:val="28"/>
        </w:rPr>
        <w:t xml:space="preserve">
      </w:t>
      </w:r>
    </w:p>
    <w:bookmarkEnd w:id="347"/>
    <w:p>
      <w:pPr>
        <w:spacing w:after="0"/>
        <w:ind w:left="0"/>
        <w:jc w:val="both"/>
      </w:pPr>
      <w:r>
        <w:drawing>
          <wp:inline distT="0" distB="0" distL="0" distR="0">
            <wp:extent cx="2159000" cy="138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
                    <a:stretch>
                      <a:fillRect/>
                    </a:stretch>
                  </pic:blipFill>
                  <pic:spPr>
                    <a:xfrm>
                      <a:off x="0" y="0"/>
                      <a:ext cx="2159000" cy="138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7" w:id="348"/>
    <w:p>
      <w:pPr>
        <w:spacing w:after="0"/>
        <w:ind w:left="0"/>
        <w:jc w:val="left"/>
      </w:pPr>
      <w:r>
        <w:rPr>
          <w:rFonts w:ascii="Times New Roman"/>
          <w:b/>
          <w:i w:val="false"/>
          <w:color w:val="000000"/>
        </w:rPr>
        <w:t xml:space="preserve"> Жайылымдардың,оның ішінде маусымдық жайылымдардың сыртқы және ішкі шекаралары мен алаңдары, жайылымдық инфрақұрылым объектілері белгіленген Карта</w:t>
      </w:r>
    </w:p>
    <w:bookmarkEnd w:id="348"/>
    <w:bookmarkStart w:name="z358" w:id="349"/>
    <w:p>
      <w:pPr>
        <w:spacing w:after="0"/>
        <w:ind w:left="0"/>
        <w:jc w:val="both"/>
      </w:pPr>
      <w:r>
        <w:rPr>
          <w:rFonts w:ascii="Times New Roman"/>
          <w:b w:val="false"/>
          <w:i w:val="false"/>
          <w:color w:val="000000"/>
          <w:sz w:val="28"/>
        </w:rPr>
        <w:t xml:space="preserve">
      </w:t>
      </w:r>
    </w:p>
    <w:bookmarkEnd w:id="349"/>
    <w:p>
      <w:pPr>
        <w:spacing w:after="0"/>
        <w:ind w:left="0"/>
        <w:jc w:val="both"/>
      </w:pPr>
      <w:r>
        <w:drawing>
          <wp:inline distT="0" distB="0" distL="0" distR="0">
            <wp:extent cx="7810500" cy="966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
                    <a:stretch>
                      <a:fillRect/>
                    </a:stretch>
                  </pic:blipFill>
                  <pic:spPr>
                    <a:xfrm>
                      <a:off x="0" y="0"/>
                      <a:ext cx="7810500" cy="966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9" w:id="350"/>
    <w:p>
      <w:pPr>
        <w:spacing w:after="0"/>
        <w:ind w:left="0"/>
        <w:jc w:val="both"/>
      </w:pPr>
      <w:r>
        <w:rPr>
          <w:rFonts w:ascii="Times New Roman"/>
          <w:b w:val="false"/>
          <w:i w:val="false"/>
          <w:color w:val="000000"/>
          <w:sz w:val="28"/>
        </w:rPr>
        <w:t xml:space="preserve">
      </w:t>
      </w:r>
    </w:p>
    <w:bookmarkEnd w:id="350"/>
    <w:p>
      <w:pPr>
        <w:spacing w:after="0"/>
        <w:ind w:left="0"/>
        <w:jc w:val="both"/>
      </w:pPr>
      <w:r>
        <w:drawing>
          <wp:inline distT="0" distB="0" distL="0" distR="0">
            <wp:extent cx="67691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
                    <a:stretch>
                      <a:fillRect/>
                    </a:stretch>
                  </pic:blipFill>
                  <pic:spPr>
                    <a:xfrm>
                      <a:off x="0" y="0"/>
                      <a:ext cx="6769100" cy="471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0" w:id="351"/>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копандарға, суару немесе суландыру каналдарына, құбырлы немесе шахталы құдықтарға) қол жеткізу схемасы</w:t>
      </w:r>
    </w:p>
    <w:bookmarkEnd w:id="351"/>
    <w:bookmarkStart w:name="z361" w:id="352"/>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352"/>
    <w:bookmarkStart w:name="z362" w:id="353"/>
    <w:p>
      <w:pPr>
        <w:spacing w:after="0"/>
        <w:ind w:left="0"/>
        <w:jc w:val="both"/>
      </w:pPr>
      <w:r>
        <w:rPr>
          <w:rFonts w:ascii="Times New Roman"/>
          <w:b w:val="false"/>
          <w:i w:val="false"/>
          <w:color w:val="000000"/>
          <w:sz w:val="28"/>
        </w:rPr>
        <w:t xml:space="preserve">
      </w:t>
      </w:r>
    </w:p>
    <w:bookmarkEnd w:id="353"/>
    <w:p>
      <w:pPr>
        <w:spacing w:after="0"/>
        <w:ind w:left="0"/>
        <w:jc w:val="both"/>
      </w:pPr>
      <w:r>
        <w:drawing>
          <wp:inline distT="0" distB="0" distL="0" distR="0">
            <wp:extent cx="7810500" cy="984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
                    <a:stretch>
                      <a:fillRect/>
                    </a:stretch>
                  </pic:blipFill>
                  <pic:spPr>
                    <a:xfrm>
                      <a:off x="0" y="0"/>
                      <a:ext cx="7810500" cy="984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3" w:id="354"/>
    <w:p>
      <w:pPr>
        <w:spacing w:after="0"/>
        <w:ind w:left="0"/>
        <w:jc w:val="both"/>
      </w:pPr>
      <w:r>
        <w:rPr>
          <w:rFonts w:ascii="Times New Roman"/>
          <w:b w:val="false"/>
          <w:i w:val="false"/>
          <w:color w:val="000000"/>
          <w:sz w:val="28"/>
        </w:rPr>
        <w:t xml:space="preserve">
      </w:t>
      </w:r>
    </w:p>
    <w:bookmarkEnd w:id="354"/>
    <w:p>
      <w:pPr>
        <w:spacing w:after="0"/>
        <w:ind w:left="0"/>
        <w:jc w:val="both"/>
      </w:pPr>
      <w:r>
        <w:drawing>
          <wp:inline distT="0" distB="0" distL="0" distR="0">
            <wp:extent cx="7810500" cy="229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
                    <a:stretch>
                      <a:fillRect/>
                    </a:stretch>
                  </pic:blipFill>
                  <pic:spPr>
                    <a:xfrm>
                      <a:off x="0" y="0"/>
                      <a:ext cx="7810500" cy="229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4" w:id="355"/>
    <w:p>
      <w:pPr>
        <w:spacing w:after="0"/>
        <w:ind w:left="0"/>
        <w:jc w:val="left"/>
      </w:pPr>
      <w:r>
        <w:rPr>
          <w:rFonts w:ascii="Times New Roman"/>
          <w:b/>
          <w:i w:val="false"/>
          <w:color w:val="000000"/>
        </w:rPr>
        <w:t xml:space="preserve"> Шахтер ауылдық округінің жанында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55"/>
    <w:bookmarkStart w:name="z365" w:id="356"/>
    <w:p>
      <w:pPr>
        <w:spacing w:after="0"/>
        <w:ind w:left="0"/>
        <w:jc w:val="both"/>
      </w:pPr>
      <w:r>
        <w:rPr>
          <w:rFonts w:ascii="Times New Roman"/>
          <w:b w:val="false"/>
          <w:i w:val="false"/>
          <w:color w:val="000000"/>
          <w:sz w:val="28"/>
        </w:rPr>
        <w:t xml:space="preserve">
      </w:t>
      </w:r>
    </w:p>
    <w:bookmarkEnd w:id="356"/>
    <w:p>
      <w:pPr>
        <w:spacing w:after="0"/>
        <w:ind w:left="0"/>
        <w:jc w:val="both"/>
      </w:pPr>
      <w:r>
        <w:drawing>
          <wp:inline distT="0" distB="0" distL="0" distR="0">
            <wp:extent cx="7810500" cy="800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
                    <a:stretch>
                      <a:fillRect/>
                    </a:stretch>
                  </pic:blipFill>
                  <pic:spPr>
                    <a:xfrm>
                      <a:off x="0" y="0"/>
                      <a:ext cx="7810500" cy="800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6" w:id="357"/>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Шұбаркөл кенттік округінің аумағында жайылымдардың орналасу схемасы (картасы)</w:t>
      </w:r>
    </w:p>
    <w:bookmarkEnd w:id="357"/>
    <w:bookmarkStart w:name="z367" w:id="358"/>
    <w:p>
      <w:pPr>
        <w:spacing w:after="0"/>
        <w:ind w:left="0"/>
        <w:jc w:val="both"/>
      </w:pPr>
      <w:r>
        <w:rPr>
          <w:rFonts w:ascii="Times New Roman"/>
          <w:b w:val="false"/>
          <w:i w:val="false"/>
          <w:color w:val="000000"/>
          <w:sz w:val="28"/>
        </w:rPr>
        <w:t xml:space="preserve">
      </w:t>
      </w:r>
    </w:p>
    <w:bookmarkEnd w:id="358"/>
    <w:p>
      <w:pPr>
        <w:spacing w:after="0"/>
        <w:ind w:left="0"/>
        <w:jc w:val="both"/>
      </w:pPr>
      <w:r>
        <w:drawing>
          <wp:inline distT="0" distB="0" distL="0" distR="0">
            <wp:extent cx="7810500" cy="840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
                    <a:stretch>
                      <a:fillRect/>
                    </a:stretch>
                  </pic:blipFill>
                  <pic:spPr>
                    <a:xfrm>
                      <a:off x="0" y="0"/>
                      <a:ext cx="7810500" cy="840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8" w:id="359"/>
    <w:p>
      <w:pPr>
        <w:spacing w:after="0"/>
        <w:ind w:left="0"/>
        <w:jc w:val="both"/>
      </w:pPr>
      <w:r>
        <w:rPr>
          <w:rFonts w:ascii="Times New Roman"/>
          <w:b w:val="false"/>
          <w:i w:val="false"/>
          <w:color w:val="000000"/>
          <w:sz w:val="28"/>
        </w:rPr>
        <w:t xml:space="preserve">
      </w:t>
      </w:r>
    </w:p>
    <w:bookmarkEnd w:id="359"/>
    <w:p>
      <w:pPr>
        <w:spacing w:after="0"/>
        <w:ind w:left="0"/>
        <w:jc w:val="both"/>
      </w:pPr>
      <w:r>
        <w:drawing>
          <wp:inline distT="0" distB="0" distL="0" distR="0">
            <wp:extent cx="3009900" cy="137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
                    <a:stretch>
                      <a:fillRect/>
                    </a:stretch>
                  </pic:blipFill>
                  <pic:spPr>
                    <a:xfrm>
                      <a:off x="0" y="0"/>
                      <a:ext cx="3009900" cy="137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9" w:id="360"/>
    <w:p>
      <w:pPr>
        <w:spacing w:after="0"/>
        <w:ind w:left="0"/>
        <w:jc w:val="left"/>
      </w:pPr>
      <w:r>
        <w:rPr>
          <w:rFonts w:ascii="Times New Roman"/>
          <w:b/>
          <w:i w:val="false"/>
          <w:color w:val="000000"/>
        </w:rPr>
        <w:t xml:space="preserve"> Жайылымдардың,оның ішінде маусымдық жайылымдардың сыртқы және ішкі шекаралары мен алаңдары, жайылымдық инфрақұрылым объектілері белгіленген Карта</w:t>
      </w:r>
    </w:p>
    <w:bookmarkEnd w:id="360"/>
    <w:bookmarkStart w:name="z370" w:id="361"/>
    <w:p>
      <w:pPr>
        <w:spacing w:after="0"/>
        <w:ind w:left="0"/>
        <w:jc w:val="both"/>
      </w:pPr>
      <w:r>
        <w:rPr>
          <w:rFonts w:ascii="Times New Roman"/>
          <w:b w:val="false"/>
          <w:i w:val="false"/>
          <w:color w:val="000000"/>
          <w:sz w:val="28"/>
        </w:rPr>
        <w:t xml:space="preserve">
      </w:t>
      </w:r>
    </w:p>
    <w:bookmarkEnd w:id="361"/>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1" w:id="362"/>
    <w:p>
      <w:pPr>
        <w:spacing w:after="0"/>
        <w:ind w:left="0"/>
        <w:jc w:val="both"/>
      </w:pPr>
      <w:r>
        <w:rPr>
          <w:rFonts w:ascii="Times New Roman"/>
          <w:b w:val="false"/>
          <w:i w:val="false"/>
          <w:color w:val="000000"/>
          <w:sz w:val="28"/>
        </w:rPr>
        <w:t xml:space="preserve">
      </w:t>
      </w:r>
    </w:p>
    <w:bookmarkEnd w:id="362"/>
    <w:p>
      <w:pPr>
        <w:spacing w:after="0"/>
        <w:ind w:left="0"/>
        <w:jc w:val="both"/>
      </w:pPr>
      <w:r>
        <w:drawing>
          <wp:inline distT="0" distB="0" distL="0" distR="0">
            <wp:extent cx="67691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
                    <a:stretch>
                      <a:fillRect/>
                    </a:stretch>
                  </pic:blipFill>
                  <pic:spPr>
                    <a:xfrm>
                      <a:off x="0" y="0"/>
                      <a:ext cx="6769100" cy="471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2" w:id="363"/>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копандарға, суару немесе суландыру каналдарына, құбырлы немесе шахталы құдықтарға) қол жеткізу схемасы</w:t>
      </w:r>
    </w:p>
    <w:bookmarkEnd w:id="363"/>
    <w:bookmarkStart w:name="z373" w:id="364"/>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364"/>
    <w:bookmarkStart w:name="z374" w:id="365"/>
    <w:p>
      <w:pPr>
        <w:spacing w:after="0"/>
        <w:ind w:left="0"/>
        <w:jc w:val="both"/>
      </w:pPr>
      <w:r>
        <w:rPr>
          <w:rFonts w:ascii="Times New Roman"/>
          <w:b w:val="false"/>
          <w:i w:val="false"/>
          <w:color w:val="000000"/>
          <w:sz w:val="28"/>
        </w:rPr>
        <w:t xml:space="preserve">
      </w:t>
      </w:r>
    </w:p>
    <w:bookmarkEnd w:id="365"/>
    <w:p>
      <w:pPr>
        <w:spacing w:after="0"/>
        <w:ind w:left="0"/>
        <w:jc w:val="both"/>
      </w:pPr>
      <w:r>
        <w:drawing>
          <wp:inline distT="0" distB="0" distL="0" distR="0">
            <wp:extent cx="7810500" cy="1149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
                    <a:stretch>
                      <a:fillRect/>
                    </a:stretch>
                  </pic:blipFill>
                  <pic:spPr>
                    <a:xfrm>
                      <a:off x="0" y="0"/>
                      <a:ext cx="7810500" cy="1149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5" w:id="366"/>
    <w:p>
      <w:pPr>
        <w:spacing w:after="0"/>
        <w:ind w:left="0"/>
        <w:jc w:val="both"/>
      </w:pPr>
      <w:r>
        <w:rPr>
          <w:rFonts w:ascii="Times New Roman"/>
          <w:b w:val="false"/>
          <w:i w:val="false"/>
          <w:color w:val="000000"/>
          <w:sz w:val="28"/>
        </w:rPr>
        <w:t xml:space="preserve">
      </w:t>
      </w:r>
    </w:p>
    <w:bookmarkEnd w:id="366"/>
    <w:p>
      <w:pPr>
        <w:spacing w:after="0"/>
        <w:ind w:left="0"/>
        <w:jc w:val="both"/>
      </w:pPr>
      <w:r>
        <w:drawing>
          <wp:inline distT="0" distB="0" distL="0" distR="0">
            <wp:extent cx="78105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
                    <a:stretch>
                      <a:fillRect/>
                    </a:stretch>
                  </pic:blipFill>
                  <pic:spPr>
                    <a:xfrm>
                      <a:off x="0" y="0"/>
                      <a:ext cx="7810500" cy="218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6" w:id="367"/>
    <w:p>
      <w:pPr>
        <w:spacing w:after="0"/>
        <w:ind w:left="0"/>
        <w:jc w:val="left"/>
      </w:pPr>
      <w:r>
        <w:rPr>
          <w:rFonts w:ascii="Times New Roman"/>
          <w:b/>
          <w:i w:val="false"/>
          <w:color w:val="000000"/>
        </w:rPr>
        <w:t xml:space="preserve"> Шұбаркөл кенттік округінің жанында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67"/>
    <w:bookmarkStart w:name="z377" w:id="368"/>
    <w:p>
      <w:pPr>
        <w:spacing w:after="0"/>
        <w:ind w:left="0"/>
        <w:jc w:val="both"/>
      </w:pPr>
      <w:r>
        <w:rPr>
          <w:rFonts w:ascii="Times New Roman"/>
          <w:b w:val="false"/>
          <w:i w:val="false"/>
          <w:color w:val="000000"/>
          <w:sz w:val="28"/>
        </w:rPr>
        <w:t xml:space="preserve">
      </w:t>
      </w:r>
    </w:p>
    <w:bookmarkEnd w:id="368"/>
    <w:p>
      <w:pPr>
        <w:spacing w:after="0"/>
        <w:ind w:left="0"/>
        <w:jc w:val="both"/>
      </w:pPr>
      <w:r>
        <w:drawing>
          <wp:inline distT="0" distB="0" distL="0" distR="0">
            <wp:extent cx="7810500" cy="866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
                    <a:stretch>
                      <a:fillRect/>
                    </a:stretch>
                  </pic:blipFill>
                  <pic:spPr>
                    <a:xfrm>
                      <a:off x="0" y="0"/>
                      <a:ext cx="7810500" cy="866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8" w:id="369"/>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Нұра кенттік округінің аумағында жайылымдардың орналасу схемасы (картасы)</w:t>
      </w:r>
    </w:p>
    <w:bookmarkEnd w:id="369"/>
    <w:bookmarkStart w:name="z379" w:id="370"/>
    <w:p>
      <w:pPr>
        <w:spacing w:after="0"/>
        <w:ind w:left="0"/>
        <w:jc w:val="both"/>
      </w:pPr>
      <w:r>
        <w:rPr>
          <w:rFonts w:ascii="Times New Roman"/>
          <w:b w:val="false"/>
          <w:i w:val="false"/>
          <w:color w:val="000000"/>
          <w:sz w:val="28"/>
        </w:rPr>
        <w:t xml:space="preserve">
      </w:t>
      </w:r>
    </w:p>
    <w:bookmarkEnd w:id="370"/>
    <w:p>
      <w:pPr>
        <w:spacing w:after="0"/>
        <w:ind w:left="0"/>
        <w:jc w:val="both"/>
      </w:pPr>
      <w:r>
        <w:drawing>
          <wp:inline distT="0" distB="0" distL="0" distR="0">
            <wp:extent cx="7810500" cy="891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
                    <a:stretch>
                      <a:fillRect/>
                    </a:stretch>
                  </pic:blipFill>
                  <pic:spPr>
                    <a:xfrm>
                      <a:off x="0" y="0"/>
                      <a:ext cx="7810500" cy="891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0" w:id="371"/>
    <w:p>
      <w:pPr>
        <w:spacing w:after="0"/>
        <w:ind w:left="0"/>
        <w:jc w:val="left"/>
      </w:pPr>
      <w:r>
        <w:rPr>
          <w:rFonts w:ascii="Times New Roman"/>
          <w:b/>
          <w:i w:val="false"/>
          <w:color w:val="000000"/>
        </w:rPr>
        <w:t xml:space="preserve"> Жайылымдардың,оның ішінде маусымдық жайылымдардың сыртқы және ішкі шекаралары мен алаңдары, жайылымдық инфрақұрылым объектілері белгіленген Карта</w:t>
      </w:r>
    </w:p>
    <w:bookmarkEnd w:id="371"/>
    <w:bookmarkStart w:name="z381" w:id="372"/>
    <w:p>
      <w:pPr>
        <w:spacing w:after="0"/>
        <w:ind w:left="0"/>
        <w:jc w:val="both"/>
      </w:pPr>
      <w:r>
        <w:rPr>
          <w:rFonts w:ascii="Times New Roman"/>
          <w:b w:val="false"/>
          <w:i w:val="false"/>
          <w:color w:val="000000"/>
          <w:sz w:val="28"/>
        </w:rPr>
        <w:t xml:space="preserve">
      </w:t>
      </w:r>
    </w:p>
    <w:bookmarkEnd w:id="372"/>
    <w:p>
      <w:pPr>
        <w:spacing w:after="0"/>
        <w:ind w:left="0"/>
        <w:jc w:val="both"/>
      </w:pPr>
      <w:r>
        <w:drawing>
          <wp:inline distT="0" distB="0" distL="0" distR="0">
            <wp:extent cx="7810500" cy="849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
                    <a:stretch>
                      <a:fillRect/>
                    </a:stretch>
                  </pic:blipFill>
                  <pic:spPr>
                    <a:xfrm>
                      <a:off x="0" y="0"/>
                      <a:ext cx="7810500" cy="849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2" w:id="373"/>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копандарға, суару немесе суландыру каналдарына, құбырлы немесе шахталы құдықтарға) қол жеткізу схемасы</w:t>
      </w:r>
    </w:p>
    <w:bookmarkEnd w:id="373"/>
    <w:bookmarkStart w:name="z383" w:id="374"/>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374"/>
    <w:bookmarkStart w:name="z384" w:id="375"/>
    <w:p>
      <w:pPr>
        <w:spacing w:after="0"/>
        <w:ind w:left="0"/>
        <w:jc w:val="both"/>
      </w:pPr>
      <w:r>
        <w:rPr>
          <w:rFonts w:ascii="Times New Roman"/>
          <w:b w:val="false"/>
          <w:i w:val="false"/>
          <w:color w:val="000000"/>
          <w:sz w:val="28"/>
        </w:rPr>
        <w:t xml:space="preserve">
      </w:t>
      </w:r>
    </w:p>
    <w:bookmarkEnd w:id="375"/>
    <w:p>
      <w:pPr>
        <w:spacing w:after="0"/>
        <w:ind w:left="0"/>
        <w:jc w:val="both"/>
      </w:pPr>
      <w:r>
        <w:drawing>
          <wp:inline distT="0" distB="0" distL="0" distR="0">
            <wp:extent cx="7810500" cy="742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
                    <a:stretch>
                      <a:fillRect/>
                    </a:stretch>
                  </pic:blipFill>
                  <pic:spPr>
                    <a:xfrm>
                      <a:off x="0" y="0"/>
                      <a:ext cx="7810500" cy="742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5" w:id="376"/>
    <w:p>
      <w:pPr>
        <w:spacing w:after="0"/>
        <w:ind w:left="0"/>
        <w:jc w:val="left"/>
      </w:pPr>
      <w:r>
        <w:rPr>
          <w:rFonts w:ascii="Times New Roman"/>
          <w:b/>
          <w:i w:val="false"/>
          <w:color w:val="000000"/>
        </w:rPr>
        <w:t xml:space="preserve"> Нұра кенттік округінің жанында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76"/>
    <w:bookmarkStart w:name="z386" w:id="377"/>
    <w:p>
      <w:pPr>
        <w:spacing w:after="0"/>
        <w:ind w:left="0"/>
        <w:jc w:val="both"/>
      </w:pPr>
      <w:r>
        <w:rPr>
          <w:rFonts w:ascii="Times New Roman"/>
          <w:b w:val="false"/>
          <w:i w:val="false"/>
          <w:color w:val="000000"/>
          <w:sz w:val="28"/>
        </w:rPr>
        <w:t xml:space="preserve">
      </w:t>
      </w:r>
    </w:p>
    <w:bookmarkEnd w:id="377"/>
    <w:p>
      <w:pPr>
        <w:spacing w:after="0"/>
        <w:ind w:left="0"/>
        <w:jc w:val="both"/>
      </w:pPr>
      <w:r>
        <w:drawing>
          <wp:inline distT="0" distB="0" distL="0" distR="0">
            <wp:extent cx="7810500" cy="864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
                    <a:stretch>
                      <a:fillRect/>
                    </a:stretch>
                  </pic:blipFill>
                  <pic:spPr>
                    <a:xfrm>
                      <a:off x="0" y="0"/>
                      <a:ext cx="7810500" cy="864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аудандық мәслихатының</w:t>
            </w:r>
            <w:r>
              <w:br/>
            </w:r>
            <w:r>
              <w:rPr>
                <w:rFonts w:ascii="Times New Roman"/>
                <w:b w:val="false"/>
                <w:i w:val="false"/>
                <w:color w:val="000000"/>
                <w:sz w:val="20"/>
              </w:rPr>
              <w:t>2026 жылғы "13" сәуір</w:t>
            </w:r>
            <w:r>
              <w:br/>
            </w:r>
            <w:r>
              <w:rPr>
                <w:rFonts w:ascii="Times New Roman"/>
                <w:b w:val="false"/>
                <w:i w:val="false"/>
                <w:color w:val="000000"/>
                <w:sz w:val="20"/>
              </w:rPr>
              <w:t>№ 233 шешіміне</w:t>
            </w:r>
            <w:r>
              <w:br/>
            </w:r>
            <w:r>
              <w:rPr>
                <w:rFonts w:ascii="Times New Roman"/>
                <w:b w:val="false"/>
                <w:i w:val="false"/>
                <w:color w:val="000000"/>
                <w:sz w:val="20"/>
              </w:rPr>
              <w:t>қосымша</w:t>
            </w:r>
          </w:p>
        </w:tc>
      </w:tr>
    </w:tbl>
    <w:bookmarkStart w:name="z393" w:id="378"/>
    <w:p>
      <w:pPr>
        <w:spacing w:after="0"/>
        <w:ind w:left="0"/>
        <w:jc w:val="left"/>
      </w:pPr>
      <w:r>
        <w:rPr>
          <w:rFonts w:ascii="Times New Roman"/>
          <w:b/>
          <w:i w:val="false"/>
          <w:color w:val="000000"/>
        </w:rPr>
        <w:t xml:space="preserve"> Нұра ауданы бойынша жайылымдардың жалпы алаңына түсетін жүктеменің шекті рұқсат етілетін нормасы</w:t>
      </w:r>
    </w:p>
    <w:bookmarkEnd w:id="378"/>
    <w:bookmarkStart w:name="z394" w:id="379"/>
    <w:p>
      <w:pPr>
        <w:spacing w:after="0"/>
        <w:ind w:left="0"/>
        <w:jc w:val="both"/>
      </w:pPr>
      <w:r>
        <w:rPr>
          <w:rFonts w:ascii="Times New Roman"/>
          <w:b w:val="false"/>
          <w:i w:val="false"/>
          <w:color w:val="ff0000"/>
          <w:sz w:val="28"/>
        </w:rPr>
        <w:t xml:space="preserve">
      Ескерту. Жоспар 6-қосымшамен толықтырылды - Қарағанды облысы Нұра аудандық мәслихатының 13.04.2026 </w:t>
      </w:r>
      <w:r>
        <w:rPr>
          <w:rFonts w:ascii="Times New Roman"/>
          <w:b w:val="false"/>
          <w:i w:val="false"/>
          <w:color w:val="ff0000"/>
          <w:sz w:val="28"/>
        </w:rPr>
        <w:t>№ 233</w:t>
      </w:r>
      <w:r>
        <w:rPr>
          <w:rFonts w:ascii="Times New Roman"/>
          <w:b w:val="false"/>
          <w:i w:val="false"/>
          <w:color w:val="ff0000"/>
          <w:sz w:val="28"/>
        </w:rPr>
        <w:t xml:space="preserve"> шешімімен (алғашқы ресми жарияланған күнінен кейін күнтізбелік он күн өткен соң қолданысқа енгізіледі).</w:t>
      </w:r>
    </w:p>
    <w:bookmarkEnd w:id="3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аймақ</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географиялық аудандар (кіші аймақтар)</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типі (басымы)</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кезеңінің ұзақтығы, күн</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Қалпына келтірілген және деградацияланған алқаптардағы ауыл шаруашылығы жануарларының 1 басына арналған жайылым алаңының нормасы,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ешкілер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қалпына келтірілген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деградацияланған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қалпына келтірілген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деградацияланған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қалпына келтірілген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деградацияланған</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қалпына келтірілген</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деградация ланған</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Далалы</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құрғақ дала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Сортаң жерлердегі көделі-бетегелі, жусанды-көкпектілер</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180-190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Қылқанбозды-бетегелі-бұталылар, жусандар</w:t>
            </w: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дала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Көделі- бетегелі- бұталылар, жусанды</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180-190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Қылқанбозды-бетегелі -көделілер мен түрлі шөптесіндер</w:t>
            </w: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Шөлденген дала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Көделі- бетегелі- жусанды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190-210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Шөлді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Далаланған шөл (жартылай шөлейт)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Көделі-бетегелі-жусанды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210-240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media/document_image_rId147.jpeg" Type="http://schemas.openxmlformats.org/officeDocument/2006/relationships/image" Id="rId147"/><Relationship Target="media/document_image_rId148.jpeg" Type="http://schemas.openxmlformats.org/officeDocument/2006/relationships/image" Id="rId148"/><Relationship Target="media/document_image_rId149.jpeg" Type="http://schemas.openxmlformats.org/officeDocument/2006/relationships/image" Id="rId149"/><Relationship Target="media/document_image_rId150.jpeg" Type="http://schemas.openxmlformats.org/officeDocument/2006/relationships/image" Id="rId150"/><Relationship Target="media/document_image_rId151.jpeg" Type="http://schemas.openxmlformats.org/officeDocument/2006/relationships/image" Id="rId151"/><Relationship Target="media/document_image_rId152.jpeg" Type="http://schemas.openxmlformats.org/officeDocument/2006/relationships/image" Id="rId152"/><Relationship Target="media/document_image_rId153.jpeg" Type="http://schemas.openxmlformats.org/officeDocument/2006/relationships/image" Id="rId153"/><Relationship Target="media/document_image_rId154.jpeg" Type="http://schemas.openxmlformats.org/officeDocument/2006/relationships/image" Id="rId154"/><Relationship Target="media/document_image_rId155.jpeg" Type="http://schemas.openxmlformats.org/officeDocument/2006/relationships/image" Id="rId155"/><Relationship Target="media/document_image_rId156.jpeg" Type="http://schemas.openxmlformats.org/officeDocument/2006/relationships/image" Id="rId156"/><Relationship Target="media/document_image_rId157.jpeg" Type="http://schemas.openxmlformats.org/officeDocument/2006/relationships/image" Id="rId157"/><Relationship Target="media/document_image_rId158.jpeg" Type="http://schemas.openxmlformats.org/officeDocument/2006/relationships/image" Id="rId158"/><Relationship Target="media/document_image_rId159.jpeg" Type="http://schemas.openxmlformats.org/officeDocument/2006/relationships/image" Id="rId159"/><Relationship Target="media/document_image_rId160.jpeg" Type="http://schemas.openxmlformats.org/officeDocument/2006/relationships/image" Id="rId160"/><Relationship Target="media/document_image_rId161.jpeg" Type="http://schemas.openxmlformats.org/officeDocument/2006/relationships/image" Id="rId161"/><Relationship Target="media/document_image_rId162.jpeg" Type="http://schemas.openxmlformats.org/officeDocument/2006/relationships/image" Id="rId162"/><Relationship Target="media/document_image_rId163.jpeg" Type="http://schemas.openxmlformats.org/officeDocument/2006/relationships/image" Id="rId163"/><Relationship Target="media/document_image_rId164.jpeg" Type="http://schemas.openxmlformats.org/officeDocument/2006/relationships/image" Id="rId164"/><Relationship Target="media/document_image_rId165.jpeg" Type="http://schemas.openxmlformats.org/officeDocument/2006/relationships/image" Id="rId165"/><Relationship Target="media/document_image_rId166.jpeg" Type="http://schemas.openxmlformats.org/officeDocument/2006/relationships/image" Id="rId166"/><Relationship Target="media/document_image_rId167.jpeg" Type="http://schemas.openxmlformats.org/officeDocument/2006/relationships/image" Id="rId167"/><Relationship Target="media/document_image_rId168.jpeg" Type="http://schemas.openxmlformats.org/officeDocument/2006/relationships/image" Id="rId168"/><Relationship Target="media/document_image_rId169.jpeg" Type="http://schemas.openxmlformats.org/officeDocument/2006/relationships/image" Id="rId169"/><Relationship Target="media/document_image_rId170.jpeg" Type="http://schemas.openxmlformats.org/officeDocument/2006/relationships/image" Id="rId170"/><Relationship Target="media/document_image_rId171.jpeg" Type="http://schemas.openxmlformats.org/officeDocument/2006/relationships/image" Id="rId171"/><Relationship Target="media/document_image_rId172.jpeg" Type="http://schemas.openxmlformats.org/officeDocument/2006/relationships/image" Id="rId172"/><Relationship Target="media/document_image_rId173.jpeg" Type="http://schemas.openxmlformats.org/officeDocument/2006/relationships/image" Id="rId173"/><Relationship Target="media/document_image_rId174.jpeg" Type="http://schemas.openxmlformats.org/officeDocument/2006/relationships/image" Id="rId174"/></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