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e593" w14:textId="f7ce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2025 жылғы 20 маусымдағы № 2 шешімі. Күші жойылды - Қарағанды облысы Нұра ауданының әкімінің 2025 жылғы 25 шілдедегі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әкімінің 25.07.2025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Қазақстан Республикасы Төтенше жағдайлар жөніндегі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Нұра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Нұра ауданы әкімінің орынбасары Есжанов Бақытжан Нұрхатұлы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2025 жылғы 19 маусымынан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