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72ae" w14:textId="ee97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2025 жылғы 18 желтоқсандағы № VIII-44/338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11 270 739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4 401 762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56 014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19 295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6 793 668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12 446 608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45561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95150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49589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-1 221 430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1 221 430 мың теңге,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95150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49951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1 176 231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Қарағанды облысы Қарқаралы аудандық мәслихатының 07.07.2026 </w:t>
      </w:r>
      <w:r>
        <w:rPr>
          <w:rFonts w:ascii="Times New Roman"/>
          <w:b w:val="false"/>
          <w:i w:val="false"/>
          <w:color w:val="000000"/>
          <w:sz w:val="28"/>
        </w:rPr>
        <w:t>№ VIII-54/419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бюджет шығыстарының құрамында аудандық бюджеттен 2026-2028 жылдарға арналған қала, кент, ауылдық округтер бюджеттеріне берілетін субвенциялар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2026 жылға арналған резерві 21650 мың теңге сомасында бекітілсін.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VIII-44/338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Қарқаралы аудандық мәслихатының 07.07.2026 </w:t>
      </w:r>
      <w:r>
        <w:rPr>
          <w:rFonts w:ascii="Times New Roman"/>
          <w:b w:val="false"/>
          <w:i w:val="false"/>
          <w:color w:val="ff0000"/>
          <w:sz w:val="28"/>
        </w:rPr>
        <w:t>№ VIII-54/419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VIII-44/338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VIII-44/338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VIII-44/338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2026-2028 жылдарға арналған қала, кент, ауылдық округтер бюджеттеріне берілетін субвенциялар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(мың 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(мың 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Аманжолов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Нұркен Әбдіров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Балқантау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Қаршығалы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Мартбек Мамыраев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 Нұрмақов атындағы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Темірші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Шарықты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VIII-44/338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 мен бюджеттік кредиттер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Қарқаралы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VIII-51/395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сумен жабдықтау және су бұру жүйелерін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