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18e4c" w14:textId="5418e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Қарқаралы аудандық мәслихатының 2024 жылғы 27 желтоқсандағы № VIII-31/244 "2025-2027 жылдарға арналған аудандық маңызы бар қала, кент, ауылдық округтердің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аудандық мәслихатының 2025 жылғы 2 желтоқсандағы № VIII-43/334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Қарқаралы аудандық мәслихатының 2024 жылғы 27 желтоқсандағы № VIII-31/244 "2025-2027 жылдарға арналған аудандық маңызы бар қала, кент, ауылдық округтердің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Қарқаралы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676991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53810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525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622656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762384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-85393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85393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85393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2025-2027 жылдарға арналған Қарағайлы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145941 мың теңге, оның ішінде: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31272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120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114549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176235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-30294 мың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30294 мың теңге, оның ішінде: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30294 мың теңге.";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2025-2027 жылдарға арналған Егіндібұлақ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135301 мың теңге, оның ішінде: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7900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1000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126401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138354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-3053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3053 мың теңге, оның ішінде: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3053 мың теңге.";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2025-2027 жылдарға арналған Қырғыз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59889 мың теңге, оның ішінде: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14900 мың теңге;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600 мың теңге;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44389 мың теңге;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62900 мың теңге;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-3011 мың теңге;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3011 мың теңге, оның ішінде: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3011 мың теңге.";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2025-2027 жылдарға арналған Абай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73070 мың теңге, оның ішінде: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2346 мың теңге;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70724 мың теңге;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75049 мың теңге;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-1979 мың теңге;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1979 мың теңге, оның ішінде: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1979 мың теңге.";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2025-2027 жылдарға арналған Қасым Аманжолов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60077 мың теңге, оның ішінде: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4655 мың теңге;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55422 мың теңге;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63983 мың теңге;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-3906 мың теңге;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3906 мың теңге, оның ішінде: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3906 мың теңге.";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2025-2027 жылдарға арналған Нұркен Әбдіров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96632 мың теңге, оның ішінде: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2303 мың теңге;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94329 мың теңге;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99062 мың теңге;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-2430 мың теңге;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2430 мың теңге, оның ішінде: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2430 мың теңге.";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2025-2027 жылдарға арналған Балқантау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46780 мың теңге, оның ішінде: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3273 мың теңге;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43507 мың теңге;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51762 мың теңге;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-4982 мың теңге;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4982 мың теңге, оның ішінде: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4982 мың теңге.";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2025-2027 жылдарға арналған Бақты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44369 мың теңге, оның ішінде: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24150 мың теңге;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20219 мың теңге;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57963 мың теңге;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-13594 мың теңге;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13594 мың теңге, оның ішінде: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13594 мың теңге.";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2025-2027 жылдарға арналған Жаңатоған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36073 мың теңге, оның ішінде: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3487 мың теңге;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32586 мың теңге;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38776 мың теңге;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-2703 мың теңге;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2703 мың теңге, оның ішінде: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2703 мың теңге.";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2025-2027 жылдарға арналған Ынталы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38373 мың теңге, оның ішінде:</w:t>
      </w:r>
    </w:p>
    <w:bookmarkEnd w:id="183"/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4439 мың теңге;</w:t>
      </w:r>
    </w:p>
    <w:bookmarkEnd w:id="184"/>
    <w:bookmarkStart w:name="z2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85"/>
    <w:bookmarkStart w:name="z2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86"/>
    <w:bookmarkStart w:name="z20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33934 мың теңге;</w:t>
      </w:r>
    </w:p>
    <w:bookmarkEnd w:id="187"/>
    <w:bookmarkStart w:name="z20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шығындар – 41636 мың теңге;</w:t>
      </w:r>
    </w:p>
    <w:bookmarkEnd w:id="188"/>
    <w:bookmarkStart w:name="z20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таза бюджеттік кредиттеу – 0 теңге, оның ішінде:</w:t>
      </w:r>
    </w:p>
    <w:bookmarkEnd w:id="189"/>
    <w:bookmarkStart w:name="z2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90"/>
    <w:bookmarkStart w:name="z20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91"/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93"/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94"/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-3263 мың теңге;</w:t>
      </w:r>
    </w:p>
    <w:bookmarkEnd w:id="195"/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3263 мың теңге, оның ішінде:</w:t>
      </w:r>
    </w:p>
    <w:bookmarkEnd w:id="196"/>
    <w:bookmarkStart w:name="z2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97"/>
    <w:bookmarkStart w:name="z2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8"/>
    <w:bookmarkStart w:name="z2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3263 мың теңге.";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1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2025-2027 жылдарға арналған Қаракөл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00"/>
    <w:bookmarkStart w:name="z21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60940 мың теңге, оның ішінде:</w:t>
      </w:r>
    </w:p>
    <w:bookmarkEnd w:id="201"/>
    <w:bookmarkStart w:name="z21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327 мың теңге;</w:t>
      </w:r>
    </w:p>
    <w:bookmarkEnd w:id="202"/>
    <w:bookmarkStart w:name="z21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03"/>
    <w:bookmarkStart w:name="z22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04"/>
    <w:bookmarkStart w:name="z22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60613 мың теңге;</w:t>
      </w:r>
    </w:p>
    <w:bookmarkEnd w:id="205"/>
    <w:bookmarkStart w:name="z22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61779 мың теңге;</w:t>
      </w:r>
    </w:p>
    <w:bookmarkEnd w:id="206"/>
    <w:bookmarkStart w:name="z22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07"/>
    <w:bookmarkStart w:name="z22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08"/>
    <w:bookmarkStart w:name="z22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09"/>
    <w:bookmarkStart w:name="z22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210"/>
    <w:bookmarkStart w:name="z2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11"/>
    <w:bookmarkStart w:name="z22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12"/>
    <w:bookmarkStart w:name="z22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-839 мың теңге;</w:t>
      </w:r>
    </w:p>
    <w:bookmarkEnd w:id="213"/>
    <w:bookmarkStart w:name="z23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839 мың теңге, оның ішінде:</w:t>
      </w:r>
    </w:p>
    <w:bookmarkEnd w:id="214"/>
    <w:bookmarkStart w:name="z23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215"/>
    <w:bookmarkStart w:name="z2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16"/>
    <w:bookmarkStart w:name="z23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839 мың теңге.";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3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2025-2027 жылдарға арналған Қайнарбұлақ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18"/>
    <w:bookmarkStart w:name="z23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66074 мың теңге, оның ішінде:</w:t>
      </w:r>
    </w:p>
    <w:bookmarkEnd w:id="219"/>
    <w:bookmarkStart w:name="z23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5056 мың теңге;</w:t>
      </w:r>
    </w:p>
    <w:bookmarkEnd w:id="220"/>
    <w:bookmarkStart w:name="z23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21"/>
    <w:bookmarkStart w:name="z23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22"/>
    <w:bookmarkStart w:name="z24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61018 мың теңге;</w:t>
      </w:r>
    </w:p>
    <w:bookmarkEnd w:id="223"/>
    <w:bookmarkStart w:name="z24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72055 мың теңге;</w:t>
      </w:r>
    </w:p>
    <w:bookmarkEnd w:id="224"/>
    <w:bookmarkStart w:name="z24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25"/>
    <w:bookmarkStart w:name="z24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26"/>
    <w:bookmarkStart w:name="z24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27"/>
    <w:bookmarkStart w:name="z24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228"/>
    <w:bookmarkStart w:name="z24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29"/>
    <w:bookmarkStart w:name="z24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30"/>
    <w:bookmarkStart w:name="z24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-5981 мың теңге;</w:t>
      </w:r>
    </w:p>
    <w:bookmarkEnd w:id="231"/>
    <w:bookmarkStart w:name="z24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5981мың теңге, оның ішінде:</w:t>
      </w:r>
    </w:p>
    <w:bookmarkEnd w:id="232"/>
    <w:bookmarkStart w:name="z25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233"/>
    <w:bookmarkStart w:name="z25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34"/>
    <w:bookmarkStart w:name="z25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5981 мың теңге.";</w:t>
      </w:r>
    </w:p>
    <w:bookmarkEnd w:id="2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5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2025-2027 жылдарға арналған Қоянды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36"/>
    <w:bookmarkStart w:name="z25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39182 мың теңге, оның ішінде:</w:t>
      </w:r>
    </w:p>
    <w:bookmarkEnd w:id="237"/>
    <w:bookmarkStart w:name="z25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1990 мың теңге;</w:t>
      </w:r>
    </w:p>
    <w:bookmarkEnd w:id="238"/>
    <w:bookmarkStart w:name="z25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 мың теңге;</w:t>
      </w:r>
    </w:p>
    <w:bookmarkEnd w:id="239"/>
    <w:bookmarkStart w:name="z25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40"/>
    <w:bookmarkStart w:name="z25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37162 мың теңге;</w:t>
      </w:r>
    </w:p>
    <w:bookmarkEnd w:id="241"/>
    <w:bookmarkStart w:name="z26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39912 мың теңге;</w:t>
      </w:r>
    </w:p>
    <w:bookmarkEnd w:id="242"/>
    <w:bookmarkStart w:name="z26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43"/>
    <w:bookmarkStart w:name="z26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44"/>
    <w:bookmarkStart w:name="z26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45"/>
    <w:bookmarkStart w:name="z26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246"/>
    <w:bookmarkStart w:name="z26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47"/>
    <w:bookmarkStart w:name="z26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48"/>
    <w:bookmarkStart w:name="z26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-730 мың теңге;</w:t>
      </w:r>
    </w:p>
    <w:bookmarkEnd w:id="249"/>
    <w:bookmarkStart w:name="z26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730 мың теңге, оның ішінде:</w:t>
      </w:r>
    </w:p>
    <w:bookmarkEnd w:id="250"/>
    <w:bookmarkStart w:name="z26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251"/>
    <w:bookmarkStart w:name="z27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52"/>
    <w:bookmarkStart w:name="z27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730 мың теңге.";</w:t>
      </w:r>
    </w:p>
    <w:bookmarkEnd w:id="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7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2025-2027 жылдарға арналған Қаршығалы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54"/>
    <w:bookmarkStart w:name="z27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55012 мың теңге, оның ішінде:</w:t>
      </w:r>
    </w:p>
    <w:bookmarkEnd w:id="255"/>
    <w:bookmarkStart w:name="z27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6336 мың теңге;</w:t>
      </w:r>
    </w:p>
    <w:bookmarkEnd w:id="256"/>
    <w:bookmarkStart w:name="z27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57"/>
    <w:bookmarkStart w:name="z27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58"/>
    <w:bookmarkStart w:name="z27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48676 мың теңге;</w:t>
      </w:r>
    </w:p>
    <w:bookmarkEnd w:id="259"/>
    <w:bookmarkStart w:name="z27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68394 мың теңге;</w:t>
      </w:r>
    </w:p>
    <w:bookmarkEnd w:id="260"/>
    <w:bookmarkStart w:name="z28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61"/>
    <w:bookmarkStart w:name="z28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62"/>
    <w:bookmarkStart w:name="z28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63"/>
    <w:bookmarkStart w:name="z28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264"/>
    <w:bookmarkStart w:name="z28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65"/>
    <w:bookmarkStart w:name="z28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66"/>
    <w:bookmarkStart w:name="z28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-13382 мың теңге;</w:t>
      </w:r>
    </w:p>
    <w:bookmarkEnd w:id="267"/>
    <w:bookmarkStart w:name="z28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13382 мың теңге, оның ішінде:</w:t>
      </w:r>
    </w:p>
    <w:bookmarkEnd w:id="268"/>
    <w:bookmarkStart w:name="z28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269"/>
    <w:bookmarkStart w:name="z28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70"/>
    <w:bookmarkStart w:name="z29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13382 мың теңге.";</w:t>
      </w:r>
    </w:p>
    <w:bookmarkEnd w:id="2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9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2025-2027 жылдарға арналған Мартбек Мамыраев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72"/>
    <w:bookmarkStart w:name="z29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54704 мың теңге, оның ішінде:</w:t>
      </w:r>
    </w:p>
    <w:bookmarkEnd w:id="273"/>
    <w:bookmarkStart w:name="z29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5628 мың теңге;</w:t>
      </w:r>
    </w:p>
    <w:bookmarkEnd w:id="274"/>
    <w:bookmarkStart w:name="z29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169 мың теңге;</w:t>
      </w:r>
    </w:p>
    <w:bookmarkEnd w:id="275"/>
    <w:bookmarkStart w:name="z29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76"/>
    <w:bookmarkStart w:name="z29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48907 мың теңге;</w:t>
      </w:r>
    </w:p>
    <w:bookmarkEnd w:id="277"/>
    <w:bookmarkStart w:name="z29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шығындар – 60738 мың теңге;</w:t>
      </w:r>
    </w:p>
    <w:bookmarkEnd w:id="278"/>
    <w:bookmarkStart w:name="z29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таза бюджеттік кредиттеу – 0 теңге, оның ішінде:</w:t>
      </w:r>
    </w:p>
    <w:bookmarkEnd w:id="279"/>
    <w:bookmarkStart w:name="z30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80"/>
    <w:bookmarkStart w:name="z30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81"/>
    <w:bookmarkStart w:name="z30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282"/>
    <w:bookmarkStart w:name="z30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83"/>
    <w:bookmarkStart w:name="z30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84"/>
    <w:bookmarkStart w:name="z30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-6034 мың теңге;</w:t>
      </w:r>
    </w:p>
    <w:bookmarkEnd w:id="285"/>
    <w:bookmarkStart w:name="z30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6034 мың теңге, оның ішінде:</w:t>
      </w:r>
    </w:p>
    <w:bookmarkEnd w:id="286"/>
    <w:bookmarkStart w:name="z30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287"/>
    <w:bookmarkStart w:name="z30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88"/>
    <w:bookmarkStart w:name="z30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6034 мың теңге.";</w:t>
      </w:r>
    </w:p>
    <w:bookmarkEnd w:id="2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31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2025-2027 жылдарға арналған Нығмет Нұрмақов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90"/>
    <w:bookmarkStart w:name="z31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51483 мың теңге, оның ішінде:</w:t>
      </w:r>
    </w:p>
    <w:bookmarkEnd w:id="291"/>
    <w:bookmarkStart w:name="z31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3410 мың теңге;</w:t>
      </w:r>
    </w:p>
    <w:bookmarkEnd w:id="292"/>
    <w:bookmarkStart w:name="z314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93"/>
    <w:bookmarkStart w:name="z315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94"/>
    <w:bookmarkStart w:name="z316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48073 мың теңге;</w:t>
      </w:r>
    </w:p>
    <w:bookmarkEnd w:id="295"/>
    <w:bookmarkStart w:name="z31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53011 мың теңге;</w:t>
      </w:r>
    </w:p>
    <w:bookmarkEnd w:id="296"/>
    <w:bookmarkStart w:name="z31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97"/>
    <w:bookmarkStart w:name="z31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98"/>
    <w:bookmarkStart w:name="z32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99"/>
    <w:bookmarkStart w:name="z32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300"/>
    <w:bookmarkStart w:name="z32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01"/>
    <w:bookmarkStart w:name="z32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02"/>
    <w:bookmarkStart w:name="z32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-1528 мың теңге;</w:t>
      </w:r>
    </w:p>
    <w:bookmarkEnd w:id="303"/>
    <w:bookmarkStart w:name="z32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1528 мың теңге, оның ішінде:</w:t>
      </w:r>
    </w:p>
    <w:bookmarkEnd w:id="304"/>
    <w:bookmarkStart w:name="z32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05"/>
    <w:bookmarkStart w:name="z32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06"/>
    <w:bookmarkStart w:name="z32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1528 мың теңге.";</w:t>
      </w:r>
    </w:p>
    <w:bookmarkEnd w:id="3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330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2025-2027 жылдарға арналған Тәттімбет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08"/>
    <w:bookmarkStart w:name="z33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56740 мың теңге, оның ішінде:</w:t>
      </w:r>
    </w:p>
    <w:bookmarkEnd w:id="309"/>
    <w:bookmarkStart w:name="z33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4232 мың теңге;</w:t>
      </w:r>
    </w:p>
    <w:bookmarkEnd w:id="310"/>
    <w:bookmarkStart w:name="z333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311"/>
    <w:bookmarkStart w:name="z33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312"/>
    <w:bookmarkStart w:name="z335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52508 мың теңге;</w:t>
      </w:r>
    </w:p>
    <w:bookmarkEnd w:id="313"/>
    <w:bookmarkStart w:name="z33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59592 мың теңге;</w:t>
      </w:r>
    </w:p>
    <w:bookmarkEnd w:id="314"/>
    <w:bookmarkStart w:name="z337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315"/>
    <w:bookmarkStart w:name="z338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316"/>
    <w:bookmarkStart w:name="z339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317"/>
    <w:bookmarkStart w:name="z340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318"/>
    <w:bookmarkStart w:name="z34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19"/>
    <w:bookmarkStart w:name="z342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20"/>
    <w:bookmarkStart w:name="z343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-2852 мың теңге;</w:t>
      </w:r>
    </w:p>
    <w:bookmarkEnd w:id="321"/>
    <w:bookmarkStart w:name="z344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2852 мың теңге, оның ішінде:</w:t>
      </w:r>
    </w:p>
    <w:bookmarkEnd w:id="322"/>
    <w:bookmarkStart w:name="z345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23"/>
    <w:bookmarkStart w:name="z346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24"/>
    <w:bookmarkStart w:name="z347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2852 мың теңге.";</w:t>
      </w:r>
    </w:p>
    <w:bookmarkEnd w:id="3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349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20. 2025-2027 жылдарға арналған Тегісшілдік атындағы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26"/>
    <w:bookmarkStart w:name="z350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49223 мың теңге, оның ішінде:</w:t>
      </w:r>
    </w:p>
    <w:bookmarkEnd w:id="327"/>
    <w:bookmarkStart w:name="z351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4655 мың теңге;</w:t>
      </w:r>
    </w:p>
    <w:bookmarkEnd w:id="328"/>
    <w:bookmarkStart w:name="z352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329"/>
    <w:bookmarkStart w:name="z353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330"/>
    <w:bookmarkStart w:name="z354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44568 мың теңге;</w:t>
      </w:r>
    </w:p>
    <w:bookmarkEnd w:id="331"/>
    <w:bookmarkStart w:name="z355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53727 мың теңге;</w:t>
      </w:r>
    </w:p>
    <w:bookmarkEnd w:id="332"/>
    <w:bookmarkStart w:name="z356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333"/>
    <w:bookmarkStart w:name="z357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334"/>
    <w:bookmarkStart w:name="z358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335"/>
    <w:bookmarkStart w:name="z359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336"/>
    <w:bookmarkStart w:name="z360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37"/>
    <w:bookmarkStart w:name="z361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38"/>
    <w:bookmarkStart w:name="z362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-4504 теңге;</w:t>
      </w:r>
    </w:p>
    <w:bookmarkEnd w:id="339"/>
    <w:bookmarkStart w:name="z363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4504 теңге, оның ішінде:</w:t>
      </w:r>
    </w:p>
    <w:bookmarkEnd w:id="340"/>
    <w:bookmarkStart w:name="z364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41"/>
    <w:bookmarkStart w:name="z365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42"/>
    <w:bookmarkStart w:name="z366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4504 теңге.";</w:t>
      </w:r>
    </w:p>
    <w:bookmarkEnd w:id="3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36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2025-2027 жылдарға арналған Томар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2025жылға келесі көлемдерде бекітілсін:</w:t>
      </w:r>
    </w:p>
    <w:bookmarkEnd w:id="344"/>
    <w:bookmarkStart w:name="z36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38702 мың теңге, оның ішінде:</w:t>
      </w:r>
    </w:p>
    <w:bookmarkEnd w:id="345"/>
    <w:bookmarkStart w:name="z37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10073 мың теңге;</w:t>
      </w:r>
    </w:p>
    <w:bookmarkEnd w:id="346"/>
    <w:bookmarkStart w:name="z37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250 мың теңге;</w:t>
      </w:r>
    </w:p>
    <w:bookmarkEnd w:id="347"/>
    <w:bookmarkStart w:name="z37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348"/>
    <w:bookmarkStart w:name="z37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28379 мың теңге;</w:t>
      </w:r>
    </w:p>
    <w:bookmarkEnd w:id="349"/>
    <w:bookmarkStart w:name="z374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49460 мың теңге;</w:t>
      </w:r>
    </w:p>
    <w:bookmarkEnd w:id="350"/>
    <w:bookmarkStart w:name="z375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351"/>
    <w:bookmarkStart w:name="z376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352"/>
    <w:bookmarkStart w:name="z377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353"/>
    <w:bookmarkStart w:name="z378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354"/>
    <w:bookmarkStart w:name="z379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55"/>
    <w:bookmarkStart w:name="z380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56"/>
    <w:bookmarkStart w:name="z381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-10758 мың теңге;</w:t>
      </w:r>
    </w:p>
    <w:bookmarkEnd w:id="357"/>
    <w:bookmarkStart w:name="z382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10758 мың теңге, оның ішінде:</w:t>
      </w:r>
    </w:p>
    <w:bookmarkEnd w:id="358"/>
    <w:bookmarkStart w:name="z383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59"/>
    <w:bookmarkStart w:name="z384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60"/>
    <w:bookmarkStart w:name="z385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10758 мың теңге..</w:t>
      </w:r>
    </w:p>
    <w:bookmarkEnd w:id="3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387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2025-2027 жылдарға арналған Шарықты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62"/>
    <w:bookmarkStart w:name="z388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66314 мың теңге, оның ішінде:</w:t>
      </w:r>
    </w:p>
    <w:bookmarkEnd w:id="363"/>
    <w:bookmarkStart w:name="z389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6540 мың теңге;</w:t>
      </w:r>
    </w:p>
    <w:bookmarkEnd w:id="364"/>
    <w:bookmarkStart w:name="z390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365"/>
    <w:bookmarkStart w:name="z391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366"/>
    <w:bookmarkStart w:name="z392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59774 мың теңге;</w:t>
      </w:r>
    </w:p>
    <w:bookmarkEnd w:id="367"/>
    <w:bookmarkStart w:name="z393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75393 мың теңге;</w:t>
      </w:r>
    </w:p>
    <w:bookmarkEnd w:id="368"/>
    <w:bookmarkStart w:name="z394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369"/>
    <w:bookmarkStart w:name="z395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370"/>
    <w:bookmarkStart w:name="z396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371"/>
    <w:bookmarkStart w:name="z397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372"/>
    <w:bookmarkStart w:name="z398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73"/>
    <w:bookmarkStart w:name="z399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74"/>
    <w:bookmarkStart w:name="z400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-9079 мың теңге;</w:t>
      </w:r>
    </w:p>
    <w:bookmarkEnd w:id="375"/>
    <w:bookmarkStart w:name="z401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9079 мың теңге, оның ішінде:</w:t>
      </w:r>
    </w:p>
    <w:bookmarkEnd w:id="376"/>
    <w:bookmarkStart w:name="z402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77"/>
    <w:bookmarkStart w:name="z403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78"/>
    <w:bookmarkStart w:name="z404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9079 мың теңге.";</w:t>
      </w:r>
    </w:p>
    <w:bookmarkEnd w:id="3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406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2025-2027 жылдарға арналған Угар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80"/>
    <w:bookmarkStart w:name="z407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47499 мың теңге, оның ішінде:</w:t>
      </w:r>
    </w:p>
    <w:bookmarkEnd w:id="381"/>
    <w:bookmarkStart w:name="z408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952 мың теңге;</w:t>
      </w:r>
    </w:p>
    <w:bookmarkEnd w:id="382"/>
    <w:bookmarkStart w:name="z409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383"/>
    <w:bookmarkStart w:name="z410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384"/>
    <w:bookmarkStart w:name="z411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46547 мың теңге;</w:t>
      </w:r>
    </w:p>
    <w:bookmarkEnd w:id="385"/>
    <w:bookmarkStart w:name="z412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шығындар – 47516 мың теңге;</w:t>
      </w:r>
    </w:p>
    <w:bookmarkEnd w:id="386"/>
    <w:bookmarkStart w:name="z413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таза бюджеттік кредиттеу – 0 теңге, оның ішінде:</w:t>
      </w:r>
    </w:p>
    <w:bookmarkEnd w:id="387"/>
    <w:bookmarkStart w:name="z414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388"/>
    <w:bookmarkStart w:name="z415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389"/>
    <w:bookmarkStart w:name="z416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390"/>
    <w:bookmarkStart w:name="z417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91"/>
    <w:bookmarkStart w:name="z418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92"/>
    <w:bookmarkStart w:name="z419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-17 мың теңге;</w:t>
      </w:r>
    </w:p>
    <w:bookmarkEnd w:id="393"/>
    <w:bookmarkStart w:name="z420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 мың теңге, оның ішінде:</w:t>
      </w:r>
    </w:p>
    <w:bookmarkEnd w:id="394"/>
    <w:bookmarkStart w:name="z421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95"/>
    <w:bookmarkStart w:name="z422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96"/>
    <w:bookmarkStart w:name="z423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 мың теңге.";</w:t>
      </w:r>
    </w:p>
    <w:bookmarkEnd w:id="397"/>
    <w:bookmarkStart w:name="z424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98"/>
    <w:bookmarkStart w:name="z425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№VIII-43/334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VIII-31/244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429" w:id="4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Қарқаралы қаласының бюджеті</w:t>
      </w:r>
    </w:p>
    <w:bookmarkEnd w:id="4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85393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№VIII-43/334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VIII-31/244 шешіміне 4 қосымша</w:t>
            </w:r>
          </w:p>
        </w:tc>
      </w:tr>
    </w:tbl>
    <w:bookmarkStart w:name="z432" w:id="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Қарағайлы кентінің бюджеті</w:t>
      </w:r>
    </w:p>
    <w:bookmarkEnd w:id="4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30294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№VIII-43/334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VIII-31/244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bookmarkStart w:name="z435" w:id="4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Егіндібұлақ ауылдық округінің бюджеті</w:t>
      </w:r>
    </w:p>
    <w:bookmarkEnd w:id="4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№VIII-43/334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VIII-31/244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</w:tbl>
    <w:bookmarkStart w:name="z438" w:id="4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Қырғыз ауылдық округінің бюджеті</w:t>
      </w:r>
    </w:p>
    <w:bookmarkEnd w:id="4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№VIII-43/334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VIII-31/244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 қосымша</w:t>
            </w:r>
          </w:p>
        </w:tc>
      </w:tr>
    </w:tbl>
    <w:bookmarkStart w:name="z441" w:id="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Абай ауылдық округінің бюджеті</w:t>
      </w:r>
    </w:p>
    <w:bookmarkEnd w:id="4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№VIII-43/334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VIII-31/244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 қосымша</w:t>
            </w:r>
          </w:p>
        </w:tc>
      </w:tr>
    </w:tbl>
    <w:bookmarkStart w:name="z444" w:id="4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Қасым Аманжолов ауылдық округінің бюджеті</w:t>
      </w:r>
    </w:p>
    <w:bookmarkEnd w:id="4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 арналған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3906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№VIII-43/334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VIII-31/244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 қосымша</w:t>
            </w:r>
          </w:p>
        </w:tc>
      </w:tr>
    </w:tbl>
    <w:bookmarkStart w:name="z447" w:id="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Нұркен Әбдіров ауылдық округінің бюджеті</w:t>
      </w:r>
    </w:p>
    <w:bookmarkEnd w:id="4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№VIII-43/334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VIII-31/244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 қосымша</w:t>
            </w:r>
          </w:p>
        </w:tc>
      </w:tr>
    </w:tbl>
    <w:bookmarkStart w:name="z450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Балқантау ауылдық округінің бюджеті</w:t>
      </w:r>
    </w:p>
    <w:bookmarkEnd w:id="4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4982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№VIII-43/334 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VIII-31/244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 қосымша</w:t>
            </w:r>
          </w:p>
        </w:tc>
      </w:tr>
    </w:tbl>
    <w:bookmarkStart w:name="z453" w:id="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Бақты ауылдық округінің бюджеті</w:t>
      </w:r>
    </w:p>
    <w:bookmarkEnd w:id="4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13594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№VIII-43/334 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VIII-31/244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31 қосымша</w:t>
            </w:r>
          </w:p>
        </w:tc>
      </w:tr>
    </w:tbl>
    <w:bookmarkStart w:name="z456" w:id="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Жаңатоған ауылдық округінің бюджеті</w:t>
      </w:r>
    </w:p>
    <w:bookmarkEnd w:id="4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№VIII-43/334 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VIII-31/244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34 қосымша</w:t>
            </w:r>
          </w:p>
        </w:tc>
      </w:tr>
    </w:tbl>
    <w:bookmarkStart w:name="z459" w:id="4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Ынталы ауылдық округінің бюджеті</w:t>
      </w:r>
    </w:p>
    <w:bookmarkEnd w:id="4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3263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№VIII-43/334 шешіміне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VIII-31/244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37 қосымша</w:t>
            </w:r>
          </w:p>
        </w:tc>
      </w:tr>
    </w:tbl>
    <w:bookmarkStart w:name="z462" w:id="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Қаракөл ауылдық округінің бюджеті</w:t>
      </w:r>
    </w:p>
    <w:bookmarkEnd w:id="4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2025жылғы 2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№VIII-43/334 шешіміне 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VIII-31/244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қосымша</w:t>
            </w:r>
          </w:p>
        </w:tc>
      </w:tr>
    </w:tbl>
    <w:bookmarkStart w:name="z465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Қайнарбұлақ ауылдық округінің бюджеті</w:t>
      </w:r>
    </w:p>
    <w:bookmarkEnd w:id="4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5981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№VIII-43/334 шешіміне 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VIII-31/244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43 қосымша</w:t>
            </w:r>
          </w:p>
        </w:tc>
      </w:tr>
    </w:tbl>
    <w:bookmarkStart w:name="z468" w:id="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Қоянды ауылдық округінің бюджеті</w:t>
      </w:r>
    </w:p>
    <w:bookmarkEnd w:id="4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№VIII-43/334 шешіміне 15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VIII-31/244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46 қосымша</w:t>
            </w:r>
          </w:p>
        </w:tc>
      </w:tr>
    </w:tbl>
    <w:bookmarkStart w:name="z471" w:id="4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Қаршығалы ауылдық округінің бюджеті</w:t>
      </w:r>
    </w:p>
    <w:bookmarkEnd w:id="4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 арналған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13382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№VIII-43/334 шешіміне 16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VIII-31/244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49 қосымша</w:t>
            </w:r>
          </w:p>
        </w:tc>
      </w:tr>
    </w:tbl>
    <w:bookmarkStart w:name="z474" w:id="4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2025жылға арналған Мартбек Мамыраев ауылдық округінің бюджеті</w:t>
      </w:r>
    </w:p>
    <w:bookmarkEnd w:id="4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№VIII-43/334 шешіміне 17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VIII-31/244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55 қосымша</w:t>
            </w:r>
          </w:p>
        </w:tc>
      </w:tr>
    </w:tbl>
    <w:bookmarkStart w:name="z477" w:id="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Нығмет Нұрмақов атындағы ауылдық округінің бюджеті</w:t>
      </w:r>
    </w:p>
    <w:bookmarkEnd w:id="4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№VIII-43/334 шешіміне 18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VIII-31/244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58 қосымша</w:t>
            </w:r>
          </w:p>
        </w:tc>
      </w:tr>
    </w:tbl>
    <w:bookmarkStart w:name="z480" w:id="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Тәттімбет ауылдық округінің бюджеті</w:t>
      </w:r>
    </w:p>
    <w:bookmarkEnd w:id="4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№VIII-43/334 шешіміне 19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VIII-31/244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61 қосымша</w:t>
            </w:r>
          </w:p>
        </w:tc>
      </w:tr>
    </w:tbl>
    <w:bookmarkStart w:name="z483" w:id="4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Тегісшілдік ауылдық округінің бюджеті</w:t>
      </w:r>
    </w:p>
    <w:bookmarkEnd w:id="4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4504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№VIII-43/334 шешіміне 20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VIII-31/244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67 қосымша</w:t>
            </w:r>
          </w:p>
        </w:tc>
      </w:tr>
    </w:tbl>
    <w:bookmarkStart w:name="z486" w:id="4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Томар ауылдық округінің бюджеті</w:t>
      </w:r>
    </w:p>
    <w:bookmarkEnd w:id="4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10758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№VIII-43/334 шешіміне 21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VIII-31/244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70 қосымша</w:t>
            </w:r>
          </w:p>
        </w:tc>
      </w:tr>
    </w:tbl>
    <w:bookmarkStart w:name="z489" w:id="4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Шарықты ауылдық округінің бюджеті</w:t>
      </w:r>
    </w:p>
    <w:bookmarkEnd w:id="4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9079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№VIII-43/334 шешіміне 22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VIII-31/244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73 қосымша</w:t>
            </w:r>
          </w:p>
        </w:tc>
      </w:tr>
    </w:tbl>
    <w:bookmarkStart w:name="z492" w:id="4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Угар ауылдық округінің бюджеті</w:t>
      </w:r>
    </w:p>
    <w:bookmarkEnd w:id="4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№VIII-43/334 шешіміне 23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VIII-31/244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76 қосымша</w:t>
            </w:r>
          </w:p>
        </w:tc>
      </w:tr>
    </w:tbl>
    <w:bookmarkStart w:name="z495" w:id="4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нысаналы трансферттер</w:t>
      </w:r>
    </w:p>
    <w:bookmarkEnd w:id="4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Функцоналдық топ атауы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қаласы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Қарағайлы кенті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ауылдық округі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881903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149426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506995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 арналған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Функцоналдық топ атауы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ауылдық округі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 Аманжолов ауылдық округі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Нұркен Әбдіров ауылдық округі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Балқантау ауылдық округі округі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 ауылдық округі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52331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 арналған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Функцоналдық топ атауы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Бесоба ауылдық округі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Жаңатоған ауылдық округі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 ауылдық округі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Функцоналдық топ атауы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Қайнарбұлақ ауылдық округі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ауылдық округі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Қаршығалы ауылдық округі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Мартбек Мамыраев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 арналған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Функцоналдық топ атауы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Мәди ауылдық округі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Нығмет Нұрмақов атындағы ауылдық округ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Тәттімбет ауылдық округі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Тегісшілдік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Функцоналдық топ атауы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Темірші ауылдық округі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 ауылдық округі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Шарықты ауылдық округі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Угар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