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8948" w14:textId="5748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"Aktobe Metiz"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30 қыркүйектегі № 339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"Aktobe Metiz" жауапкершілігі шектеулі серіктестігіне қатты пайдалы қазбаларды барлау жөніндегі операцияларды жүргізу үшін 2031 жылғы 24 ақпанға дейінгі мерзімге жер учаскелерін алып қоймай, Қарағанды облысы Қарқаралы ауданының жерлерінде орналасқан жалпы ауданы – 448,3676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"Aktobe Metiz"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2025 жылғы "30" қыркүйектегі</w:t>
            </w:r>
            <w:r>
              <w:br/>
            </w:r>
            <w:r>
              <w:rPr>
                <w:rFonts w:ascii="Times New Roman"/>
                <w:b w:val="false"/>
                <w:i w:val="false"/>
                <w:color w:val="000000"/>
                <w:sz w:val="20"/>
              </w:rPr>
              <w:t>№ 339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"Aktobe Metiz" жауапкершілігі шектеулі серіктестігіне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09133070058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құрылыс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09133070059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"АМД-сервис" өндірістік-коммерциялық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Тусупкалиев Талгатбек Куантаевич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"Серіктер" авариялық-құтқару қызметі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Жарық"ЖШС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Байгулов Каинтен Рахимбекович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Притчин Сергей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Навойкова Галина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Дуйсекеев Марат Кусбанович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Бексамат"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Бексамат"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Амантай Муктарович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Амантай Муктарович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Новойкова Антонина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Амантай Муктарович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Поддубко Надежда Александровна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Асылбекова Капиза Сакеновна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Досымбекова Гайни Кабкеновна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"Arx Minerals" ЖШС (ARX Minerals)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Егубаев Абай Боранбаевич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09133070039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Агро"ЖШС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Бексамат"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Бексамат"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КРЭК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09133044552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Новойкова Антонина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Батваева Гульназира Жуманиязовна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Амантай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Қарағайлы кенті әкімінің аппараты"ММ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Бексамат"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"Arx Minerals" ЖШС (ARX Minerals)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"Arx Minerals" ЖШС (ARX Minerals)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Бексамат"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құрылыс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р /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448,3676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