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a43a" w14:textId="736a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2025 жылғы 18 желтоқсандағы № 39/04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9 550 849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7 886 104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67 554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103 000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түсімдері бойынша – 0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бойынша – 1 494 191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10 191 366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100 766 мың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211 925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111 159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741 283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741 283 мың теңге,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211 925 мың теңге;</w:t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111 159 мың теңге;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640 517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Бұқар жырау аудандық мәслихатының 21.05.2026 </w:t>
      </w:r>
      <w:r>
        <w:rPr>
          <w:rFonts w:ascii="Times New Roman"/>
          <w:b w:val="false"/>
          <w:i w:val="false"/>
          <w:color w:val="000000"/>
          <w:sz w:val="28"/>
        </w:rPr>
        <w:t>№ 46/05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аудандық бюджет түсімдерінің құрамында, облыстық бюджеттен берілетін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 Шешенқара ауылдық округі бюджетінен алу көлемі 11 457 мың теңге сомасында қарастырылсын.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 ауылдары, кенттері, ауылдық округтер бюджеттеріне аудандық бюджеттен берілетін субвенциялардың мөлшері 1 408 406 мың теңге сомасында қарастырылсын,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Ботақара кентіне – 69 099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Ғ.Мұстафин кентіне – 40 817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Қушоқы кентіне – 73 572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Доскей ауылдық округіне– 44 204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ауылдық округіне– 38 503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Керней ауылдық округіне– 46 549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Петровка ауылдық округіне– 45 081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Баймырза ауылдық округіне – 35 927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 ауылдық округіне– 49 450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Үштөбе ауылдық округіне– 2 486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Ақбел ауылдық округіне– 43 516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Ақөре ауылына – 34 451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Ақтобе ауылдық округіне– 31 277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Белағаш ауылдық округіне– 39 389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Ботақара ауылына – 35 932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Буқар жырау ауылдық округіне– 25 161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ауылдық округіне– 37 503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ауылына – 42 011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Қаражар ауылдық округіне– 41 576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ауылына – 38 740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Кызылкайын ауылдық округіне– 38 185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ауылдық округіне– 35 758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Самарканд ауылдық округіне– 48 134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Суықсу ауылына – 35 010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Тоғызқұдық ауылдық округіне– 25 904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Тұзды ауылдық округіне – 38 220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ауылдық округіне– 35 056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Үміткер ауылдық округіне– 36 895 мың теңге.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Бұқар жырау ауданы әкімдігінің резерві 50 000 мың теңге мөлшерінде бекітілсін.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№39/04 шешіміне 1 қосымша</w:t>
            </w:r>
          </w:p>
        </w:tc>
      </w:tr>
    </w:tbl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Бұқар жырау аудандық мәслихатының 21.05.2026 </w:t>
      </w:r>
      <w:r>
        <w:rPr>
          <w:rFonts w:ascii="Times New Roman"/>
          <w:b w:val="false"/>
          <w:i w:val="false"/>
          <w:color w:val="ff0000"/>
          <w:sz w:val="28"/>
        </w:rPr>
        <w:t>№ 46/05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№39/04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№39/04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желтоқсандағы №39/04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республикалық және облыстық бюджеттен нысаналы трансферттер мен бюджеттік кредиттер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Бұқар жырау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42/04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