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684b" w14:textId="9e06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7 "2025-2027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25 қыркүйектегі № 36/7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желтоқсаңдағы №7 "2025-2027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471 200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124 004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3 593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343 603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475 081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123 709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57 943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65 597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125 279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157 905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93 853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64 052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158 023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122 199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51 257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7 349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63 593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152 706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30 507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133 268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70 110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8 429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54 729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141 875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8 607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73 540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12 562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60 978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75 838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2 298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47 423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79 818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21 303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58 515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83 685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3 867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52 337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18 689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33 648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54 811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2 474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92 070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22 574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196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68 490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92 517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193 575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117 802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185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7 185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68 403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199 654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6 079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31 883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128 344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9 519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118 825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129 498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1 154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40 727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4 564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36 163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40 803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37 317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3 361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33 956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37 597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108 163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4 980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103 183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108 949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786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48 597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8 476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40 121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53 293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4 696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30 571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2 332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28 239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33 904 мың теңге;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3 333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48 304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44 884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48 557 мың теңге;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40 689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71 609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18 969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52 640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77 793 мың теңге;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6 184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46 304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2025-2027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50 231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8 471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41 760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52 423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63 549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10 237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52 872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63 951 мың теңге;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109 010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29 293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79 717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115 898 мың теңге;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6 888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66 479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8 532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147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57 800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70 878 мың теңге;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4 399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45 803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12 631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33 172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49 913 мың теңге;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4 110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2025-2027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222 252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8 612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213 640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223 028 мың теңге;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776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64 144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15 073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49 071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64 619 мың теңге;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475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58 765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12 500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46 265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58 914 мың теңге;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48 167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39 209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650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8 308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85 568 мың теңге;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37 401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енгізілсің.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 қосымша</w:t>
            </w:r>
          </w:p>
        </w:tc>
      </w:tr>
    </w:tbl>
    <w:bookmarkStart w:name="z47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Ботақара кенті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 қосымша</w:t>
            </w:r>
          </w:p>
        </w:tc>
      </w:tr>
    </w:tbl>
    <w:bookmarkStart w:name="z47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Ғабиден Мұстафин кенті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 қосымша</w:t>
            </w:r>
          </w:p>
        </w:tc>
      </w:tr>
    </w:tbl>
    <w:bookmarkStart w:name="z47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Қушоқы кенті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10 қосымша</w:t>
            </w:r>
          </w:p>
        </w:tc>
      </w:tr>
    </w:tbl>
    <w:bookmarkStart w:name="z47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Доскей ауылдық округінің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13 қосымша</w:t>
            </w:r>
          </w:p>
        </w:tc>
      </w:tr>
    </w:tbl>
    <w:bookmarkStart w:name="z48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Көкпекті ауылдық округінің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16 қосымша</w:t>
            </w:r>
          </w:p>
        </w:tc>
      </w:tr>
    </w:tbl>
    <w:bookmarkStart w:name="z48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Керней ауылдық округінің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19 қосымша</w:t>
            </w:r>
          </w:p>
        </w:tc>
      </w:tr>
    </w:tbl>
    <w:bookmarkStart w:name="z48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Петровка ауылдық округінің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22 қосымша</w:t>
            </w:r>
          </w:p>
        </w:tc>
      </w:tr>
    </w:tbl>
    <w:bookmarkStart w:name="z49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Баймырза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25 қосымша</w:t>
            </w:r>
          </w:p>
        </w:tc>
      </w:tr>
    </w:tbl>
    <w:bookmarkStart w:name="z49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Ростов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28 қосымша</w:t>
            </w:r>
          </w:p>
        </w:tc>
      </w:tr>
    </w:tbl>
    <w:bookmarkStart w:name="z49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Үштөбе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31 қосымша</w:t>
            </w:r>
          </w:p>
        </w:tc>
      </w:tr>
    </w:tbl>
    <w:bookmarkStart w:name="z50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Ақбел ауылдық округінің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34 қосымша</w:t>
            </w:r>
          </w:p>
        </w:tc>
      </w:tr>
    </w:tbl>
    <w:bookmarkStart w:name="z503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Ақөре ауылының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37 қосымша</w:t>
            </w:r>
          </w:p>
        </w:tc>
      </w:tr>
    </w:tbl>
    <w:bookmarkStart w:name="z50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40 қосымша</w:t>
            </w:r>
          </w:p>
        </w:tc>
      </w:tr>
    </w:tbl>
    <w:bookmarkStart w:name="z50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43 қосымша</w:t>
            </w:r>
          </w:p>
        </w:tc>
      </w:tr>
    </w:tbl>
    <w:bookmarkStart w:name="z51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Ботақара ауылының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46 қосымша</w:t>
            </w:r>
          </w:p>
        </w:tc>
      </w:tr>
    </w:tbl>
    <w:bookmarkStart w:name="z51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 жырау ауылдық округінің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49 қосымша</w:t>
            </w:r>
          </w:p>
        </w:tc>
      </w:tr>
    </w:tbl>
    <w:bookmarkStart w:name="z51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Гагарин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55 қосымша</w:t>
            </w:r>
          </w:p>
        </w:tc>
      </w:tr>
    </w:tbl>
    <w:bookmarkStart w:name="z52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Қаражар ауылдық округінің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58 қосымша</w:t>
            </w:r>
          </w:p>
        </w:tc>
      </w:tr>
    </w:tbl>
    <w:bookmarkStart w:name="z52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ауылының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61 қосымша</w:t>
            </w:r>
          </w:p>
        </w:tc>
      </w:tr>
    </w:tbl>
    <w:bookmarkStart w:name="z52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ауылының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64 қосымша</w:t>
            </w:r>
          </w:p>
        </w:tc>
      </w:tr>
    </w:tbl>
    <w:bookmarkStart w:name="z53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Қызылқайың ауылдық округінің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67 қосымша</w:t>
            </w:r>
          </w:p>
        </w:tc>
      </w:tr>
    </w:tbl>
    <w:bookmarkStart w:name="z533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Жаңаөзен ауылдық округінің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73 қосымша</w:t>
            </w:r>
          </w:p>
        </w:tc>
      </w:tr>
    </w:tbl>
    <w:bookmarkStart w:name="z53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Самарканд ауылдық округінің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76 қосымша</w:t>
            </w:r>
          </w:p>
        </w:tc>
      </w:tr>
    </w:tbl>
    <w:bookmarkStart w:name="z53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Суықсу ауылының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79 қосымша</w:t>
            </w:r>
          </w:p>
        </w:tc>
      </w:tr>
    </w:tbl>
    <w:bookmarkStart w:name="z54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Тоғызқұдық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82 қосымша</w:t>
            </w:r>
          </w:p>
        </w:tc>
      </w:tr>
    </w:tbl>
    <w:bookmarkStart w:name="z54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Тұзды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№36/7 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85 қосымша</w:t>
            </w:r>
          </w:p>
        </w:tc>
      </w:tr>
    </w:tbl>
    <w:bookmarkStart w:name="z548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Үмүткер ауылдық округінің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