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c90c2" w14:textId="edc90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сервитутты белгілеу туралы</w:t>
      </w:r>
    </w:p>
    <w:p>
      <w:pPr>
        <w:spacing w:after="0"/>
        <w:ind w:left="0"/>
        <w:jc w:val="both"/>
      </w:pPr>
      <w:r>
        <w:rPr>
          <w:rFonts w:ascii="Times New Roman"/>
          <w:b w:val="false"/>
          <w:i w:val="false"/>
          <w:color w:val="000000"/>
          <w:sz w:val="28"/>
        </w:rPr>
        <w:t>Қарағанды облысы Ақтоғай ауданының әкімдігінің 2025 жылғы 26 қарашадағы № 92/01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"ULMUS BESSHOKY (УЛМУС БЕСШОКЫ)" акционерлік қоғамына пайдалы қазбаларды барлау үшін, жалпы көлемі 1344,8329 гектар жер учаскесін меншік иелері мен жер пайдаланушылардан алып қоймай 2028 жылдың 22 сәуіріне дейін жария сервитут белгіленсін.</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"ULMUS BESSHOKY (УЛМУС БЕСШОКЫ)" акционерлік қоғамына пайдалы қазбаларды барлау үшін, жалпы көлемі 408,5367 гектар жер учаскесін меншік иелері мен жер пайдаланушылардан алып қоймай 2028 жылдың 22 сәуіріне дейін жария сервитут белгіленсін.</w:t>
      </w:r>
    </w:p>
    <w:bookmarkEnd w:id="2"/>
    <w:bookmarkStart w:name="z7"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"ULMUS BESSHOKY (УЛМУС БЕСШОКЫ)" акционерлік қоғамына пайдалы қазбаларды барлау үшін, жалпы көлемі 431,6669 гектар жер учаскесін меншік иелері мен жер пайдаланушылардан алып қоймай 2028 жылдың 22 сәуіріне дейін жария сервитут белгіленсін.</w:t>
      </w:r>
    </w:p>
    <w:bookmarkEnd w:id="3"/>
    <w:bookmarkStart w:name="z8" w:id="4"/>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"ULMUS BESSHOKY (УЛМУС БЕСШОКЫ)" акционерлік қоғамына пайдалы қазбаларды барлау үшін, жалпы көлемі 2827,2234 гектар жер учаскесін меншік иелері мен жер пайдаланушылардан алып қоймай 2028 жылдың 22 сәуіріне дейін жария сервитут белгіленсін.</w:t>
      </w:r>
    </w:p>
    <w:bookmarkEnd w:id="4"/>
    <w:bookmarkStart w:name="z9" w:id="5"/>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"ULMUS BESSHOKY (УЛМУС БЕСШОКЫ)" акционерлік қоғамына пайдалы қазбаларды барлау үшін, жалпы көлемі 45,2110 гектар жер учаскесін меншік иелері мен жер пайдаланушылардан алып қоймай 2028 жылдың 22 сәуіріне дейін жария сервитут белгіленсін.</w:t>
      </w:r>
    </w:p>
    <w:bookmarkEnd w:id="5"/>
    <w:bookmarkStart w:name="z10" w:id="6"/>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"ULMUS BESSHOKY (УЛМУС БЕСШОКЫ)" акционерлік қоғамына пайдалы қазбаларды барлау үшін, жалпы көлемі 1079,7531 гектар жер учаскесін меншік иелері мен жер пайдаланушылардан алып қоймай 2028 жылдың 22 сәуіріне дейін жария сервитут белгіленсін.</w:t>
      </w:r>
    </w:p>
    <w:bookmarkEnd w:id="6"/>
    <w:bookmarkStart w:name="z11" w:id="7"/>
    <w:p>
      <w:pPr>
        <w:spacing w:after="0"/>
        <w:ind w:left="0"/>
        <w:jc w:val="both"/>
      </w:pPr>
      <w:r>
        <w:rPr>
          <w:rFonts w:ascii="Times New Roman"/>
          <w:b w:val="false"/>
          <w:i w:val="false"/>
          <w:color w:val="000000"/>
          <w:sz w:val="28"/>
        </w:rPr>
        <w:t xml:space="preserve">
      7.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"ULMUS BESSHOKY (УЛМУС БЕСШОКЫ)" акционерлік қоғамына пайдалы қазбаларды барлау үшін, жалпы көлемі 2737,0737 гектар жер учаскесін меншік иелері мен жер пайдаланушылардан алып қоймай 2028 жылдың 22 сәуіріне дейін жария сервитут белгіленсін.</w:t>
      </w:r>
    </w:p>
    <w:bookmarkEnd w:id="7"/>
    <w:bookmarkStart w:name="z12" w:id="8"/>
    <w:p>
      <w:pPr>
        <w:spacing w:after="0"/>
        <w:ind w:left="0"/>
        <w:jc w:val="both"/>
      </w:pPr>
      <w:r>
        <w:rPr>
          <w:rFonts w:ascii="Times New Roman"/>
          <w:b w:val="false"/>
          <w:i w:val="false"/>
          <w:color w:val="000000"/>
          <w:sz w:val="28"/>
        </w:rPr>
        <w:t>
      8. "ULMUS BESSHOKY (УЛМУС БЕСШОКЫ)" акционерлік қоғамы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8"/>
    <w:bookmarkStart w:name="z13" w:id="9"/>
    <w:p>
      <w:pPr>
        <w:spacing w:after="0"/>
        <w:ind w:left="0"/>
        <w:jc w:val="both"/>
      </w:pPr>
      <w:r>
        <w:rPr>
          <w:rFonts w:ascii="Times New Roman"/>
          <w:b w:val="false"/>
          <w:i w:val="false"/>
          <w:color w:val="000000"/>
          <w:sz w:val="28"/>
        </w:rPr>
        <w:t>
      9. "Ақтоғай ауданының жер қатынастары, сәулет және қала құрылысы бөлімі" мемлекеттік мекемесі осы қаулыдан туындайтын қажетті шараларды қабылдасын.</w:t>
      </w:r>
    </w:p>
    <w:bookmarkEnd w:id="9"/>
    <w:bookmarkStart w:name="z14" w:id="10"/>
    <w:p>
      <w:pPr>
        <w:spacing w:after="0"/>
        <w:ind w:left="0"/>
        <w:jc w:val="both"/>
      </w:pPr>
      <w:r>
        <w:rPr>
          <w:rFonts w:ascii="Times New Roman"/>
          <w:b w:val="false"/>
          <w:i w:val="false"/>
          <w:color w:val="000000"/>
          <w:sz w:val="28"/>
        </w:rPr>
        <w:t>
      10. Осы қаулының орындалуын бақылау Ақтоғай ауданы әкімінің жетекшілік ететін орынбасарына жүктелсін.</w:t>
      </w:r>
    </w:p>
    <w:bookmarkEnd w:id="10"/>
    <w:bookmarkStart w:name="z15" w:id="11"/>
    <w:p>
      <w:pPr>
        <w:spacing w:after="0"/>
        <w:ind w:left="0"/>
        <w:jc w:val="both"/>
      </w:pPr>
      <w:r>
        <w:rPr>
          <w:rFonts w:ascii="Times New Roman"/>
          <w:b w:val="false"/>
          <w:i w:val="false"/>
          <w:color w:val="000000"/>
          <w:sz w:val="28"/>
        </w:rPr>
        <w:t>
      11.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2025 жылғы 26 қарашадағы</w:t>
            </w:r>
            <w:r>
              <w:br/>
            </w:r>
            <w:r>
              <w:rPr>
                <w:rFonts w:ascii="Times New Roman"/>
                <w:b w:val="false"/>
                <w:i w:val="false"/>
                <w:color w:val="000000"/>
                <w:sz w:val="20"/>
              </w:rPr>
              <w:t>№ 92/01 қаулысына 1-қосымша</w:t>
            </w:r>
          </w:p>
        </w:tc>
      </w:tr>
    </w:tbl>
    <w:bookmarkStart w:name="z18" w:id="12"/>
    <w:p>
      <w:pPr>
        <w:spacing w:after="0"/>
        <w:ind w:left="0"/>
        <w:jc w:val="left"/>
      </w:pPr>
      <w:r>
        <w:rPr>
          <w:rFonts w:ascii="Times New Roman"/>
          <w:b/>
          <w:i w:val="false"/>
          <w:color w:val="000000"/>
        </w:rPr>
        <w:t xml:space="preserve"> "ULMUS BESSHOKY (УЛМУС БЕСШОКЫ)" акционерлік қоғамына жария сервитут белгіленетін жер учаскелерінің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0"/>
        <w:gridCol w:w="3066"/>
        <w:gridCol w:w="965"/>
        <w:gridCol w:w="6889"/>
      </w:tblGrid>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округінің жерлері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1344,8329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2025 жылғы 26 қарашадағы</w:t>
            </w:r>
            <w:r>
              <w:br/>
            </w:r>
            <w:r>
              <w:rPr>
                <w:rFonts w:ascii="Times New Roman"/>
                <w:b w:val="false"/>
                <w:i w:val="false"/>
                <w:color w:val="000000"/>
                <w:sz w:val="20"/>
              </w:rPr>
              <w:t>№ 92/01 қаулысына 2-қосымша</w:t>
            </w:r>
          </w:p>
        </w:tc>
      </w:tr>
    </w:tbl>
    <w:bookmarkStart w:name="z20" w:id="13"/>
    <w:p>
      <w:pPr>
        <w:spacing w:after="0"/>
        <w:ind w:left="0"/>
        <w:jc w:val="left"/>
      </w:pPr>
      <w:r>
        <w:rPr>
          <w:rFonts w:ascii="Times New Roman"/>
          <w:b/>
          <w:i w:val="false"/>
          <w:color w:val="000000"/>
        </w:rPr>
        <w:t xml:space="preserve"> "ULMUS BESSHOKY (УЛМУС БЕСШОКЫ)" акционерлік қоғамына жария сервитут белгіленетін жер учаскелерінің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8"/>
        <w:gridCol w:w="3262"/>
        <w:gridCol w:w="1026"/>
        <w:gridCol w:w="6544"/>
      </w:tblGrid>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округінің жерлері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408,5367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2025 жылғы 26 қарашадағы</w:t>
            </w:r>
            <w:r>
              <w:br/>
            </w:r>
            <w:r>
              <w:rPr>
                <w:rFonts w:ascii="Times New Roman"/>
                <w:b w:val="false"/>
                <w:i w:val="false"/>
                <w:color w:val="000000"/>
                <w:sz w:val="20"/>
              </w:rPr>
              <w:t>№ 92/01 қаулысына 3-қосымша</w:t>
            </w:r>
          </w:p>
        </w:tc>
      </w:tr>
    </w:tbl>
    <w:bookmarkStart w:name="z22" w:id="14"/>
    <w:p>
      <w:pPr>
        <w:spacing w:after="0"/>
        <w:ind w:left="0"/>
        <w:jc w:val="left"/>
      </w:pPr>
      <w:r>
        <w:rPr>
          <w:rFonts w:ascii="Times New Roman"/>
          <w:b/>
          <w:i w:val="false"/>
          <w:color w:val="000000"/>
        </w:rPr>
        <w:t xml:space="preserve"> "ULMUS BESSHOKY (УЛМУС БЕСШОКЫ)" акционерлік қоғамына жария сервитут белгіленетін жер учаскелерінің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8"/>
        <w:gridCol w:w="3262"/>
        <w:gridCol w:w="1026"/>
        <w:gridCol w:w="6544"/>
      </w:tblGrid>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округінің жерлері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431,6669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2025 жылғы 26 қарашадағы</w:t>
            </w:r>
            <w:r>
              <w:br/>
            </w:r>
            <w:r>
              <w:rPr>
                <w:rFonts w:ascii="Times New Roman"/>
                <w:b w:val="false"/>
                <w:i w:val="false"/>
                <w:color w:val="000000"/>
                <w:sz w:val="20"/>
              </w:rPr>
              <w:t>№ 92/01 қаулысына 4-қосымша</w:t>
            </w:r>
          </w:p>
        </w:tc>
      </w:tr>
    </w:tbl>
    <w:bookmarkStart w:name="z24" w:id="15"/>
    <w:p>
      <w:pPr>
        <w:spacing w:after="0"/>
        <w:ind w:left="0"/>
        <w:jc w:val="left"/>
      </w:pPr>
      <w:r>
        <w:rPr>
          <w:rFonts w:ascii="Times New Roman"/>
          <w:b/>
          <w:i w:val="false"/>
          <w:color w:val="000000"/>
        </w:rPr>
        <w:t xml:space="preserve"> "ULMUS BESSHOKY (УЛМУС БЕСШОКЫ)" акционерлік қоғамына жария сервитут белгіленетін жер учаскелерінің тізбесі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0"/>
        <w:gridCol w:w="3066"/>
        <w:gridCol w:w="965"/>
        <w:gridCol w:w="6889"/>
      </w:tblGrid>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округінің жерлері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2827,2234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2025 жылғы 26 қарашадағы</w:t>
            </w:r>
            <w:r>
              <w:br/>
            </w:r>
            <w:r>
              <w:rPr>
                <w:rFonts w:ascii="Times New Roman"/>
                <w:b w:val="false"/>
                <w:i w:val="false"/>
                <w:color w:val="000000"/>
                <w:sz w:val="20"/>
              </w:rPr>
              <w:t>№ 92/01 қаулысына 5-қосымша</w:t>
            </w:r>
          </w:p>
        </w:tc>
      </w:tr>
    </w:tbl>
    <w:bookmarkStart w:name="z26" w:id="16"/>
    <w:p>
      <w:pPr>
        <w:spacing w:after="0"/>
        <w:ind w:left="0"/>
        <w:jc w:val="left"/>
      </w:pPr>
      <w:r>
        <w:rPr>
          <w:rFonts w:ascii="Times New Roman"/>
          <w:b/>
          <w:i w:val="false"/>
          <w:color w:val="000000"/>
        </w:rPr>
        <w:t xml:space="preserve"> "ULMUS BESSHOKY (УЛМУС БЕСШОКЫ)" акционерлік қоғамына жария сервитут белгіленетін жер учаскелерінің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3486"/>
        <w:gridCol w:w="1097"/>
        <w:gridCol w:w="6148"/>
      </w:tblGrid>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округінің жерлері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2025 жылғы 26 қарашадағы</w:t>
            </w:r>
            <w:r>
              <w:br/>
            </w:r>
            <w:r>
              <w:rPr>
                <w:rFonts w:ascii="Times New Roman"/>
                <w:b w:val="false"/>
                <w:i w:val="false"/>
                <w:color w:val="000000"/>
                <w:sz w:val="20"/>
              </w:rPr>
              <w:t>№ 92/01 қаулысына 6-қосымша</w:t>
            </w:r>
          </w:p>
        </w:tc>
      </w:tr>
    </w:tbl>
    <w:bookmarkStart w:name="z28" w:id="17"/>
    <w:p>
      <w:pPr>
        <w:spacing w:after="0"/>
        <w:ind w:left="0"/>
        <w:jc w:val="left"/>
      </w:pPr>
      <w:r>
        <w:rPr>
          <w:rFonts w:ascii="Times New Roman"/>
          <w:b/>
          <w:i w:val="false"/>
          <w:color w:val="000000"/>
        </w:rPr>
        <w:t xml:space="preserve"> "ULMUS BESSHOKY (УЛМУС БЕСШОКЫ)" акционерлік қоғамына жария сервитут белгіленетін жер учаскелерінің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0"/>
        <w:gridCol w:w="3066"/>
        <w:gridCol w:w="965"/>
        <w:gridCol w:w="6889"/>
      </w:tblGrid>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округінің жерлері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1079,7531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2025 жылғы 26 қарашадағы</w:t>
            </w:r>
            <w:r>
              <w:br/>
            </w:r>
            <w:r>
              <w:rPr>
                <w:rFonts w:ascii="Times New Roman"/>
                <w:b w:val="false"/>
                <w:i w:val="false"/>
                <w:color w:val="000000"/>
                <w:sz w:val="20"/>
              </w:rPr>
              <w:t>№ 92/01 қаулысына 7-қосымша</w:t>
            </w:r>
          </w:p>
        </w:tc>
      </w:tr>
    </w:tbl>
    <w:bookmarkStart w:name="z30" w:id="18"/>
    <w:p>
      <w:pPr>
        <w:spacing w:after="0"/>
        <w:ind w:left="0"/>
        <w:jc w:val="left"/>
      </w:pPr>
      <w:r>
        <w:rPr>
          <w:rFonts w:ascii="Times New Roman"/>
          <w:b/>
          <w:i w:val="false"/>
          <w:color w:val="000000"/>
        </w:rPr>
        <w:t xml:space="preserve"> "ULMUS BESSHOKY (УЛМУС БЕСШОКЫ)" акционерлік қоғамына жария сервитут белгіленетін жер учаскелерінің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0"/>
        <w:gridCol w:w="3066"/>
        <w:gridCol w:w="965"/>
        <w:gridCol w:w="6889"/>
      </w:tblGrid>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Қусақ ауылдық округінің жерлері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2737,0737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