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0b77" w14:textId="bcd0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2025 жылғы 13 тамыздағы № 51/03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01.09.2025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2."Ақтоғай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Ақтоғай ауданы әкімінің жетекшілік ететін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қыркүйектен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"Шашубай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"Сарышаған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"Жидебай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"Абай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"Кежек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"Қусақ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"Қызыларай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"Шабанбай би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"Сарытерек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"Қараменде би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"Айыртас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"Қарабұлақ ауылдық округінің әкімі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"Нүркен ауылдық округінің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"Ортадересін ауылдық округінің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"Тасарал ауылдық округінің әкімі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