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e872" w14:textId="c5be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ауданының ауыл, кенттер, ауылдық округтерінің 2026-2028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2025 жылғы 23 желтоқсандағы № 362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– 2028 жылдарға арналған Ақтоғай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488800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46522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233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441906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489319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-519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519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3"/>
    <w:bookmarkStart w:name="z4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519 мың теңге.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Қарағанды облысы Ақтоғай аудандық мәслихатының 21.05.2026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– 2028 жылдарға арналған Сарышаған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200134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54119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5280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140735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212661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-12527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12527 мың теңге:</w:t>
      </w:r>
    </w:p>
    <w:bookmarkEnd w:id="26"/>
    <w:bookmarkStart w:name="z41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12527 мың теңге.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Қарағанды облысы Ақтоғай аудандық мәслихатының 21.05.2026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– 2028 жылдарға арналған Шашубай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250568 мың теңге, оның ішінде: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30034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1035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5707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213792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260500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-9932 мың теңге;</w:t>
      </w:r>
    </w:p>
    <w:bookmarkEnd w:id="40"/>
    <w:bookmarkStart w:name="z41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9932 мың теңге: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9932 мың теңге.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 жаңа редакцияда - Қарағанды облысы Ақтоғай аудандық мәслихатының 21.05.2026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 – 2028 жылдарға арналған Абай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75630 мың теңге, оның ішінде: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2191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73439 мың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75632 мың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2"/>
    <w:bookmarkStart w:name="z3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 мың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мың теңге: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мың теңге.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 - Қарағанды облысы Ақтоғай аудандық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 – 2028 жылдарға арналған Айыртас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58"/>
    <w:bookmarkStart w:name="z41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48106 мың теңге, оның ішінде:</w:t>
      </w:r>
    </w:p>
    <w:bookmarkEnd w:id="59"/>
    <w:bookmarkStart w:name="z41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17051 мың теңге;</w:t>
      </w:r>
    </w:p>
    <w:bookmarkEnd w:id="60"/>
    <w:bookmarkStart w:name="z41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31055 мың теңге;</w:t>
      </w:r>
    </w:p>
    <w:bookmarkEnd w:id="61"/>
    <w:bookmarkStart w:name="z41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48134 мың теңге;</w:t>
      </w:r>
    </w:p>
    <w:bookmarkEnd w:id="62"/>
    <w:bookmarkStart w:name="z41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63"/>
    <w:bookmarkStart w:name="z41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4"/>
    <w:bookmarkStart w:name="z42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5"/>
    <w:bookmarkStart w:name="z42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-28 мың теңге;</w:t>
      </w:r>
    </w:p>
    <w:bookmarkEnd w:id="66"/>
    <w:bookmarkStart w:name="z42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28 мың теңге:</w:t>
      </w:r>
    </w:p>
    <w:bookmarkEnd w:id="67"/>
    <w:bookmarkStart w:name="z42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68"/>
    <w:bookmarkStart w:name="z42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9"/>
    <w:bookmarkStart w:name="z42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 мың теңге.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 жаңа редакцияда - Қарағанды облысы Ақтоғай аудандық мәслихатының 21.05.2026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2026 – 2028 жылдарға арналған Жидебай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71"/>
    <w:bookmarkStart w:name="z6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71530 мың теңге, оның ішінде:</w:t>
      </w:r>
    </w:p>
    <w:bookmarkEnd w:id="72"/>
    <w:bookmarkStart w:name="z7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53469 мың теңге;</w:t>
      </w:r>
    </w:p>
    <w:bookmarkEnd w:id="73"/>
    <w:bookmarkStart w:name="z7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 мың теңге;</w:t>
      </w:r>
    </w:p>
    <w:bookmarkEnd w:id="74"/>
    <w:bookmarkStart w:name="z7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18033 мың теңге;</w:t>
      </w:r>
    </w:p>
    <w:bookmarkEnd w:id="75"/>
    <w:bookmarkStart w:name="z7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73467 мың теңге;</w:t>
      </w:r>
    </w:p>
    <w:bookmarkEnd w:id="76"/>
    <w:bookmarkStart w:name="z7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77"/>
    <w:bookmarkStart w:name="z42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8"/>
    <w:bookmarkStart w:name="z7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9"/>
    <w:bookmarkStart w:name="z7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-1937 мың теңге;</w:t>
      </w:r>
    </w:p>
    <w:bookmarkEnd w:id="80"/>
    <w:bookmarkStart w:name="z7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1937 мың теңге:</w:t>
      </w:r>
    </w:p>
    <w:bookmarkEnd w:id="81"/>
    <w:bookmarkStart w:name="z7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2"/>
    <w:bookmarkStart w:name="z8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3"/>
    <w:bookmarkStart w:name="z8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1937 мың теңге.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 жаңа редакцияда - Қарағанды облысы Ақтоғай аудандық мәслихатының 21.05.2026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 – 2028 жылдарға арналған Кежек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85"/>
    <w:bookmarkStart w:name="z8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47981 мың теңге, оның ішінде:</w:t>
      </w:r>
    </w:p>
    <w:bookmarkEnd w:id="86"/>
    <w:bookmarkStart w:name="z8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16819 мың теңге;</w:t>
      </w:r>
    </w:p>
    <w:bookmarkEnd w:id="87"/>
    <w:bookmarkStart w:name="z8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228 мың теңге;</w:t>
      </w:r>
    </w:p>
    <w:bookmarkEnd w:id="88"/>
    <w:bookmarkStart w:name="z8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30934 мың теңге;</w:t>
      </w:r>
    </w:p>
    <w:bookmarkEnd w:id="89"/>
    <w:bookmarkStart w:name="z8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49342 мың теңге;</w:t>
      </w:r>
    </w:p>
    <w:bookmarkEnd w:id="90"/>
    <w:bookmarkStart w:name="z42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91"/>
    <w:bookmarkStart w:name="z9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2"/>
    <w:bookmarkStart w:name="z9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3"/>
    <w:bookmarkStart w:name="z9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-1361 мың теңге;</w:t>
      </w:r>
    </w:p>
    <w:bookmarkEnd w:id="94"/>
    <w:bookmarkStart w:name="z9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1361 мың теңге:</w:t>
      </w:r>
    </w:p>
    <w:bookmarkEnd w:id="95"/>
    <w:bookmarkStart w:name="z9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6"/>
    <w:bookmarkStart w:name="z9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7"/>
    <w:bookmarkStart w:name="z9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1361 мың теңге.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 жаңа редакцияда - Қарағанды облысы Ақтоғай аудандық мәслихатының 21.05.2026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2026 – 2028 жылдарға арналған Қарабұлақ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52623 мың теңге, оның ішінде: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12824 мың теңге;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34 мың теңге;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39765 мың теңге;</w:t>
      </w:r>
    </w:p>
    <w:bookmarkEnd w:id="103"/>
    <w:bookmarkStart w:name="z36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52624 мың теңге;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мың теңге;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мың теңге: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мың теңге.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8-тармақ жаңа редакцияда - Қарағанды облысы Ақтоғай аудандық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2026 – 2028 жылдарға арналған Қараменде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13"/>
    <w:bookmarkStart w:name="z9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52765 мың теңге, оның ішінде:</w:t>
      </w:r>
    </w:p>
    <w:bookmarkEnd w:id="114"/>
    <w:bookmarkStart w:name="z10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12249 мың теңге;</w:t>
      </w:r>
    </w:p>
    <w:bookmarkEnd w:id="115"/>
    <w:bookmarkStart w:name="z10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40516 мың теңге;</w:t>
      </w:r>
    </w:p>
    <w:bookmarkEnd w:id="116"/>
    <w:bookmarkStart w:name="z10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52783 мың теңге;</w:t>
      </w:r>
    </w:p>
    <w:bookmarkEnd w:id="117"/>
    <w:bookmarkStart w:name="z4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18"/>
    <w:bookmarkStart w:name="z10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9"/>
    <w:bookmarkStart w:name="z10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0"/>
    <w:bookmarkStart w:name="z10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-18 мың теңге;</w:t>
      </w:r>
    </w:p>
    <w:bookmarkEnd w:id="121"/>
    <w:bookmarkStart w:name="z10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18 мың теңге:</w:t>
      </w:r>
    </w:p>
    <w:bookmarkEnd w:id="122"/>
    <w:bookmarkStart w:name="z10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3"/>
    <w:bookmarkStart w:name="z10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4"/>
    <w:bookmarkStart w:name="z11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 мың теңге.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9-тармақ жаңа редакцияда - Қарағанды облысы Ақтоғай аудандық мәслихатының 21.05.2026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2026 – 2028 жылдарға арналған Қусақ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26"/>
    <w:bookmarkStart w:name="z4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55958 мың теңге, оның ішінде:</w:t>
      </w:r>
    </w:p>
    <w:bookmarkEnd w:id="127"/>
    <w:bookmarkStart w:name="z4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11146 мың теңге;</w:t>
      </w:r>
    </w:p>
    <w:bookmarkEnd w:id="128"/>
    <w:bookmarkStart w:name="z4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44812 мың теңге;</w:t>
      </w:r>
    </w:p>
    <w:bookmarkEnd w:id="129"/>
    <w:bookmarkStart w:name="z4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56166 мың теңге;</w:t>
      </w:r>
    </w:p>
    <w:bookmarkEnd w:id="130"/>
    <w:bookmarkStart w:name="z4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31"/>
    <w:bookmarkStart w:name="z4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2"/>
    <w:bookmarkStart w:name="z4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3"/>
    <w:bookmarkStart w:name="z4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-208 мың теңге;</w:t>
      </w:r>
    </w:p>
    <w:bookmarkEnd w:id="134"/>
    <w:bookmarkStart w:name="z4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208 мың теңге:</w:t>
      </w:r>
    </w:p>
    <w:bookmarkEnd w:id="135"/>
    <w:bookmarkStart w:name="z4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36"/>
    <w:bookmarkStart w:name="z4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7"/>
    <w:bookmarkStart w:name="z4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208 мың теңге.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10-тармақ жаңа редакцияда - Қарағанды облысы Ақтоғай аудандық мәслихатының 21.05.2026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2026 – 2028 жылдарға арналған Қызыларай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39"/>
    <w:bookmarkStart w:name="z12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50592 мың теңге, оның ішінде:</w:t>
      </w:r>
    </w:p>
    <w:bookmarkEnd w:id="140"/>
    <w:bookmarkStart w:name="z12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3701 мың теңге;</w:t>
      </w:r>
    </w:p>
    <w:bookmarkEnd w:id="141"/>
    <w:bookmarkStart w:name="z12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 мың теңге;</w:t>
      </w:r>
    </w:p>
    <w:bookmarkEnd w:id="142"/>
    <w:bookmarkStart w:name="z44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46854 мың теңге;</w:t>
      </w:r>
    </w:p>
    <w:bookmarkEnd w:id="143"/>
    <w:bookmarkStart w:name="z13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52251 мың теңге;</w:t>
      </w:r>
    </w:p>
    <w:bookmarkEnd w:id="144"/>
    <w:bookmarkStart w:name="z13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45"/>
    <w:bookmarkStart w:name="z13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6"/>
    <w:bookmarkStart w:name="z13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7"/>
    <w:bookmarkStart w:name="z13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-1659 мың теңге;</w:t>
      </w:r>
    </w:p>
    <w:bookmarkEnd w:id="148"/>
    <w:bookmarkStart w:name="z13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1659 мың теңге:</w:t>
      </w:r>
    </w:p>
    <w:bookmarkEnd w:id="149"/>
    <w:bookmarkStart w:name="z13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0"/>
    <w:bookmarkStart w:name="z13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1"/>
    <w:bookmarkStart w:name="z13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1659 мың теңге.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11-тармақ жаңа редакцияда - Қарағанды облысы Ақтоғай аудандық мәслихатының 21.05.2026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2026 – 2028 жылдарға арналған Нүркен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53"/>
    <w:bookmarkStart w:name="z14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58709 мың теңге, оның ішінде:</w:t>
      </w:r>
    </w:p>
    <w:bookmarkEnd w:id="154"/>
    <w:bookmarkStart w:name="z44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17439 мың теңге;</w:t>
      </w:r>
    </w:p>
    <w:bookmarkEnd w:id="155"/>
    <w:bookmarkStart w:name="z14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41270 мың теңге;</w:t>
      </w:r>
    </w:p>
    <w:bookmarkEnd w:id="156"/>
    <w:bookmarkStart w:name="z14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59245 мың теңге;</w:t>
      </w:r>
    </w:p>
    <w:bookmarkEnd w:id="157"/>
    <w:bookmarkStart w:name="z14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58"/>
    <w:bookmarkStart w:name="z14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9"/>
    <w:bookmarkStart w:name="z14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0"/>
    <w:bookmarkStart w:name="z14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-536 мың теңге;</w:t>
      </w:r>
    </w:p>
    <w:bookmarkEnd w:id="161"/>
    <w:bookmarkStart w:name="z15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536 мың теңге:</w:t>
      </w:r>
    </w:p>
    <w:bookmarkEnd w:id="162"/>
    <w:bookmarkStart w:name="z15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3"/>
    <w:bookmarkStart w:name="z15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4"/>
    <w:bookmarkStart w:name="z15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536 мың теңге.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12-тармақ жаңа редакцияда - Қарағанды облысы Ақтоғай аудандық мәслихатының 21.05.2026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2026 – 2028 жылдарға арналған Ортадересін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66"/>
    <w:bookmarkStart w:name="z15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49420 мың теңге, оның ішінде:</w:t>
      </w:r>
    </w:p>
    <w:bookmarkEnd w:id="167"/>
    <w:bookmarkStart w:name="z44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12868 мың теңге;</w:t>
      </w:r>
    </w:p>
    <w:bookmarkEnd w:id="168"/>
    <w:bookmarkStart w:name="z15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2662 мың теңге;</w:t>
      </w:r>
    </w:p>
    <w:bookmarkEnd w:id="169"/>
    <w:bookmarkStart w:name="z15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33890 мың теңге;</w:t>
      </w:r>
    </w:p>
    <w:bookmarkEnd w:id="170"/>
    <w:bookmarkStart w:name="z16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49421 мың теңге;</w:t>
      </w:r>
    </w:p>
    <w:bookmarkEnd w:id="171"/>
    <w:bookmarkStart w:name="z16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72"/>
    <w:bookmarkStart w:name="z16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3"/>
    <w:bookmarkStart w:name="z16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4"/>
    <w:bookmarkStart w:name="z16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мың теңге;</w:t>
      </w:r>
    </w:p>
    <w:bookmarkEnd w:id="175"/>
    <w:bookmarkStart w:name="z16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мың теңге:</w:t>
      </w:r>
    </w:p>
    <w:bookmarkEnd w:id="176"/>
    <w:bookmarkStart w:name="z16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7"/>
    <w:bookmarkStart w:name="z16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8"/>
    <w:bookmarkStart w:name="z16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мың теңге.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13-тармақ жаңа редакцияда - Қарағанды облысы Ақтоғай аудандық мәслихатының 21.05.2026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2026 – 2028 жылдарға арналған Сарытерек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80"/>
    <w:bookmarkStart w:name="z17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67868 мың теңге, оның ішінде:</w:t>
      </w:r>
    </w:p>
    <w:bookmarkEnd w:id="181"/>
    <w:bookmarkStart w:name="z17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31408 мың теңге;</w:t>
      </w:r>
    </w:p>
    <w:bookmarkEnd w:id="182"/>
    <w:bookmarkStart w:name="z17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373 мың теңге;</w:t>
      </w:r>
    </w:p>
    <w:bookmarkEnd w:id="183"/>
    <w:bookmarkStart w:name="z17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258 мың теңге;</w:t>
      </w:r>
    </w:p>
    <w:bookmarkEnd w:id="184"/>
    <w:bookmarkStart w:name="z17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35829 мың теңге;</w:t>
      </w:r>
    </w:p>
    <w:bookmarkEnd w:id="185"/>
    <w:bookmarkStart w:name="z17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67868 мың теңге;</w:t>
      </w:r>
    </w:p>
    <w:bookmarkEnd w:id="186"/>
    <w:bookmarkStart w:name="z17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87"/>
    <w:bookmarkStart w:name="z17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8"/>
    <w:bookmarkStart w:name="z17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9"/>
    <w:bookmarkStart w:name="z18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bookmarkEnd w:id="190"/>
    <w:bookmarkStart w:name="z18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теңге:</w:t>
      </w:r>
    </w:p>
    <w:bookmarkEnd w:id="191"/>
    <w:bookmarkStart w:name="z18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2"/>
    <w:bookmarkStart w:name="z44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3"/>
    <w:bookmarkStart w:name="z18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14-тармақ жаңа редакцияда - Қарағанды облысы Ақтоғай аудандық мәслихатының 21.05.2026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2026 – 2028 жылдарға арналған Тасарал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91188 мың теңге, оның ішінде: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9604 мың теңге;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418 мың теңге;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81166 мың теңге;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91190 мың теңге;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 мың теңге;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мың теңге:</w:t>
      </w:r>
    </w:p>
    <w:bookmarkEnd w:id="205"/>
    <w:bookmarkStart w:name="z37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06"/>
    <w:bookmarkStart w:name="z37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7"/>
    <w:bookmarkStart w:name="z37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мың теңге.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15-тармақ жаңа редакцияда - Қарағанды облысы Ақтоғай аудандық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2026 – 2028 жылдарға арналған Шабанбай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09"/>
    <w:bookmarkStart w:name="z37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87216 мың теңге, оның ішінде:</w:t>
      </w:r>
    </w:p>
    <w:bookmarkEnd w:id="210"/>
    <w:bookmarkStart w:name="z37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17572 мың теңге;</w:t>
      </w:r>
    </w:p>
    <w:bookmarkEnd w:id="211"/>
    <w:bookmarkStart w:name="z38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69644 мың теңге;</w:t>
      </w:r>
    </w:p>
    <w:bookmarkEnd w:id="212"/>
    <w:bookmarkStart w:name="z38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87222 мың теңге;</w:t>
      </w:r>
    </w:p>
    <w:bookmarkEnd w:id="213"/>
    <w:bookmarkStart w:name="z38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14"/>
    <w:bookmarkStart w:name="z38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5"/>
    <w:bookmarkStart w:name="z38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6"/>
    <w:bookmarkStart w:name="z38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 мың теңге;</w:t>
      </w:r>
    </w:p>
    <w:bookmarkEnd w:id="217"/>
    <w:bookmarkStart w:name="z38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 мың теңге:</w:t>
      </w:r>
    </w:p>
    <w:bookmarkEnd w:id="218"/>
    <w:bookmarkStart w:name="z38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9"/>
    <w:bookmarkStart w:name="z38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0"/>
    <w:bookmarkStart w:name="z38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мың теңге.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16-тармақ жаңа редакцияда - Қарағанды облысы Ақтоғай аудандық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2026 жылға арналған ауыл, кенттер, ауылдық округтер бюджеттеріне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222"/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Аудандық бюджеттен ауылдар, кенттер, ауылдық округтер бюджеттеріне берілетін 2026 жылға арналған бюджеттік субвенциялар 716673 мың теңге сомасында белгіленсін, оның ішінде:</w:t>
      </w:r>
    </w:p>
    <w:bookmarkEnd w:id="223"/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ауылына – 134428 мың теңге;</w:t>
      </w:r>
    </w:p>
    <w:bookmarkEnd w:id="224"/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Сарышаған кентіне – 37674 мың теңге;</w:t>
      </w:r>
    </w:p>
    <w:bookmarkEnd w:id="225"/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Шашубай кентіне – 67128 мың теңге;</w:t>
      </w:r>
    </w:p>
    <w:bookmarkEnd w:id="226"/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ауылдық округіне – 42939 мың теңге;</w:t>
      </w:r>
    </w:p>
    <w:bookmarkEnd w:id="227"/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Айыртас ауылдық округіне – 30355 мың теңге;</w:t>
      </w:r>
    </w:p>
    <w:bookmarkEnd w:id="228"/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Жидебай ауылдық округі – 17533 мың теңге;</w:t>
      </w:r>
    </w:p>
    <w:bookmarkEnd w:id="229"/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Кежек ауылдық округіне – 30434 мың теңге;</w:t>
      </w:r>
    </w:p>
    <w:bookmarkEnd w:id="230"/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Қарабұлақ ауылдық округіне – 39265 мың теңге;</w:t>
      </w:r>
    </w:p>
    <w:bookmarkEnd w:id="231"/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Қараменде би ауылдық округіне – 39344 мың теңге;</w:t>
      </w:r>
    </w:p>
    <w:bookmarkEnd w:id="232"/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Қусақ ауылдық округіне – 39446 мың теңге;</w:t>
      </w:r>
    </w:p>
    <w:bookmarkEnd w:id="233"/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Қызыларай ауылдық округіне – 46354 мың теңге;</w:t>
      </w:r>
    </w:p>
    <w:bookmarkEnd w:id="234"/>
    <w:bookmarkStart w:name="z23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Нүркен ауылдық округі – 36744 мың теңге;</w:t>
      </w:r>
    </w:p>
    <w:bookmarkEnd w:id="235"/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Ортадересін ауылдық округіне – 33390 мың теңге;</w:t>
      </w:r>
    </w:p>
    <w:bookmarkEnd w:id="236"/>
    <w:bookmarkStart w:name="z2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Сарытерек ауылдық округі – 21029 мың теңге;</w:t>
      </w:r>
    </w:p>
    <w:bookmarkEnd w:id="237"/>
    <w:bookmarkStart w:name="z2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Тасарал ауылдық округіне – 51466 мың теңге;</w:t>
      </w:r>
    </w:p>
    <w:bookmarkEnd w:id="238"/>
    <w:bookmarkStart w:name="z2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Шабанбай би ауылдық округіне – 49144 мың теңге.</w:t>
      </w:r>
    </w:p>
    <w:bookmarkEnd w:id="239"/>
    <w:bookmarkStart w:name="z2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Осы шешім 2026 жылғы 1 қаңтардан бастап қолданысқа енгізіледі және ресми жариялануға тиіс.</w:t>
      </w:r>
    </w:p>
    <w:bookmarkEnd w:id="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46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ауылының 2026 жылға арналған бюджеті</w:t>
      </w:r>
    </w:p>
    <w:bookmarkEnd w:id="241"/>
    <w:bookmarkStart w:name="z39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Ақтоғай аудандық мәслихатының 21.05.2026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 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48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ауылының 2027 жылға арналған бюджеті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50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ауылының 2028 жылға арналған бюджеті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52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Сарышаған кентінің 2026 жылға арналған бюджеті</w:t>
      </w:r>
    </w:p>
    <w:bookmarkEnd w:id="245"/>
    <w:bookmarkStart w:name="z39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Ақтоғай аудандық мәслихатының 21.05.2026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 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54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Сарышаған кентінің 2027 жылға арналған бюджеті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56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Сарышаған кентінің 2028 жылға арналған бюджеті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58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Шашубай кентінің 2026 жылға арналған бюджеті</w:t>
      </w:r>
    </w:p>
    <w:bookmarkEnd w:id="249"/>
    <w:bookmarkStart w:name="z39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Қарағанды облысы Ақтоғай аудандық мәслихатының 21.05.2026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 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26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Шашубай кентінің 2027 жылға арналған бюджеті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262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Шашубай кентінің 2028 жылға арналған бюджеті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64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2026 жылға арналған бюджеті</w:t>
      </w:r>
    </w:p>
    <w:bookmarkEnd w:id="253"/>
    <w:bookmarkStart w:name="z39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Қарағанды облысы Ақтоғай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 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266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2027 жылға арналған бюджеті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268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2028 жылға арналған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70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Айыртас ауылдық округінің 2026 жылға арналған бюджеті</w:t>
      </w:r>
    </w:p>
    <w:bookmarkEnd w:id="257"/>
    <w:bookmarkStart w:name="z39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Қарағанды облысы Ақтоғай аудандық мәслихатының 21.05.2026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 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272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Айыртас ауылдық округінің 2027 жылға арналған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274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Айыртас ауылдық округінің 2028 жылға арналған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76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Жидебай ауылдық округінің 2026 жылға арналған бюджеті</w:t>
      </w:r>
    </w:p>
    <w:bookmarkEnd w:id="261"/>
    <w:bookmarkStart w:name="z39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Қарағанды облысы Ақтоғай аудандық мәслихатының 21.05.2026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 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278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Жидебай ауылдық округінің 2027 жылға арналған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280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Жидебай ауылдық округінің 2028 жылға арналған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282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Кежек ауылдық округінің 2026 жылға арналған бюджеті</w:t>
      </w:r>
    </w:p>
    <w:bookmarkEnd w:id="265"/>
    <w:bookmarkStart w:name="z39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Қарағанды облысы Ақтоғай аудандық мәслихатының 21.05.2026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 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bookmarkStart w:name="z284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Кежек ауылдық округінің 2027 жылға арналған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bookmarkStart w:name="z286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Кежек ауылдық округінің 2028 жылға арналған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288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Қарабұлақ ауылдық округінің 2026 жылға арналған бюджеті</w:t>
      </w:r>
    </w:p>
    <w:bookmarkEnd w:id="269"/>
    <w:bookmarkStart w:name="z39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Қарағанды облысы Ақтоғай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 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</w:tbl>
    <w:bookmarkStart w:name="z290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Қарабұлақ ауылдық округінің 2027 жылға арналған бюджеті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bookmarkStart w:name="z292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Қарабұлақ ауылдық округінің 2028 жылға арналған бюджеті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294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Қараменде би ауылдық округінің 2026 жылға арналған бюджеті</w:t>
      </w:r>
    </w:p>
    <w:bookmarkEnd w:id="273"/>
    <w:bookmarkStart w:name="z39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Қарағанды облысы Ақтоғай аудандық мәслихатының 21.05.2026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 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қосымша</w:t>
            </w:r>
          </w:p>
        </w:tc>
      </w:tr>
    </w:tbl>
    <w:bookmarkStart w:name="z296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Қараменде би ауылдық округінің 2027 жылға арналған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</w:tbl>
    <w:bookmarkStart w:name="z298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Қараменде би ауылдық округінің 2028 жылға арналған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00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Қусақ ауылдық округінің 2026 жылға арналған бюджеті</w:t>
      </w:r>
    </w:p>
    <w:bookmarkEnd w:id="277"/>
    <w:bookmarkStart w:name="z40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Қарағанды облысы Ақтоғай аудандық мәслихатының 21.05.2026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 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bookmarkStart w:name="z302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Қусақ ауылдық округінің 2027 жылға арналған бюджеті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қосымша</w:t>
            </w:r>
          </w:p>
        </w:tc>
      </w:tr>
    </w:tbl>
    <w:bookmarkStart w:name="z304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Қусақ ауылдық округінің 2028 жылға арналған бюджеті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306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Қызыларай ауылдық округінің 2026 жылға арналған бюджеті</w:t>
      </w:r>
    </w:p>
    <w:bookmarkEnd w:id="281"/>
    <w:bookmarkStart w:name="z4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Қарағанды облысы Ақтоғай аудандық мәслихатының 21.05.2026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 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bookmarkStart w:name="z308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Қызыларай ауылдық округінің 2027 жылға арналған бюджеті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bookmarkStart w:name="z310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Қызыларай ауылдық округінің 2028 жылға арналған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312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Нүркен ауылдық округінің 2026 жылға арналған бюджеті</w:t>
      </w:r>
    </w:p>
    <w:bookmarkEnd w:id="285"/>
    <w:bookmarkStart w:name="z40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Қарағанды облысы Ақтоғай аудандық мәслихатының 21.05.2026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 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қосымша</w:t>
            </w:r>
          </w:p>
        </w:tc>
      </w:tr>
    </w:tbl>
    <w:bookmarkStart w:name="z314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Нүркен ауылдық округінің 2027 жылға арналған бюджеті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қосымша</w:t>
            </w:r>
          </w:p>
        </w:tc>
      </w:tr>
    </w:tbl>
    <w:bookmarkStart w:name="z316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Нүркен ауылдық округінің 2028 жылға арналған бюджеті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318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Ортадересін ауылдық округінің 2026 жылға арналған бюджеті</w:t>
      </w:r>
    </w:p>
    <w:bookmarkEnd w:id="289"/>
    <w:bookmarkStart w:name="z40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Қарағанды облысы Ақтоғай аудандық мәслихатының 21.05.2026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қосымша</w:t>
            </w:r>
          </w:p>
        </w:tc>
      </w:tr>
    </w:tbl>
    <w:bookmarkStart w:name="z320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Ортадересін ауылдық округінің 2027 жылға арналған бюджеті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қосымша</w:t>
            </w:r>
          </w:p>
        </w:tc>
      </w:tr>
    </w:tbl>
    <w:bookmarkStart w:name="z322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Ортадересін ауылдық округінің 2028 жылға арналған бюджеті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324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Сарытерек ауылдық округінің 2026 жылға арналған бюджеті</w:t>
      </w:r>
    </w:p>
    <w:bookmarkEnd w:id="293"/>
    <w:bookmarkStart w:name="z4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Қарағанды облысы Ақтоғай аудандық мәслихатының 21.05.2026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 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қосымша</w:t>
            </w:r>
          </w:p>
        </w:tc>
      </w:tr>
    </w:tbl>
    <w:bookmarkStart w:name="z326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Сарытерек ауылдық округінің 2027 жылға арналған бюджеті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қосымша</w:t>
            </w:r>
          </w:p>
        </w:tc>
      </w:tr>
    </w:tbl>
    <w:bookmarkStart w:name="z328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Сарытерек ауылдық округінің 2028 жылға арналған бюджеті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330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Тасарал ауылдық округінің 2026 жылға арналған бюджеті</w:t>
      </w:r>
    </w:p>
    <w:bookmarkEnd w:id="297"/>
    <w:bookmarkStart w:name="z4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Қарағанды облысы Ақтоғай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 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қосымша</w:t>
            </w:r>
          </w:p>
        </w:tc>
      </w:tr>
    </w:tbl>
    <w:bookmarkStart w:name="z332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Тасарал ауылдық округінің 2027 жылға арналған бюджеті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қосымша</w:t>
            </w:r>
          </w:p>
        </w:tc>
      </w:tr>
    </w:tbl>
    <w:bookmarkStart w:name="z334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Тасарал ауылдық округінің 2028 жылға арналған бюджеті 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336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Шабанбай би ауылдық округінің 2026 жылға арналған бюджеті</w:t>
      </w:r>
    </w:p>
    <w:bookmarkEnd w:id="301"/>
    <w:bookmarkStart w:name="z4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46-қосымша жаңа редакцияда - Қарағанды облысы Ақтоғай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 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қосымша</w:t>
            </w:r>
          </w:p>
        </w:tc>
      </w:tr>
    </w:tbl>
    <w:bookmarkStart w:name="z338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Шабанбай би ауылдық округінің 2027 жылға арналған бюджеті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қосымша</w:t>
            </w:r>
          </w:p>
        </w:tc>
      </w:tr>
    </w:tbl>
    <w:bookmarkStart w:name="z340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Шабанбай би ауылдық округінің 2028 жылға арналған бюджеті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342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ауыл, кенттер, ауылдық округтер бюджеттеріне аудандық бюджеттен нысаналы трансферттер</w:t>
      </w:r>
    </w:p>
    <w:bookmarkEnd w:id="305"/>
    <w:p>
      <w:pPr>
        <w:spacing w:after="0"/>
        <w:ind w:left="0"/>
        <w:jc w:val="both"/>
      </w:pPr>
      <w:bookmarkStart w:name="z407" w:id="306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49-қосымша жаңа редакцияда - Қарағанды облысы Ақтоғай аудандық мәслихатының 21.05.2026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 </w:t>
      </w:r>
    </w:p>
    <w:bookmarkEnd w:id="306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кенттер, ауылдық округтер әкімдіктерінің объектілерін күтіп-ұстауға, материалдық-техникалық базасын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