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b310" w14:textId="2beb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маңызы бар қаланың, ауылдардың, кенттердің,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19 желтоқсандағы № 44/415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4 082 991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586 602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3 480 264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4 111 956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28 965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28 965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"/>
    <w:bookmarkStart w:name="z5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5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28 965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тұрған бюджеттен берілетін нысаналы трансферттер 2026 жылға арналған Абай қаласының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349 184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163 529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180 655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357 218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8 034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8 034 мың теңге:</w:t>
      </w:r>
    </w:p>
    <w:bookmarkEnd w:id="34"/>
    <w:bookmarkStart w:name="z5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5"/>
    <w:bookmarkStart w:name="z5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8 034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Жоғары тұрған бюджеттен берілетін нысаналы трансферттер 2026 жылға арналған Топар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86 347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62 165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24 022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89 120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2 773 мың теңге;</w:t>
      </w:r>
    </w:p>
    <w:bookmarkEnd w:id="52"/>
    <w:bookmarkStart w:name="z5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2 773 мың теңге: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2 773 мың теңге.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Қарабас кентінің бюджетіне түсетін түсімдер құрамында жоғары тұрған бюджеттен берілетін нысаналы трансферттер ескерілсін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141 179 мың теңге, оның ішінде: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11 485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129 344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152 101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5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0"/>
    <w:bookmarkStart w:name="z5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10 922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10 922 мың теңге: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10 922 мың теңге.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бюджеттен берілетін нысаналы трансферттер 2026 жылға арналған Южный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15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575 907 мың теңге, оның ішінде: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44 605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529 202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581 661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7"/>
    <w:bookmarkStart w:name="z5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8"/>
    <w:bookmarkStart w:name="z5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5 754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5 754 мың теңге: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5 754 мың теңге.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Аудандық бюджеттен берілетін нысаналы трансферттер 2026 жылға арналған Дубовка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45 894 мың теңге, оның ішінде: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5 087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40 802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45 894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5"/>
    <w:bookmarkStart w:name="z5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6"/>
    <w:bookmarkStart w:name="z5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Аудандық бюджеттен берілетін нысаналы трансферттер 2026 жылға арналған Ақбастау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127 089 мың теңге, оның ішінде: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7 197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119 887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129 376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3"/>
    <w:bookmarkStart w:name="z5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4"/>
    <w:bookmarkStart w:name="z5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2 287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2 287 мың теңге: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2 287 мың теңге.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Аудандық бюджеттен берілетін нысаналы трансферттер 2026 жылға арналған Есенгелді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108 933 мың теңге, оның ішінде: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11 023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7"/>
    <w:bookmarkStart w:name="z5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18 753 мың теңге;</w:t>
      </w:r>
    </w:p>
    <w:bookmarkEnd w:id="138"/>
    <w:bookmarkStart w:name="z5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79 157 мың теңге;</w:t>
      </w:r>
    </w:p>
    <w:bookmarkEnd w:id="139"/>
    <w:bookmarkStart w:name="z5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118 930 мың теңге;</w:t>
      </w:r>
    </w:p>
    <w:bookmarkEnd w:id="140"/>
    <w:bookmarkStart w:name="z5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1"/>
    <w:bookmarkStart w:name="z5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2"/>
    <w:bookmarkStart w:name="z5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3"/>
    <w:bookmarkStart w:name="z5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4"/>
    <w:bookmarkStart w:name="z5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5"/>
    <w:bookmarkStart w:name="z5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6"/>
    <w:bookmarkStart w:name="z5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9 997 мың теңге;</w:t>
      </w:r>
    </w:p>
    <w:bookmarkEnd w:id="147"/>
    <w:bookmarkStart w:name="z5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9 997 мың теңге:</w:t>
      </w:r>
    </w:p>
    <w:bookmarkEnd w:id="148"/>
    <w:bookmarkStart w:name="z5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49"/>
    <w:bookmarkStart w:name="z5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0"/>
    <w:bookmarkStart w:name="z5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9 997 мың теңге.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Аудандық бюджеттен берілетін нысаналы трансферттер 2026 жылға арналған Қарағанды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2026-2028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3"/>
    <w:bookmarkStart w:name="z1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88 508 мың теңге, оның ішінде:</w:t>
      </w:r>
    </w:p>
    <w:bookmarkEnd w:id="154"/>
    <w:bookmarkStart w:name="z1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26 714 мың теңге;</w:t>
      </w:r>
    </w:p>
    <w:bookmarkEnd w:id="155"/>
    <w:bookmarkStart w:name="z1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6"/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405 мың теңге;</w:t>
      </w:r>
    </w:p>
    <w:bookmarkEnd w:id="157"/>
    <w:bookmarkStart w:name="z4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61 389 мың теңге;</w:t>
      </w:r>
    </w:p>
    <w:bookmarkEnd w:id="158"/>
    <w:bookmarkStart w:name="z4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92 729 мың теңге;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4"/>
    <w:bookmarkStart w:name="z1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4 221 мың теңге;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4 221 мың теңге:</w:t>
      </w:r>
    </w:p>
    <w:bookmarkEnd w:id="167"/>
    <w:bookmarkStart w:name="z1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9"/>
    <w:bookmarkStart w:name="z1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4 221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Жоғары тұрған бюджеттен берілетін нысаналы трансферттер 2026 жылға арналған Көксу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2026-2028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37 262 мың теңге, оның ішінде: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14 705 мың теңге;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2 050 мың теңге;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20 507 мың теңге;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37 262 мың теңге;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теңге.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Жоғары тұрған бюджеттен берілетін нысаналы трансферттер 2026 жылға арналған Қурмин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2026-2028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1"/>
    <w:bookmarkStart w:name="z1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140 004 мың теңге, оның ішінде:</w:t>
      </w:r>
    </w:p>
    <w:bookmarkEnd w:id="192"/>
    <w:bookmarkStart w:name="z1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7 978 мың теңге;</w:t>
      </w:r>
    </w:p>
    <w:bookmarkEnd w:id="193"/>
    <w:bookmarkStart w:name="z1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4"/>
    <w:bookmarkStart w:name="z4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95"/>
    <w:bookmarkStart w:name="z4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131 526 мың теңге;</w:t>
      </w:r>
    </w:p>
    <w:bookmarkEnd w:id="196"/>
    <w:bookmarkStart w:name="z4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142 592 мың теңге;</w:t>
      </w:r>
    </w:p>
    <w:bookmarkEnd w:id="197"/>
    <w:bookmarkStart w:name="z4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8"/>
    <w:bookmarkStart w:name="z4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9"/>
    <w:bookmarkStart w:name="z4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0"/>
    <w:bookmarkStart w:name="z4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1"/>
    <w:bookmarkStart w:name="z4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2"/>
    <w:bookmarkStart w:name="z4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3"/>
    <w:bookmarkStart w:name="z4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2 588 мың теңге;</w:t>
      </w:r>
    </w:p>
    <w:bookmarkEnd w:id="204"/>
    <w:bookmarkStart w:name="z4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2 588 мың теңге:</w:t>
      </w:r>
    </w:p>
    <w:bookmarkEnd w:id="205"/>
    <w:bookmarkStart w:name="z4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6"/>
    <w:bookmarkStart w:name="z4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7"/>
    <w:bookmarkStart w:name="z4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2 588 мың теңге.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 жаңа редакцияда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Жоғары тұрған бюджеттен берілетін нысаналы трансферттер 2026 жылға арналған Құлаайғыр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2026-2028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0"/>
    <w:bookmarkStart w:name="z1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58 241 мың теңге, оның ішінде:</w:t>
      </w:r>
    </w:p>
    <w:bookmarkEnd w:id="211"/>
    <w:bookmarkStart w:name="z1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9 652 мың теңге;</w:t>
      </w:r>
    </w:p>
    <w:bookmarkEnd w:id="212"/>
    <w:bookmarkStart w:name="z1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793 мың теңге;</w:t>
      </w:r>
    </w:p>
    <w:bookmarkEnd w:id="213"/>
    <w:bookmarkStart w:name="z5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2 344 мың теңге;</w:t>
      </w:r>
    </w:p>
    <w:bookmarkEnd w:id="214"/>
    <w:bookmarkStart w:name="z5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45 452 мың теңге;</w:t>
      </w:r>
    </w:p>
    <w:bookmarkEnd w:id="215"/>
    <w:bookmarkStart w:name="z5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61 543 мың теңге;</w:t>
      </w:r>
    </w:p>
    <w:bookmarkEnd w:id="216"/>
    <w:bookmarkStart w:name="z5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7"/>
    <w:bookmarkStart w:name="z5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8"/>
    <w:bookmarkStart w:name="z5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9"/>
    <w:bookmarkStart w:name="z5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0"/>
    <w:bookmarkStart w:name="z5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1"/>
    <w:bookmarkStart w:name="z5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2"/>
    <w:bookmarkStart w:name="z5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3 302 мың теңге;</w:t>
      </w:r>
    </w:p>
    <w:bookmarkEnd w:id="223"/>
    <w:bookmarkStart w:name="z5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3 302 мың теңге:</w:t>
      </w:r>
    </w:p>
    <w:bookmarkEnd w:id="224"/>
    <w:bookmarkStart w:name="z5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5"/>
    <w:bookmarkStart w:name="z5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6"/>
    <w:bookmarkStart w:name="z5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3 302 мың теңге.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Жоғары тұрған бюджеттен берілетін нысаналы трансферттер 2026 жылға арналған Мичурин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2026-2028 жылдарға арналған Самар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9"/>
    <w:bookmarkStart w:name="z5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45 044 мың теңге, оның ішінде:</w:t>
      </w:r>
    </w:p>
    <w:bookmarkEnd w:id="230"/>
    <w:bookmarkStart w:name="z5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7 192 мың теңге;</w:t>
      </w:r>
    </w:p>
    <w:bookmarkEnd w:id="231"/>
    <w:bookmarkStart w:name="z5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2"/>
    <w:bookmarkStart w:name="z5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233"/>
    <w:bookmarkStart w:name="z5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37 847 мың теңге;</w:t>
      </w:r>
    </w:p>
    <w:bookmarkEnd w:id="234"/>
    <w:bookmarkStart w:name="z5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45 113 мың теңге;</w:t>
      </w:r>
    </w:p>
    <w:bookmarkEnd w:id="235"/>
    <w:bookmarkStart w:name="z5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6"/>
    <w:bookmarkStart w:name="z1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7"/>
    <w:bookmarkStart w:name="z1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8"/>
    <w:bookmarkStart w:name="z1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39"/>
    <w:bookmarkStart w:name="z1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0"/>
    <w:bookmarkStart w:name="z1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1"/>
    <w:bookmarkStart w:name="z2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69 мың теңге;</w:t>
      </w:r>
    </w:p>
    <w:bookmarkEnd w:id="242"/>
    <w:bookmarkStart w:name="z20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теңге:</w:t>
      </w:r>
    </w:p>
    <w:bookmarkEnd w:id="243"/>
    <w:bookmarkStart w:name="z20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4"/>
    <w:bookmarkStart w:name="z20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5"/>
    <w:bookmarkStart w:name="z20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69 мың теңге.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24-тармақ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Жоғары тұрған бюджеттен берілетін нысаналы трансферттер 2026 жылға арналған Самарка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2026-2028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8"/>
    <w:bookmarkStart w:name="z2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93 540 мың теңге, оның ішінде:</w:t>
      </w:r>
    </w:p>
    <w:bookmarkEnd w:id="249"/>
    <w:bookmarkStart w:name="z2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6 024 мың теңге;</w:t>
      </w:r>
    </w:p>
    <w:bookmarkEnd w:id="250"/>
    <w:bookmarkStart w:name="z2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1"/>
    <w:bookmarkStart w:name="z2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252"/>
    <w:bookmarkStart w:name="z5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87 511 мың теңге;</w:t>
      </w:r>
    </w:p>
    <w:bookmarkEnd w:id="253"/>
    <w:bookmarkStart w:name="z55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95 290 мың теңге;</w:t>
      </w:r>
    </w:p>
    <w:bookmarkEnd w:id="254"/>
    <w:bookmarkStart w:name="z2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55"/>
    <w:bookmarkStart w:name="z2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6"/>
    <w:bookmarkStart w:name="z2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7"/>
    <w:bookmarkStart w:name="z2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58"/>
    <w:bookmarkStart w:name="z2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59"/>
    <w:bookmarkStart w:name="z2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0"/>
    <w:bookmarkStart w:name="z2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1 750 мың теңге;</w:t>
      </w:r>
    </w:p>
    <w:bookmarkEnd w:id="261"/>
    <w:bookmarkStart w:name="z2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1 750 мың теңге:</w:t>
      </w:r>
    </w:p>
    <w:bookmarkEnd w:id="262"/>
    <w:bookmarkStart w:name="z2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63"/>
    <w:bookmarkStart w:name="z2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4"/>
    <w:bookmarkStart w:name="z2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1 750 мың теңге.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26-тармақ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Жоғары тұрған бюджеттен берілетін нысаналы трансферттер 2026 жылға арналған Сәрепті ауылының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2026-2028 жылдарға арналған Юбилейное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7"/>
    <w:bookmarkStart w:name="z22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59 518 мың теңге, оның ішінде:</w:t>
      </w:r>
    </w:p>
    <w:bookmarkEnd w:id="268"/>
    <w:bookmarkStart w:name="z22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17 191 мың теңге;</w:t>
      </w:r>
    </w:p>
    <w:bookmarkEnd w:id="269"/>
    <w:bookmarkStart w:name="z23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0"/>
    <w:bookmarkStart w:name="z55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1 105 мың теңге;</w:t>
      </w:r>
    </w:p>
    <w:bookmarkEnd w:id="271"/>
    <w:bookmarkStart w:name="z55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41 222 мың теңге;</w:t>
      </w:r>
    </w:p>
    <w:bookmarkEnd w:id="272"/>
    <w:bookmarkStart w:name="z23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69 380 мың теңге;</w:t>
      </w:r>
    </w:p>
    <w:bookmarkEnd w:id="273"/>
    <w:bookmarkStart w:name="z2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4"/>
    <w:bookmarkStart w:name="z2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5"/>
    <w:bookmarkStart w:name="z2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6"/>
    <w:bookmarkStart w:name="z2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77"/>
    <w:bookmarkStart w:name="z2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8"/>
    <w:bookmarkStart w:name="z2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79"/>
    <w:bookmarkStart w:name="z2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9 862 мың теңге;</w:t>
      </w:r>
    </w:p>
    <w:bookmarkEnd w:id="280"/>
    <w:bookmarkStart w:name="z2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9 862 мың теңге:</w:t>
      </w:r>
    </w:p>
    <w:bookmarkEnd w:id="281"/>
    <w:bookmarkStart w:name="z2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82"/>
    <w:bookmarkStart w:name="z2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3"/>
    <w:bookmarkStart w:name="z2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9 862 мың теңге.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28-тармақ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Жоғары тұрған бюджеттен берілетін нысаналы трансферттер 2026 жылға арналған Юбилейное ауылы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Осы шешім 2026 жылдың 1 қаңтарынан бастап қолданысқа енгізіледі.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қаласының бюджеті</w:t>
      </w:r>
    </w:p>
    <w:bookmarkEnd w:id="287"/>
    <w:bookmarkStart w:name="z4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Абай қаласының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Абай қаласының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2026 жылға арналған жоғары тұрған бюджеттен берілген нысаналы трансферттер</w:t>
      </w:r>
    </w:p>
    <w:bookmarkEnd w:id="291"/>
    <w:bookmarkStart w:name="z47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Топар кентінің бюджеті</w:t>
      </w:r>
    </w:p>
    <w:bookmarkEnd w:id="293"/>
    <w:bookmarkStart w:name="z47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Топар кентінің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Топар кентінің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2026 жылға арналған жоғары тұрған бюджеттен берілген нысаналы трансферттер</w:t>
      </w:r>
    </w:p>
    <w:bookmarkEnd w:id="297"/>
    <w:bookmarkStart w:name="z4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кентінің бюджеті</w:t>
      </w:r>
    </w:p>
    <w:bookmarkEnd w:id="299"/>
    <w:bookmarkStart w:name="z4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Қарабас кентінің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Қарабас кентінің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 қосымша</w:t>
            </w:r>
          </w:p>
        </w:tc>
      </w:tr>
    </w:tbl>
    <w:bookmarkStart w:name="z48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2026 жылға арналған жоғары тұрған бюджеттен берілген нысаналы трансферттер</w:t>
      </w:r>
    </w:p>
    <w:bookmarkEnd w:id="303"/>
    <w:bookmarkStart w:name="z4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11-1-қосымшамен толықтырылды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Южный кентінің бюджеті</w:t>
      </w:r>
    </w:p>
    <w:bookmarkEnd w:id="305"/>
    <w:bookmarkStart w:name="z48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Южный кентінің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1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Южный кентінің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2026 жылға арналған жоғары тұрған бюджеттен берілген нысаналы трансферттер</w:t>
      </w:r>
    </w:p>
    <w:bookmarkEnd w:id="309"/>
    <w:bookmarkStart w:name="z48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2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Дубовка ауылдық округінің бюджеті</w:t>
      </w:r>
    </w:p>
    <w:bookmarkEnd w:id="311"/>
    <w:bookmarkStart w:name="z4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2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Дубовка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2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Дубовка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315"/>
    <w:bookmarkStart w:name="z48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317"/>
    <w:bookmarkStart w:name="z5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3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Ақбастау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Ақбастау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33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2026 жылға арналған жоғары тұрған бюджеттен берілген нысаналы трансферттер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3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Есенгелді ауылдық округінің бюджеті</w:t>
      </w:r>
    </w:p>
    <w:bookmarkEnd w:id="322"/>
    <w:bookmarkStart w:name="z4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Есенгелді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34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Есенгелді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34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2026 жылға арналған жоғары тұрған бюджеттен берілген нысаналы трансферттер</w:t>
      </w:r>
    </w:p>
    <w:bookmarkEnd w:id="326"/>
    <w:bookmarkStart w:name="z48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4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bookmarkEnd w:id="328"/>
    <w:bookmarkStart w:name="z4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4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Қарағанды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5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Қарағанды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5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2026 жылға арналған жоғары тұрған бюджеттен берілген нысаналы трансферттер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5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Көксу ауылдық округінің бюджеті</w:t>
      </w:r>
    </w:p>
    <w:bookmarkEnd w:id="333"/>
    <w:bookmarkStart w:name="z4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Көксу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5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Көксу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6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2026 жылға арналған жоғары тұрған бюджеттен берілген нысаналы трансферттер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6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Курмин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Курмин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6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Курмин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6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2026 жылға арналған жоғары тұрған бюджеттен берілген нысаналы трансферттер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7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Құлаайғыр ауылдық округінің бюджеті</w:t>
      </w:r>
    </w:p>
    <w:bookmarkEnd w:id="342"/>
    <w:bookmarkStart w:name="z4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7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Құлаайғыр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7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Құлаайғыр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7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2026 жылға арналған жоғары тұрған бюджеттен берілген нысаналы трансферттер</w:t>
      </w:r>
    </w:p>
    <w:bookmarkEnd w:id="346"/>
    <w:bookmarkStart w:name="z4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Абай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348"/>
    <w:bookmarkStart w:name="z4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8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82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Мичурин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8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2026 жылға арналған жоғары тұрған бюджеттен берілген нысаналы трансферттер</w:t>
      </w:r>
    </w:p>
    <w:bookmarkEnd w:id="352"/>
    <w:bookmarkStart w:name="z5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47-қосымша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38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Самарка ауылдық округінің бюджеті</w:t>
      </w:r>
    </w:p>
    <w:bookmarkEnd w:id="354"/>
    <w:bookmarkStart w:name="z5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48-қосымша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8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Самарка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39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Самарка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39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2026 жылға арналған жоғары тұрған бюджеттен берілген нысаналы трансферттер</w:t>
      </w:r>
    </w:p>
    <w:bookmarkEnd w:id="358"/>
    <w:bookmarkStart w:name="z55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51-қосымша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9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Сәрепті ауылының бюджеті</w:t>
      </w:r>
    </w:p>
    <w:bookmarkEnd w:id="360"/>
    <w:bookmarkStart w:name="z4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9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Сәрепті ауылының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39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Сәрепті ауылының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0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2026 жылға арналған жоғары тұрған бюджеттен берілген нысаналы трансферттер</w:t>
      </w:r>
    </w:p>
    <w:bookmarkEnd w:id="364"/>
    <w:bookmarkStart w:name="z4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40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Юбилейное ауылының бюджеті</w:t>
      </w:r>
    </w:p>
    <w:bookmarkEnd w:id="366"/>
    <w:bookmarkStart w:name="z56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56-қосымша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40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Юбилейное ауылының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406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Юбилейное ауылының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40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2026 жылға арналған жоғары тұрған бюджеттен берілген нысаналы трансферттер</w:t>
      </w:r>
    </w:p>
    <w:bookmarkEnd w:id="370"/>
    <w:bookmarkStart w:name="z56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59-қосымша жаңа редакцияда - Қарағанды облысы Абай аудандық мәслихатының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