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862a" w14:textId="8938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Абай ауданында оңайлатылған декларация негізіндегі арнаулы салық режимін қолдану кезінде салық мөлшерлемесінің мөлшерін төмендету туралы</w:t>
      </w:r>
    </w:p>
    <w:p>
      <w:pPr>
        <w:spacing w:after="0"/>
        <w:ind w:left="0"/>
        <w:jc w:val="both"/>
      </w:pPr>
      <w:r>
        <w:rPr>
          <w:rFonts w:ascii="Times New Roman"/>
          <w:b w:val="false"/>
          <w:i w:val="false"/>
          <w:color w:val="000000"/>
          <w:sz w:val="28"/>
        </w:rPr>
        <w:t>Қарағанды облысы Абай аудандық мәслихатының 2025 жылғы 27 қарашадағы № 41/376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күшіне енгізіледі.</w:t>
      </w:r>
    </w:p>
    <w:bookmarkStart w:name="z4"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Абай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Қарағанды облысының Абай ауданы бойынша оңайлатылған декларация негізінде арнаулы салық режимін қолданған кезде төлем көзінен ұсталатын салықтарды қоспағанда, корпоративтік немесе жеке табыс салығының мөлшерлемесі салықтық кезең үшін алынған (алынуға жататын) кірістер бойынша 4%-дан 2%-ға дейін төмендетілсін.</w:t>
      </w:r>
    </w:p>
    <w:bookmarkEnd w:id="1"/>
    <w:bookmarkStart w:name="z6" w:id="2"/>
    <w:p>
      <w:pPr>
        <w:spacing w:after="0"/>
        <w:ind w:left="0"/>
        <w:jc w:val="both"/>
      </w:pPr>
      <w:r>
        <w:rPr>
          <w:rFonts w:ascii="Times New Roman"/>
          <w:b w:val="false"/>
          <w:i w:val="false"/>
          <w:color w:val="000000"/>
          <w:sz w:val="28"/>
        </w:rPr>
        <w:t>
      2. Осы шешім 2026 жылғы 1 қаңтардан бастап күшіне енгізіледі және ресми жариялануға жатады.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