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9a9c554" w14:textId="9a9c554">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Абай ауданы бойынша 2025-2029 жылдарға арналған Жайылымдарды басқару және оларды пайдалану жөніндегі жоспарды бекіту туралы</w:t>
      </w:r>
    </w:p>
    <w:p>
      <w:pPr>
        <w:spacing w:after="0"/>
        <w:ind w:left="0"/>
        <w:jc w:val="both"/>
      </w:pPr>
      <w:r>
        <w:rPr>
          <w:rFonts w:ascii="Times New Roman"/>
          <w:b w:val="false"/>
          <w:i w:val="false"/>
          <w:color w:val="000000"/>
          <w:sz w:val="28"/>
        </w:rPr>
        <w:t>Қарағанды облысы Абай аудандық мәслихатының 2025 жылғы 26 маусымдағы № 34/322 шешімі</w:t>
      </w:r>
    </w:p>
    <w:p>
      <w:pPr>
        <w:spacing w:after="0"/>
        <w:ind w:left="0"/>
        <w:jc w:val="both"/>
      </w:pPr>
      <w:bookmarkStart w:name="z4" w:id="0"/>
      <w:r>
        <w:rPr>
          <w:rFonts w:ascii="Times New Roman"/>
          <w:b w:val="false"/>
          <w:i w:val="false"/>
          <w:color w:val="000000"/>
          <w:sz w:val="28"/>
        </w:rPr>
        <w:t>
      Қазақстан Республикасының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және "</w:t>
      </w:r>
      <w:r>
        <w:rPr>
          <w:rFonts w:ascii="Times New Roman"/>
          <w:b w:val="false"/>
          <w:i w:val="false"/>
          <w:color w:val="000000"/>
          <w:sz w:val="28"/>
        </w:rPr>
        <w:t>Жайылымдар туралы</w:t>
      </w:r>
      <w:r>
        <w:rPr>
          <w:rFonts w:ascii="Times New Roman"/>
          <w:b w:val="false"/>
          <w:i w:val="false"/>
          <w:color w:val="000000"/>
          <w:sz w:val="28"/>
        </w:rPr>
        <w:t>" Заңдарына сәйкес, Абай ауданының мәслихаты ШЕШІМ ҚАБЫЛДАДЫ:</w:t>
      </w:r>
    </w:p>
    <w:bookmarkEnd w:id="0"/>
    <w:bookmarkStart w:name="z5" w:id="1"/>
    <w:p>
      <w:pPr>
        <w:spacing w:after="0"/>
        <w:ind w:left="0"/>
        <w:jc w:val="both"/>
      </w:pPr>
      <w:r>
        <w:rPr>
          <w:rFonts w:ascii="Times New Roman"/>
          <w:b w:val="false"/>
          <w:i w:val="false"/>
          <w:color w:val="000000"/>
          <w:sz w:val="28"/>
        </w:rPr>
        <w:t xml:space="preserve">
      1. Қоса берілген Абай ауданы бойынша 2025-2029 жылдарға арналған Жайылымдарды басқару және оларды пайдалану жөніндегі </w:t>
      </w:r>
      <w:r>
        <w:rPr>
          <w:rFonts w:ascii="Times New Roman"/>
          <w:b w:val="false"/>
          <w:i w:val="false"/>
          <w:color w:val="000000"/>
          <w:sz w:val="28"/>
        </w:rPr>
        <w:t>жоспар</w:t>
      </w:r>
      <w:r>
        <w:rPr>
          <w:rFonts w:ascii="Times New Roman"/>
          <w:b w:val="false"/>
          <w:i w:val="false"/>
          <w:color w:val="000000"/>
          <w:sz w:val="28"/>
        </w:rPr>
        <w:t xml:space="preserve"> бекітілсін.</w:t>
      </w:r>
    </w:p>
    <w:bookmarkEnd w:id="1"/>
    <w:bookmarkStart w:name="z6" w:id="2"/>
    <w:p>
      <w:pPr>
        <w:spacing w:after="0"/>
        <w:ind w:left="0"/>
        <w:jc w:val="both"/>
      </w:pPr>
      <w:r>
        <w:rPr>
          <w:rFonts w:ascii="Times New Roman"/>
          <w:b w:val="false"/>
          <w:i w:val="false"/>
          <w:color w:val="000000"/>
          <w:sz w:val="28"/>
        </w:rPr>
        <w:t>
      2. Осы шешім алғашқы ресми жарияланған күнтізбелік он күн өткен соң қолданысқа енгізіледі.</w:t>
      </w:r>
    </w:p>
    <w:bookmarkEnd w:id="2"/>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Абай аудандық мәслихатының төрағасы</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Д.Сакенов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аудандық мәслихатының</w:t>
            </w:r>
            <w:r>
              <w:br/>
            </w:r>
            <w:r>
              <w:rPr>
                <w:rFonts w:ascii="Times New Roman"/>
                <w:b w:val="false"/>
                <w:i w:val="false"/>
                <w:color w:val="000000"/>
                <w:sz w:val="20"/>
              </w:rPr>
              <w:t>2025 жылғы 26 маусымдағы</w:t>
            </w:r>
            <w:r>
              <w:br/>
            </w:r>
            <w:r>
              <w:rPr>
                <w:rFonts w:ascii="Times New Roman"/>
                <w:b w:val="false"/>
                <w:i w:val="false"/>
                <w:color w:val="000000"/>
                <w:sz w:val="20"/>
              </w:rPr>
              <w:t>№ 34/322 шешімімен бекітілген</w:t>
            </w:r>
          </w:p>
        </w:tc>
      </w:tr>
    </w:tbl>
    <w:bookmarkStart w:name="z9" w:id="3"/>
    <w:p>
      <w:pPr>
        <w:spacing w:after="0"/>
        <w:ind w:left="0"/>
        <w:jc w:val="left"/>
      </w:pPr>
      <w:r>
        <w:rPr>
          <w:rFonts w:ascii="Times New Roman"/>
          <w:b/>
          <w:i w:val="false"/>
          <w:color w:val="000000"/>
        </w:rPr>
        <w:t xml:space="preserve"> Абай ауданы бойынша жайылымдарды басқару және оларды пайдалану жөніндегі 2025- 2029 жылдарға арналған жоспар</w:t>
      </w:r>
    </w:p>
    <w:bookmarkEnd w:id="3"/>
    <w:bookmarkStart w:name="z10" w:id="4"/>
    <w:p>
      <w:pPr>
        <w:spacing w:after="0"/>
        <w:ind w:left="0"/>
        <w:jc w:val="left"/>
      </w:pPr>
      <w:r>
        <w:rPr>
          <w:rFonts w:ascii="Times New Roman"/>
          <w:b/>
          <w:i w:val="false"/>
          <w:color w:val="000000"/>
        </w:rPr>
        <w:t xml:space="preserve"> Жалпы мәліметтер</w:t>
      </w:r>
    </w:p>
    <w:bookmarkEnd w:id="4"/>
    <w:bookmarkStart w:name="z11" w:id="5"/>
    <w:p>
      <w:pPr>
        <w:spacing w:after="0"/>
        <w:ind w:left="0"/>
        <w:jc w:val="both"/>
      </w:pPr>
      <w:r>
        <w:rPr>
          <w:rFonts w:ascii="Times New Roman"/>
          <w:b w:val="false"/>
          <w:i w:val="false"/>
          <w:color w:val="000000"/>
          <w:sz w:val="28"/>
        </w:rPr>
        <w:t xml:space="preserve">
      Абай ауданында жайылымдарды басқару және пайдаланудың 2025-2029 жылдарға арналған жоспары (бұдан әрі – Жоспар) Қазақстан Республикасының 2017 жылғы 20 ақпандағы "Жайылымдар туралы" Заңының </w:t>
      </w:r>
      <w:r>
        <w:rPr>
          <w:rFonts w:ascii="Times New Roman"/>
          <w:b w:val="false"/>
          <w:i w:val="false"/>
          <w:color w:val="000000"/>
          <w:sz w:val="28"/>
        </w:rPr>
        <w:t>13-бабына</w:t>
      </w:r>
      <w:r>
        <w:rPr>
          <w:rFonts w:ascii="Times New Roman"/>
          <w:b w:val="false"/>
          <w:i w:val="false"/>
          <w:color w:val="000000"/>
          <w:sz w:val="28"/>
        </w:rPr>
        <w:t xml:space="preserve"> сәйкес әзірленді. Бұл Жоспар жайылымдарды ұтымды пайдалануды, жем-шөпке деген қажеттілікті қамтамасыз етуді және жайылымдардың деградация процестерінен алдын алуды қамтамасыз етеді.</w:t>
      </w:r>
    </w:p>
    <w:bookmarkEnd w:id="5"/>
    <w:bookmarkStart w:name="z12" w:id="6"/>
    <w:p>
      <w:pPr>
        <w:spacing w:after="0"/>
        <w:ind w:left="0"/>
        <w:jc w:val="both"/>
      </w:pPr>
      <w:r>
        <w:rPr>
          <w:rFonts w:ascii="Times New Roman"/>
          <w:b w:val="false"/>
          <w:i w:val="false"/>
          <w:color w:val="000000"/>
          <w:sz w:val="28"/>
        </w:rPr>
        <w:t>
      Жоспар мыналарды ескере отырып әзірленген:</w:t>
      </w:r>
    </w:p>
    <w:bookmarkEnd w:id="6"/>
    <w:bookmarkStart w:name="z13" w:id="7"/>
    <w:p>
      <w:pPr>
        <w:spacing w:after="0"/>
        <w:ind w:left="0"/>
        <w:jc w:val="both"/>
      </w:pPr>
      <w:r>
        <w:rPr>
          <w:rFonts w:ascii="Times New Roman"/>
          <w:b w:val="false"/>
          <w:i w:val="false"/>
          <w:color w:val="000000"/>
          <w:sz w:val="28"/>
        </w:rPr>
        <w:t>
      - жер балансының деректері;</w:t>
      </w:r>
    </w:p>
    <w:bookmarkEnd w:id="7"/>
    <w:bookmarkStart w:name="z14" w:id="8"/>
    <w:p>
      <w:pPr>
        <w:spacing w:after="0"/>
        <w:ind w:left="0"/>
        <w:jc w:val="both"/>
      </w:pPr>
      <w:r>
        <w:rPr>
          <w:rFonts w:ascii="Times New Roman"/>
          <w:b w:val="false"/>
          <w:i w:val="false"/>
          <w:color w:val="000000"/>
          <w:sz w:val="28"/>
        </w:rPr>
        <w:t>
      - жайылымдарды геоботаникалық жағдайы туралы мәліметтер;</w:t>
      </w:r>
    </w:p>
    <w:bookmarkEnd w:id="8"/>
    <w:bookmarkStart w:name="z15" w:id="9"/>
    <w:p>
      <w:pPr>
        <w:spacing w:after="0"/>
        <w:ind w:left="0"/>
        <w:jc w:val="both"/>
      </w:pPr>
      <w:r>
        <w:rPr>
          <w:rFonts w:ascii="Times New Roman"/>
          <w:b w:val="false"/>
          <w:i w:val="false"/>
          <w:color w:val="000000"/>
          <w:sz w:val="28"/>
        </w:rPr>
        <w:t>
      - мал қорымдары (биометриялық шұңқырлар) туралы мәліметтер;</w:t>
      </w:r>
    </w:p>
    <w:bookmarkEnd w:id="9"/>
    <w:bookmarkStart w:name="z16" w:id="10"/>
    <w:p>
      <w:pPr>
        <w:spacing w:after="0"/>
        <w:ind w:left="0"/>
        <w:jc w:val="both"/>
      </w:pPr>
      <w:r>
        <w:rPr>
          <w:rFonts w:ascii="Times New Roman"/>
          <w:b w:val="false"/>
          <w:i w:val="false"/>
          <w:color w:val="000000"/>
          <w:sz w:val="28"/>
        </w:rPr>
        <w:t>
      - жайылымдық инфрақұрылым объектілері және ауыл шаруашылығы жануарларын өткізуге арналған сервитуттар туралы мәліметтер;</w:t>
      </w:r>
    </w:p>
    <w:bookmarkEnd w:id="10"/>
    <w:bookmarkStart w:name="z17" w:id="11"/>
    <w:p>
      <w:pPr>
        <w:spacing w:after="0"/>
        <w:ind w:left="0"/>
        <w:jc w:val="both"/>
      </w:pPr>
      <w:r>
        <w:rPr>
          <w:rFonts w:ascii="Times New Roman"/>
          <w:b w:val="false"/>
          <w:i w:val="false"/>
          <w:color w:val="000000"/>
          <w:sz w:val="28"/>
        </w:rPr>
        <w:t>
      - елді мекендерде мал басы саны туралы мәліметтер;</w:t>
      </w:r>
    </w:p>
    <w:bookmarkEnd w:id="11"/>
    <w:bookmarkStart w:name="z18" w:id="12"/>
    <w:p>
      <w:pPr>
        <w:spacing w:after="0"/>
        <w:ind w:left="0"/>
        <w:jc w:val="both"/>
      </w:pPr>
      <w:r>
        <w:rPr>
          <w:rFonts w:ascii="Times New Roman"/>
          <w:b w:val="false"/>
          <w:i w:val="false"/>
          <w:color w:val="000000"/>
          <w:sz w:val="28"/>
        </w:rPr>
        <w:t>
      - ауыл шаруашылығы жануарларының түрлері мен жас-жыныстық топтары бойынша қалыптасқан табындар, отарлар саны туралы мәліметтер;</w:t>
      </w:r>
    </w:p>
    <w:bookmarkEnd w:id="12"/>
    <w:bookmarkStart w:name="z19" w:id="13"/>
    <w:p>
      <w:pPr>
        <w:spacing w:after="0"/>
        <w:ind w:left="0"/>
        <w:jc w:val="both"/>
      </w:pPr>
      <w:r>
        <w:rPr>
          <w:rFonts w:ascii="Times New Roman"/>
          <w:b w:val="false"/>
          <w:i w:val="false"/>
          <w:color w:val="000000"/>
          <w:sz w:val="28"/>
        </w:rPr>
        <w:t>
      - шалғайдағы жайылымдарда жаюға арналған мал басының қалыптасуы туралы мәліметтер;</w:t>
      </w:r>
    </w:p>
    <w:bookmarkEnd w:id="13"/>
    <w:bookmarkStart w:name="z20" w:id="14"/>
    <w:p>
      <w:pPr>
        <w:spacing w:after="0"/>
        <w:ind w:left="0"/>
        <w:jc w:val="both"/>
      </w:pPr>
      <w:r>
        <w:rPr>
          <w:rFonts w:ascii="Times New Roman"/>
          <w:b w:val="false"/>
          <w:i w:val="false"/>
          <w:color w:val="000000"/>
          <w:sz w:val="28"/>
        </w:rPr>
        <w:t>
      - ветеринариялық-санитариялық нысандар туралы мәліметтер.</w:t>
      </w:r>
    </w:p>
    <w:bookmarkEnd w:id="14"/>
    <w:bookmarkStart w:name="z21" w:id="15"/>
    <w:p>
      <w:pPr>
        <w:spacing w:after="0"/>
        <w:ind w:left="0"/>
        <w:jc w:val="both"/>
      </w:pPr>
      <w:r>
        <w:rPr>
          <w:rFonts w:ascii="Times New Roman"/>
          <w:b w:val="false"/>
          <w:i w:val="false"/>
          <w:color w:val="000000"/>
          <w:sz w:val="28"/>
        </w:rPr>
        <w:t>
      Жоспар мыналарды қамтиды:</w:t>
      </w:r>
    </w:p>
    <w:bookmarkEnd w:id="15"/>
    <w:bookmarkStart w:name="z22" w:id="16"/>
    <w:p>
      <w:pPr>
        <w:spacing w:after="0"/>
        <w:ind w:left="0"/>
        <w:jc w:val="both"/>
      </w:pPr>
      <w:r>
        <w:rPr>
          <w:rFonts w:ascii="Times New Roman"/>
          <w:b w:val="false"/>
          <w:i w:val="false"/>
          <w:color w:val="000000"/>
          <w:sz w:val="28"/>
        </w:rPr>
        <w:t xml:space="preserve">
      1. Жер учаскесіне құқық белгілейтін және сәйкестендіретін құжаттар негізінде меншік иелері немесе жер пайдаланушылары туралы мәліметтерді көрсетіп, жайылымдардың шекараларын, алаңдары мен түрлерін, оның ішінде шалғайдағы, маусымдық, аридтік және екпе жайылымдарды көрсете отырып, жер санаттары бөлінісінде әкімшілік-аумақтық бірліктің аумағында жайылымдардың орналасу схемасы; </w:t>
      </w:r>
      <w:r>
        <w:rPr>
          <w:rFonts w:ascii="Times New Roman"/>
          <w:b w:val="false"/>
          <w:i w:val="false"/>
          <w:color w:val="000000"/>
          <w:sz w:val="28"/>
        </w:rPr>
        <w:t>13</w:t>
      </w:r>
      <w:r>
        <w:rPr>
          <w:rFonts w:ascii="Times New Roman"/>
          <w:b w:val="false"/>
          <w:i w:val="false"/>
          <w:color w:val="000000"/>
          <w:sz w:val="28"/>
        </w:rPr>
        <w:t xml:space="preserve">, </w:t>
      </w:r>
      <w:r>
        <w:rPr>
          <w:rFonts w:ascii="Times New Roman"/>
          <w:b w:val="false"/>
          <w:i w:val="false"/>
          <w:color w:val="000000"/>
          <w:sz w:val="28"/>
        </w:rPr>
        <w:t>22</w:t>
      </w:r>
      <w:r>
        <w:rPr>
          <w:rFonts w:ascii="Times New Roman"/>
          <w:b w:val="false"/>
          <w:i w:val="false"/>
          <w:color w:val="000000"/>
          <w:sz w:val="28"/>
        </w:rPr>
        <w:t xml:space="preserve">, </w:t>
      </w:r>
      <w:r>
        <w:rPr>
          <w:rFonts w:ascii="Times New Roman"/>
          <w:b w:val="false"/>
          <w:i w:val="false"/>
          <w:color w:val="000000"/>
          <w:sz w:val="28"/>
        </w:rPr>
        <w:t>31</w:t>
      </w:r>
      <w:r>
        <w:rPr>
          <w:rFonts w:ascii="Times New Roman"/>
          <w:b w:val="false"/>
          <w:i w:val="false"/>
          <w:color w:val="000000"/>
          <w:sz w:val="28"/>
        </w:rPr>
        <w:t xml:space="preserve">, </w:t>
      </w:r>
      <w:r>
        <w:rPr>
          <w:rFonts w:ascii="Times New Roman"/>
          <w:b w:val="false"/>
          <w:i w:val="false"/>
          <w:color w:val="000000"/>
          <w:sz w:val="28"/>
        </w:rPr>
        <w:t>40</w:t>
      </w:r>
      <w:r>
        <w:rPr>
          <w:rFonts w:ascii="Times New Roman"/>
          <w:b w:val="false"/>
          <w:i w:val="false"/>
          <w:color w:val="000000"/>
          <w:sz w:val="28"/>
        </w:rPr>
        <w:t xml:space="preserve">, </w:t>
      </w:r>
      <w:r>
        <w:rPr>
          <w:rFonts w:ascii="Times New Roman"/>
          <w:b w:val="false"/>
          <w:i w:val="false"/>
          <w:color w:val="000000"/>
          <w:sz w:val="28"/>
        </w:rPr>
        <w:t>49</w:t>
      </w:r>
      <w:r>
        <w:rPr>
          <w:rFonts w:ascii="Times New Roman"/>
          <w:b w:val="false"/>
          <w:i w:val="false"/>
          <w:color w:val="000000"/>
          <w:sz w:val="28"/>
        </w:rPr>
        <w:t xml:space="preserve">, </w:t>
      </w:r>
      <w:r>
        <w:rPr>
          <w:rFonts w:ascii="Times New Roman"/>
          <w:b w:val="false"/>
          <w:i w:val="false"/>
          <w:color w:val="000000"/>
          <w:sz w:val="28"/>
        </w:rPr>
        <w:t>58</w:t>
      </w:r>
      <w:r>
        <w:rPr>
          <w:rFonts w:ascii="Times New Roman"/>
          <w:b w:val="false"/>
          <w:i w:val="false"/>
          <w:color w:val="000000"/>
          <w:sz w:val="28"/>
        </w:rPr>
        <w:t xml:space="preserve">, </w:t>
      </w:r>
      <w:r>
        <w:rPr>
          <w:rFonts w:ascii="Times New Roman"/>
          <w:b w:val="false"/>
          <w:i w:val="false"/>
          <w:color w:val="000000"/>
          <w:sz w:val="28"/>
        </w:rPr>
        <w:t>67</w:t>
      </w:r>
      <w:r>
        <w:rPr>
          <w:rFonts w:ascii="Times New Roman"/>
          <w:b w:val="false"/>
          <w:i w:val="false"/>
          <w:color w:val="000000"/>
          <w:sz w:val="28"/>
        </w:rPr>
        <w:t xml:space="preserve">, </w:t>
      </w:r>
      <w:r>
        <w:rPr>
          <w:rFonts w:ascii="Times New Roman"/>
          <w:b w:val="false"/>
          <w:i w:val="false"/>
          <w:color w:val="000000"/>
          <w:sz w:val="28"/>
        </w:rPr>
        <w:t>76</w:t>
      </w:r>
      <w:r>
        <w:rPr>
          <w:rFonts w:ascii="Times New Roman"/>
          <w:b w:val="false"/>
          <w:i w:val="false"/>
          <w:color w:val="000000"/>
          <w:sz w:val="28"/>
        </w:rPr>
        <w:t xml:space="preserve">, </w:t>
      </w:r>
      <w:r>
        <w:rPr>
          <w:rFonts w:ascii="Times New Roman"/>
          <w:b w:val="false"/>
          <w:i w:val="false"/>
          <w:color w:val="000000"/>
          <w:sz w:val="28"/>
        </w:rPr>
        <w:t>85</w:t>
      </w:r>
      <w:r>
        <w:rPr>
          <w:rFonts w:ascii="Times New Roman"/>
          <w:b w:val="false"/>
          <w:i w:val="false"/>
          <w:color w:val="000000"/>
          <w:sz w:val="28"/>
        </w:rPr>
        <w:t xml:space="preserve">, </w:t>
      </w:r>
      <w:r>
        <w:rPr>
          <w:rFonts w:ascii="Times New Roman"/>
          <w:b w:val="false"/>
          <w:i w:val="false"/>
          <w:color w:val="000000"/>
          <w:sz w:val="28"/>
        </w:rPr>
        <w:t>94</w:t>
      </w:r>
      <w:r>
        <w:rPr>
          <w:rFonts w:ascii="Times New Roman"/>
          <w:b w:val="false"/>
          <w:i w:val="false"/>
          <w:color w:val="000000"/>
          <w:sz w:val="28"/>
        </w:rPr>
        <w:t xml:space="preserve">, </w:t>
      </w:r>
      <w:r>
        <w:rPr>
          <w:rFonts w:ascii="Times New Roman"/>
          <w:b w:val="false"/>
          <w:i w:val="false"/>
          <w:color w:val="000000"/>
          <w:sz w:val="28"/>
        </w:rPr>
        <w:t>103</w:t>
      </w:r>
      <w:r>
        <w:rPr>
          <w:rFonts w:ascii="Times New Roman"/>
          <w:b w:val="false"/>
          <w:i w:val="false"/>
          <w:color w:val="000000"/>
          <w:sz w:val="28"/>
        </w:rPr>
        <w:t xml:space="preserve">, </w:t>
      </w:r>
      <w:r>
        <w:rPr>
          <w:rFonts w:ascii="Times New Roman"/>
          <w:b w:val="false"/>
          <w:i w:val="false"/>
          <w:color w:val="000000"/>
          <w:sz w:val="28"/>
        </w:rPr>
        <w:t>112</w:t>
      </w:r>
      <w:r>
        <w:rPr>
          <w:rFonts w:ascii="Times New Roman"/>
          <w:b w:val="false"/>
          <w:i w:val="false"/>
          <w:color w:val="000000"/>
          <w:sz w:val="28"/>
        </w:rPr>
        <w:t xml:space="preserve">, </w:t>
      </w:r>
      <w:r>
        <w:rPr>
          <w:rFonts w:ascii="Times New Roman"/>
          <w:b w:val="false"/>
          <w:i w:val="false"/>
          <w:color w:val="000000"/>
          <w:sz w:val="28"/>
        </w:rPr>
        <w:t>121</w:t>
      </w:r>
      <w:r>
        <w:rPr>
          <w:rFonts w:ascii="Times New Roman"/>
          <w:b w:val="false"/>
          <w:i w:val="false"/>
          <w:color w:val="000000"/>
          <w:sz w:val="28"/>
        </w:rPr>
        <w:t xml:space="preserve">, </w:t>
      </w:r>
      <w:r>
        <w:rPr>
          <w:rFonts w:ascii="Times New Roman"/>
          <w:b w:val="false"/>
          <w:i w:val="false"/>
          <w:color w:val="000000"/>
          <w:sz w:val="28"/>
        </w:rPr>
        <w:t>130</w:t>
      </w:r>
      <w:r>
        <w:rPr>
          <w:rFonts w:ascii="Times New Roman"/>
          <w:b w:val="false"/>
          <w:i w:val="false"/>
          <w:color w:val="000000"/>
          <w:sz w:val="28"/>
        </w:rPr>
        <w:t xml:space="preserve">, </w:t>
      </w:r>
      <w:r>
        <w:rPr>
          <w:rFonts w:ascii="Times New Roman"/>
          <w:b w:val="false"/>
          <w:i w:val="false"/>
          <w:color w:val="000000"/>
          <w:sz w:val="28"/>
        </w:rPr>
        <w:t>139 қосымша</w:t>
      </w:r>
      <w:r>
        <w:rPr>
          <w:rFonts w:ascii="Times New Roman"/>
          <w:b w:val="false"/>
          <w:i w:val="false"/>
          <w:color w:val="000000"/>
          <w:sz w:val="28"/>
        </w:rPr>
        <w:t>;</w:t>
      </w:r>
    </w:p>
    <w:bookmarkEnd w:id="16"/>
    <w:bookmarkStart w:name="z23" w:id="17"/>
    <w:p>
      <w:pPr>
        <w:spacing w:after="0"/>
        <w:ind w:left="0"/>
        <w:jc w:val="both"/>
      </w:pPr>
      <w:r>
        <w:rPr>
          <w:rFonts w:ascii="Times New Roman"/>
          <w:b w:val="false"/>
          <w:i w:val="false"/>
          <w:color w:val="000000"/>
          <w:sz w:val="28"/>
        </w:rPr>
        <w:t xml:space="preserve">
      2. Әкімшілік-аумақтық бірліктің аумағында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схеманы; </w:t>
      </w:r>
      <w:r>
        <w:rPr>
          <w:rFonts w:ascii="Times New Roman"/>
          <w:b w:val="false"/>
          <w:i w:val="false"/>
          <w:color w:val="000000"/>
          <w:sz w:val="28"/>
        </w:rPr>
        <w:t>14</w:t>
      </w:r>
      <w:r>
        <w:rPr>
          <w:rFonts w:ascii="Times New Roman"/>
          <w:b w:val="false"/>
          <w:i w:val="false"/>
          <w:color w:val="000000"/>
          <w:sz w:val="28"/>
        </w:rPr>
        <w:t xml:space="preserve">, </w:t>
      </w:r>
      <w:r>
        <w:rPr>
          <w:rFonts w:ascii="Times New Roman"/>
          <w:b w:val="false"/>
          <w:i w:val="false"/>
          <w:color w:val="000000"/>
          <w:sz w:val="28"/>
        </w:rPr>
        <w:t>23</w:t>
      </w:r>
      <w:r>
        <w:rPr>
          <w:rFonts w:ascii="Times New Roman"/>
          <w:b w:val="false"/>
          <w:i w:val="false"/>
          <w:color w:val="000000"/>
          <w:sz w:val="28"/>
        </w:rPr>
        <w:t xml:space="preserve">, </w:t>
      </w:r>
      <w:r>
        <w:rPr>
          <w:rFonts w:ascii="Times New Roman"/>
          <w:b w:val="false"/>
          <w:i w:val="false"/>
          <w:color w:val="000000"/>
          <w:sz w:val="28"/>
        </w:rPr>
        <w:t>32</w:t>
      </w:r>
      <w:r>
        <w:rPr>
          <w:rFonts w:ascii="Times New Roman"/>
          <w:b w:val="false"/>
          <w:i w:val="false"/>
          <w:color w:val="000000"/>
          <w:sz w:val="28"/>
        </w:rPr>
        <w:t xml:space="preserve">, </w:t>
      </w:r>
      <w:r>
        <w:rPr>
          <w:rFonts w:ascii="Times New Roman"/>
          <w:b w:val="false"/>
          <w:i w:val="false"/>
          <w:color w:val="000000"/>
          <w:sz w:val="28"/>
        </w:rPr>
        <w:t>41</w:t>
      </w:r>
      <w:r>
        <w:rPr>
          <w:rFonts w:ascii="Times New Roman"/>
          <w:b w:val="false"/>
          <w:i w:val="false"/>
          <w:color w:val="000000"/>
          <w:sz w:val="28"/>
        </w:rPr>
        <w:t xml:space="preserve">, </w:t>
      </w:r>
      <w:r>
        <w:rPr>
          <w:rFonts w:ascii="Times New Roman"/>
          <w:b w:val="false"/>
          <w:i w:val="false"/>
          <w:color w:val="000000"/>
          <w:sz w:val="28"/>
        </w:rPr>
        <w:t>50</w:t>
      </w:r>
      <w:r>
        <w:rPr>
          <w:rFonts w:ascii="Times New Roman"/>
          <w:b w:val="false"/>
          <w:i w:val="false"/>
          <w:color w:val="000000"/>
          <w:sz w:val="28"/>
        </w:rPr>
        <w:t xml:space="preserve">, </w:t>
      </w:r>
      <w:r>
        <w:rPr>
          <w:rFonts w:ascii="Times New Roman"/>
          <w:b w:val="false"/>
          <w:i w:val="false"/>
          <w:color w:val="000000"/>
          <w:sz w:val="28"/>
        </w:rPr>
        <w:t>59</w:t>
      </w:r>
      <w:r>
        <w:rPr>
          <w:rFonts w:ascii="Times New Roman"/>
          <w:b w:val="false"/>
          <w:i w:val="false"/>
          <w:color w:val="000000"/>
          <w:sz w:val="28"/>
        </w:rPr>
        <w:t xml:space="preserve">, </w:t>
      </w:r>
      <w:r>
        <w:rPr>
          <w:rFonts w:ascii="Times New Roman"/>
          <w:b w:val="false"/>
          <w:i w:val="false"/>
          <w:color w:val="000000"/>
          <w:sz w:val="28"/>
        </w:rPr>
        <w:t>68</w:t>
      </w:r>
      <w:r>
        <w:rPr>
          <w:rFonts w:ascii="Times New Roman"/>
          <w:b w:val="false"/>
          <w:i w:val="false"/>
          <w:color w:val="000000"/>
          <w:sz w:val="28"/>
        </w:rPr>
        <w:t xml:space="preserve">, </w:t>
      </w:r>
      <w:r>
        <w:rPr>
          <w:rFonts w:ascii="Times New Roman"/>
          <w:b w:val="false"/>
          <w:i w:val="false"/>
          <w:color w:val="000000"/>
          <w:sz w:val="28"/>
        </w:rPr>
        <w:t>77</w:t>
      </w:r>
      <w:r>
        <w:rPr>
          <w:rFonts w:ascii="Times New Roman"/>
          <w:b w:val="false"/>
          <w:i w:val="false"/>
          <w:color w:val="000000"/>
          <w:sz w:val="28"/>
        </w:rPr>
        <w:t xml:space="preserve">, </w:t>
      </w:r>
      <w:r>
        <w:rPr>
          <w:rFonts w:ascii="Times New Roman"/>
          <w:b w:val="false"/>
          <w:i w:val="false"/>
          <w:color w:val="000000"/>
          <w:sz w:val="28"/>
        </w:rPr>
        <w:t>86</w:t>
      </w:r>
      <w:r>
        <w:rPr>
          <w:rFonts w:ascii="Times New Roman"/>
          <w:b w:val="false"/>
          <w:i w:val="false"/>
          <w:color w:val="000000"/>
          <w:sz w:val="28"/>
        </w:rPr>
        <w:t xml:space="preserve">, </w:t>
      </w:r>
      <w:r>
        <w:rPr>
          <w:rFonts w:ascii="Times New Roman"/>
          <w:b w:val="false"/>
          <w:i w:val="false"/>
          <w:color w:val="000000"/>
          <w:sz w:val="28"/>
        </w:rPr>
        <w:t>95</w:t>
      </w:r>
      <w:r>
        <w:rPr>
          <w:rFonts w:ascii="Times New Roman"/>
          <w:b w:val="false"/>
          <w:i w:val="false"/>
          <w:color w:val="000000"/>
          <w:sz w:val="28"/>
        </w:rPr>
        <w:t xml:space="preserve">, </w:t>
      </w:r>
      <w:r>
        <w:rPr>
          <w:rFonts w:ascii="Times New Roman"/>
          <w:b w:val="false"/>
          <w:i w:val="false"/>
          <w:color w:val="000000"/>
          <w:sz w:val="28"/>
        </w:rPr>
        <w:t>104</w:t>
      </w:r>
      <w:r>
        <w:rPr>
          <w:rFonts w:ascii="Times New Roman"/>
          <w:b w:val="false"/>
          <w:i w:val="false"/>
          <w:color w:val="000000"/>
          <w:sz w:val="28"/>
        </w:rPr>
        <w:t xml:space="preserve">, </w:t>
      </w:r>
      <w:r>
        <w:rPr>
          <w:rFonts w:ascii="Times New Roman"/>
          <w:b w:val="false"/>
          <w:i w:val="false"/>
          <w:color w:val="000000"/>
          <w:sz w:val="28"/>
        </w:rPr>
        <w:t>113</w:t>
      </w:r>
      <w:r>
        <w:rPr>
          <w:rFonts w:ascii="Times New Roman"/>
          <w:b w:val="false"/>
          <w:i w:val="false"/>
          <w:color w:val="000000"/>
          <w:sz w:val="28"/>
        </w:rPr>
        <w:t xml:space="preserve">, </w:t>
      </w:r>
      <w:r>
        <w:rPr>
          <w:rFonts w:ascii="Times New Roman"/>
          <w:b w:val="false"/>
          <w:i w:val="false"/>
          <w:color w:val="000000"/>
          <w:sz w:val="28"/>
        </w:rPr>
        <w:t>122</w:t>
      </w:r>
      <w:r>
        <w:rPr>
          <w:rFonts w:ascii="Times New Roman"/>
          <w:b w:val="false"/>
          <w:i w:val="false"/>
          <w:color w:val="000000"/>
          <w:sz w:val="28"/>
        </w:rPr>
        <w:t xml:space="preserve">, </w:t>
      </w:r>
      <w:r>
        <w:rPr>
          <w:rFonts w:ascii="Times New Roman"/>
          <w:b w:val="false"/>
          <w:i w:val="false"/>
          <w:color w:val="000000"/>
          <w:sz w:val="28"/>
        </w:rPr>
        <w:t>131</w:t>
      </w:r>
      <w:r>
        <w:rPr>
          <w:rFonts w:ascii="Times New Roman"/>
          <w:b w:val="false"/>
          <w:i w:val="false"/>
          <w:color w:val="000000"/>
          <w:sz w:val="28"/>
        </w:rPr>
        <w:t xml:space="preserve">, </w:t>
      </w:r>
      <w:r>
        <w:rPr>
          <w:rFonts w:ascii="Times New Roman"/>
          <w:b w:val="false"/>
          <w:i w:val="false"/>
          <w:color w:val="000000"/>
          <w:sz w:val="28"/>
        </w:rPr>
        <w:t>140 қосымша</w:t>
      </w:r>
      <w:r>
        <w:rPr>
          <w:rFonts w:ascii="Times New Roman"/>
          <w:b w:val="false"/>
          <w:i w:val="false"/>
          <w:color w:val="000000"/>
          <w:sz w:val="28"/>
        </w:rPr>
        <w:t>;</w:t>
      </w:r>
    </w:p>
    <w:bookmarkEnd w:id="17"/>
    <w:bookmarkStart w:name="z24" w:id="18"/>
    <w:p>
      <w:pPr>
        <w:spacing w:after="0"/>
        <w:ind w:left="0"/>
        <w:jc w:val="both"/>
      </w:pPr>
      <w:r>
        <w:rPr>
          <w:rFonts w:ascii="Times New Roman"/>
          <w:b w:val="false"/>
          <w:i w:val="false"/>
          <w:color w:val="000000"/>
          <w:sz w:val="28"/>
        </w:rPr>
        <w:t>
      3. Әкімшілік-аумақтық бірліктің аумағында жайылым айналымдарының ұсынылатын схемалары белгіленген схеманы ;</w:t>
      </w:r>
      <w:r>
        <w:rPr>
          <w:rFonts w:ascii="Times New Roman"/>
          <w:b w:val="false"/>
          <w:i w:val="false"/>
          <w:color w:val="000000"/>
          <w:sz w:val="28"/>
        </w:rPr>
        <w:t>15</w:t>
      </w:r>
      <w:r>
        <w:rPr>
          <w:rFonts w:ascii="Times New Roman"/>
          <w:b w:val="false"/>
          <w:i w:val="false"/>
          <w:color w:val="000000"/>
          <w:sz w:val="28"/>
        </w:rPr>
        <w:t xml:space="preserve">, </w:t>
      </w:r>
      <w:r>
        <w:rPr>
          <w:rFonts w:ascii="Times New Roman"/>
          <w:b w:val="false"/>
          <w:i w:val="false"/>
          <w:color w:val="000000"/>
          <w:sz w:val="28"/>
        </w:rPr>
        <w:t>24</w:t>
      </w:r>
      <w:r>
        <w:rPr>
          <w:rFonts w:ascii="Times New Roman"/>
          <w:b w:val="false"/>
          <w:i w:val="false"/>
          <w:color w:val="000000"/>
          <w:sz w:val="28"/>
        </w:rPr>
        <w:t xml:space="preserve">, </w:t>
      </w:r>
      <w:r>
        <w:rPr>
          <w:rFonts w:ascii="Times New Roman"/>
          <w:b w:val="false"/>
          <w:i w:val="false"/>
          <w:color w:val="000000"/>
          <w:sz w:val="28"/>
        </w:rPr>
        <w:t>33</w:t>
      </w:r>
      <w:r>
        <w:rPr>
          <w:rFonts w:ascii="Times New Roman"/>
          <w:b w:val="false"/>
          <w:i w:val="false"/>
          <w:color w:val="000000"/>
          <w:sz w:val="28"/>
        </w:rPr>
        <w:t xml:space="preserve">, </w:t>
      </w:r>
      <w:r>
        <w:rPr>
          <w:rFonts w:ascii="Times New Roman"/>
          <w:b w:val="false"/>
          <w:i w:val="false"/>
          <w:color w:val="000000"/>
          <w:sz w:val="28"/>
        </w:rPr>
        <w:t>42</w:t>
      </w:r>
      <w:r>
        <w:rPr>
          <w:rFonts w:ascii="Times New Roman"/>
          <w:b w:val="false"/>
          <w:i w:val="false"/>
          <w:color w:val="000000"/>
          <w:sz w:val="28"/>
        </w:rPr>
        <w:t xml:space="preserve">, </w:t>
      </w:r>
      <w:r>
        <w:rPr>
          <w:rFonts w:ascii="Times New Roman"/>
          <w:b w:val="false"/>
          <w:i w:val="false"/>
          <w:color w:val="000000"/>
          <w:sz w:val="28"/>
        </w:rPr>
        <w:t>51</w:t>
      </w:r>
      <w:r>
        <w:rPr>
          <w:rFonts w:ascii="Times New Roman"/>
          <w:b w:val="false"/>
          <w:i w:val="false"/>
          <w:color w:val="000000"/>
          <w:sz w:val="28"/>
        </w:rPr>
        <w:t xml:space="preserve">, </w:t>
      </w:r>
      <w:r>
        <w:rPr>
          <w:rFonts w:ascii="Times New Roman"/>
          <w:b w:val="false"/>
          <w:i w:val="false"/>
          <w:color w:val="000000"/>
          <w:sz w:val="28"/>
        </w:rPr>
        <w:t>60</w:t>
      </w:r>
      <w:r>
        <w:rPr>
          <w:rFonts w:ascii="Times New Roman"/>
          <w:b w:val="false"/>
          <w:i w:val="false"/>
          <w:color w:val="000000"/>
          <w:sz w:val="28"/>
        </w:rPr>
        <w:t xml:space="preserve">, </w:t>
      </w:r>
      <w:r>
        <w:rPr>
          <w:rFonts w:ascii="Times New Roman"/>
          <w:b w:val="false"/>
          <w:i w:val="false"/>
          <w:color w:val="000000"/>
          <w:sz w:val="28"/>
        </w:rPr>
        <w:t>69</w:t>
      </w:r>
      <w:r>
        <w:rPr>
          <w:rFonts w:ascii="Times New Roman"/>
          <w:b w:val="false"/>
          <w:i w:val="false"/>
          <w:color w:val="000000"/>
          <w:sz w:val="28"/>
        </w:rPr>
        <w:t xml:space="preserve">, </w:t>
      </w:r>
      <w:r>
        <w:rPr>
          <w:rFonts w:ascii="Times New Roman"/>
          <w:b w:val="false"/>
          <w:i w:val="false"/>
          <w:color w:val="000000"/>
          <w:sz w:val="28"/>
        </w:rPr>
        <w:t>78</w:t>
      </w:r>
      <w:r>
        <w:rPr>
          <w:rFonts w:ascii="Times New Roman"/>
          <w:b w:val="false"/>
          <w:i w:val="false"/>
          <w:color w:val="000000"/>
          <w:sz w:val="28"/>
        </w:rPr>
        <w:t xml:space="preserve">, </w:t>
      </w:r>
      <w:r>
        <w:rPr>
          <w:rFonts w:ascii="Times New Roman"/>
          <w:b w:val="false"/>
          <w:i w:val="false"/>
          <w:color w:val="000000"/>
          <w:sz w:val="28"/>
        </w:rPr>
        <w:t>87</w:t>
      </w:r>
      <w:r>
        <w:rPr>
          <w:rFonts w:ascii="Times New Roman"/>
          <w:b w:val="false"/>
          <w:i w:val="false"/>
          <w:color w:val="000000"/>
          <w:sz w:val="28"/>
        </w:rPr>
        <w:t xml:space="preserve">, </w:t>
      </w:r>
      <w:r>
        <w:rPr>
          <w:rFonts w:ascii="Times New Roman"/>
          <w:b w:val="false"/>
          <w:i w:val="false"/>
          <w:color w:val="000000"/>
          <w:sz w:val="28"/>
        </w:rPr>
        <w:t>96</w:t>
      </w:r>
      <w:r>
        <w:rPr>
          <w:rFonts w:ascii="Times New Roman"/>
          <w:b w:val="false"/>
          <w:i w:val="false"/>
          <w:color w:val="000000"/>
          <w:sz w:val="28"/>
        </w:rPr>
        <w:t xml:space="preserve">, </w:t>
      </w:r>
      <w:r>
        <w:rPr>
          <w:rFonts w:ascii="Times New Roman"/>
          <w:b w:val="false"/>
          <w:i w:val="false"/>
          <w:color w:val="000000"/>
          <w:sz w:val="28"/>
        </w:rPr>
        <w:t>105</w:t>
      </w:r>
      <w:r>
        <w:rPr>
          <w:rFonts w:ascii="Times New Roman"/>
          <w:b w:val="false"/>
          <w:i w:val="false"/>
          <w:color w:val="000000"/>
          <w:sz w:val="28"/>
        </w:rPr>
        <w:t xml:space="preserve">, </w:t>
      </w:r>
      <w:r>
        <w:rPr>
          <w:rFonts w:ascii="Times New Roman"/>
          <w:b w:val="false"/>
          <w:i w:val="false"/>
          <w:color w:val="000000"/>
          <w:sz w:val="28"/>
        </w:rPr>
        <w:t>114</w:t>
      </w:r>
      <w:r>
        <w:rPr>
          <w:rFonts w:ascii="Times New Roman"/>
          <w:b w:val="false"/>
          <w:i w:val="false"/>
          <w:color w:val="000000"/>
          <w:sz w:val="28"/>
        </w:rPr>
        <w:t xml:space="preserve">, </w:t>
      </w:r>
      <w:r>
        <w:rPr>
          <w:rFonts w:ascii="Times New Roman"/>
          <w:b w:val="false"/>
          <w:i w:val="false"/>
          <w:color w:val="000000"/>
          <w:sz w:val="28"/>
        </w:rPr>
        <w:t>123</w:t>
      </w:r>
      <w:r>
        <w:rPr>
          <w:rFonts w:ascii="Times New Roman"/>
          <w:b w:val="false"/>
          <w:i w:val="false"/>
          <w:color w:val="000000"/>
          <w:sz w:val="28"/>
        </w:rPr>
        <w:t xml:space="preserve">, </w:t>
      </w:r>
      <w:r>
        <w:rPr>
          <w:rFonts w:ascii="Times New Roman"/>
          <w:b w:val="false"/>
          <w:i w:val="false"/>
          <w:color w:val="000000"/>
          <w:sz w:val="28"/>
        </w:rPr>
        <w:t>132</w:t>
      </w:r>
      <w:r>
        <w:rPr>
          <w:rFonts w:ascii="Times New Roman"/>
          <w:b w:val="false"/>
          <w:i w:val="false"/>
          <w:color w:val="000000"/>
          <w:sz w:val="28"/>
        </w:rPr>
        <w:t xml:space="preserve">, </w:t>
      </w:r>
      <w:r>
        <w:rPr>
          <w:rFonts w:ascii="Times New Roman"/>
          <w:b w:val="false"/>
          <w:i w:val="false"/>
          <w:color w:val="000000"/>
          <w:sz w:val="28"/>
        </w:rPr>
        <w:t>141 қосымша</w:t>
      </w:r>
      <w:r>
        <w:rPr>
          <w:rFonts w:ascii="Times New Roman"/>
          <w:b w:val="false"/>
          <w:i w:val="false"/>
          <w:color w:val="000000"/>
          <w:sz w:val="28"/>
        </w:rPr>
        <w:t>;</w:t>
      </w:r>
    </w:p>
    <w:bookmarkEnd w:id="18"/>
    <w:bookmarkStart w:name="z25" w:id="19"/>
    <w:p>
      <w:pPr>
        <w:spacing w:after="0"/>
        <w:ind w:left="0"/>
        <w:jc w:val="both"/>
      </w:pPr>
      <w:r>
        <w:rPr>
          <w:rFonts w:ascii="Times New Roman"/>
          <w:b w:val="false"/>
          <w:i w:val="false"/>
          <w:color w:val="000000"/>
          <w:sz w:val="28"/>
        </w:rPr>
        <w:t xml:space="preserve">
      4. Әкімшілік-аумақтық бірліктің аумағында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схеманы; </w:t>
      </w:r>
      <w:r>
        <w:rPr>
          <w:rFonts w:ascii="Times New Roman"/>
          <w:b w:val="false"/>
          <w:i w:val="false"/>
          <w:color w:val="000000"/>
          <w:sz w:val="28"/>
        </w:rPr>
        <w:t>16</w:t>
      </w:r>
      <w:r>
        <w:rPr>
          <w:rFonts w:ascii="Times New Roman"/>
          <w:b w:val="false"/>
          <w:i w:val="false"/>
          <w:color w:val="000000"/>
          <w:sz w:val="28"/>
        </w:rPr>
        <w:t xml:space="preserve">, </w:t>
      </w:r>
      <w:r>
        <w:rPr>
          <w:rFonts w:ascii="Times New Roman"/>
          <w:b w:val="false"/>
          <w:i w:val="false"/>
          <w:color w:val="000000"/>
          <w:sz w:val="28"/>
        </w:rPr>
        <w:t>25</w:t>
      </w:r>
      <w:r>
        <w:rPr>
          <w:rFonts w:ascii="Times New Roman"/>
          <w:b w:val="false"/>
          <w:i w:val="false"/>
          <w:color w:val="000000"/>
          <w:sz w:val="28"/>
        </w:rPr>
        <w:t xml:space="preserve">, </w:t>
      </w:r>
      <w:r>
        <w:rPr>
          <w:rFonts w:ascii="Times New Roman"/>
          <w:b w:val="false"/>
          <w:i w:val="false"/>
          <w:color w:val="000000"/>
          <w:sz w:val="28"/>
        </w:rPr>
        <w:t>34</w:t>
      </w:r>
      <w:r>
        <w:rPr>
          <w:rFonts w:ascii="Times New Roman"/>
          <w:b w:val="false"/>
          <w:i w:val="false"/>
          <w:color w:val="000000"/>
          <w:sz w:val="28"/>
        </w:rPr>
        <w:t xml:space="preserve">, </w:t>
      </w:r>
      <w:r>
        <w:rPr>
          <w:rFonts w:ascii="Times New Roman"/>
          <w:b w:val="false"/>
          <w:i w:val="false"/>
          <w:color w:val="000000"/>
          <w:sz w:val="28"/>
        </w:rPr>
        <w:t>43</w:t>
      </w:r>
      <w:r>
        <w:rPr>
          <w:rFonts w:ascii="Times New Roman"/>
          <w:b w:val="false"/>
          <w:i w:val="false"/>
          <w:color w:val="000000"/>
          <w:sz w:val="28"/>
        </w:rPr>
        <w:t xml:space="preserve">, </w:t>
      </w:r>
      <w:r>
        <w:rPr>
          <w:rFonts w:ascii="Times New Roman"/>
          <w:b w:val="false"/>
          <w:i w:val="false"/>
          <w:color w:val="000000"/>
          <w:sz w:val="28"/>
        </w:rPr>
        <w:t>52</w:t>
      </w:r>
      <w:r>
        <w:rPr>
          <w:rFonts w:ascii="Times New Roman"/>
          <w:b w:val="false"/>
          <w:i w:val="false"/>
          <w:color w:val="000000"/>
          <w:sz w:val="28"/>
        </w:rPr>
        <w:t xml:space="preserve">, </w:t>
      </w:r>
      <w:r>
        <w:rPr>
          <w:rFonts w:ascii="Times New Roman"/>
          <w:b w:val="false"/>
          <w:i w:val="false"/>
          <w:color w:val="000000"/>
          <w:sz w:val="28"/>
        </w:rPr>
        <w:t>61</w:t>
      </w:r>
      <w:r>
        <w:rPr>
          <w:rFonts w:ascii="Times New Roman"/>
          <w:b w:val="false"/>
          <w:i w:val="false"/>
          <w:color w:val="000000"/>
          <w:sz w:val="28"/>
        </w:rPr>
        <w:t xml:space="preserve">, </w:t>
      </w:r>
      <w:r>
        <w:rPr>
          <w:rFonts w:ascii="Times New Roman"/>
          <w:b w:val="false"/>
          <w:i w:val="false"/>
          <w:color w:val="000000"/>
          <w:sz w:val="28"/>
        </w:rPr>
        <w:t>70</w:t>
      </w:r>
      <w:r>
        <w:rPr>
          <w:rFonts w:ascii="Times New Roman"/>
          <w:b w:val="false"/>
          <w:i w:val="false"/>
          <w:color w:val="000000"/>
          <w:sz w:val="28"/>
        </w:rPr>
        <w:t xml:space="preserve">, </w:t>
      </w:r>
      <w:r>
        <w:rPr>
          <w:rFonts w:ascii="Times New Roman"/>
          <w:b w:val="false"/>
          <w:i w:val="false"/>
          <w:color w:val="000000"/>
          <w:sz w:val="28"/>
        </w:rPr>
        <w:t>79</w:t>
      </w:r>
      <w:r>
        <w:rPr>
          <w:rFonts w:ascii="Times New Roman"/>
          <w:b w:val="false"/>
          <w:i w:val="false"/>
          <w:color w:val="000000"/>
          <w:sz w:val="28"/>
        </w:rPr>
        <w:t xml:space="preserve">, </w:t>
      </w:r>
      <w:r>
        <w:rPr>
          <w:rFonts w:ascii="Times New Roman"/>
          <w:b w:val="false"/>
          <w:i w:val="false"/>
          <w:color w:val="000000"/>
          <w:sz w:val="28"/>
        </w:rPr>
        <w:t>88</w:t>
      </w:r>
      <w:r>
        <w:rPr>
          <w:rFonts w:ascii="Times New Roman"/>
          <w:b w:val="false"/>
          <w:i w:val="false"/>
          <w:color w:val="000000"/>
          <w:sz w:val="28"/>
        </w:rPr>
        <w:t xml:space="preserve">, </w:t>
      </w:r>
      <w:r>
        <w:rPr>
          <w:rFonts w:ascii="Times New Roman"/>
          <w:b w:val="false"/>
          <w:i w:val="false"/>
          <w:color w:val="000000"/>
          <w:sz w:val="28"/>
        </w:rPr>
        <w:t>97</w:t>
      </w:r>
      <w:r>
        <w:rPr>
          <w:rFonts w:ascii="Times New Roman"/>
          <w:b w:val="false"/>
          <w:i w:val="false"/>
          <w:color w:val="000000"/>
          <w:sz w:val="28"/>
        </w:rPr>
        <w:t xml:space="preserve">, </w:t>
      </w:r>
      <w:r>
        <w:rPr>
          <w:rFonts w:ascii="Times New Roman"/>
          <w:b w:val="false"/>
          <w:i w:val="false"/>
          <w:color w:val="000000"/>
          <w:sz w:val="28"/>
        </w:rPr>
        <w:t>106</w:t>
      </w:r>
      <w:r>
        <w:rPr>
          <w:rFonts w:ascii="Times New Roman"/>
          <w:b w:val="false"/>
          <w:i w:val="false"/>
          <w:color w:val="000000"/>
          <w:sz w:val="28"/>
        </w:rPr>
        <w:t xml:space="preserve">, </w:t>
      </w:r>
      <w:r>
        <w:rPr>
          <w:rFonts w:ascii="Times New Roman"/>
          <w:b w:val="false"/>
          <w:i w:val="false"/>
          <w:color w:val="000000"/>
          <w:sz w:val="28"/>
        </w:rPr>
        <w:t>115</w:t>
      </w:r>
      <w:r>
        <w:rPr>
          <w:rFonts w:ascii="Times New Roman"/>
          <w:b w:val="false"/>
          <w:i w:val="false"/>
          <w:color w:val="000000"/>
          <w:sz w:val="28"/>
        </w:rPr>
        <w:t xml:space="preserve">, </w:t>
      </w:r>
      <w:r>
        <w:rPr>
          <w:rFonts w:ascii="Times New Roman"/>
          <w:b w:val="false"/>
          <w:i w:val="false"/>
          <w:color w:val="000000"/>
          <w:sz w:val="28"/>
        </w:rPr>
        <w:t>124</w:t>
      </w:r>
      <w:r>
        <w:rPr>
          <w:rFonts w:ascii="Times New Roman"/>
          <w:b w:val="false"/>
          <w:i w:val="false"/>
          <w:color w:val="000000"/>
          <w:sz w:val="28"/>
        </w:rPr>
        <w:t xml:space="preserve">, </w:t>
      </w:r>
      <w:r>
        <w:rPr>
          <w:rFonts w:ascii="Times New Roman"/>
          <w:b w:val="false"/>
          <w:i w:val="false"/>
          <w:color w:val="000000"/>
          <w:sz w:val="28"/>
        </w:rPr>
        <w:t>133</w:t>
      </w:r>
      <w:r>
        <w:rPr>
          <w:rFonts w:ascii="Times New Roman"/>
          <w:b w:val="false"/>
          <w:i w:val="false"/>
          <w:color w:val="000000"/>
          <w:sz w:val="28"/>
        </w:rPr>
        <w:t xml:space="preserve">, </w:t>
      </w:r>
      <w:r>
        <w:rPr>
          <w:rFonts w:ascii="Times New Roman"/>
          <w:b w:val="false"/>
          <w:i w:val="false"/>
          <w:color w:val="000000"/>
          <w:sz w:val="28"/>
        </w:rPr>
        <w:t>142 қосымша</w:t>
      </w:r>
      <w:r>
        <w:rPr>
          <w:rFonts w:ascii="Times New Roman"/>
          <w:b w:val="false"/>
          <w:i w:val="false"/>
          <w:color w:val="000000"/>
          <w:sz w:val="28"/>
        </w:rPr>
        <w:t>;</w:t>
      </w:r>
    </w:p>
    <w:bookmarkEnd w:id="19"/>
    <w:bookmarkStart w:name="z26" w:id="20"/>
    <w:p>
      <w:pPr>
        <w:spacing w:after="0"/>
        <w:ind w:left="0"/>
        <w:jc w:val="both"/>
      </w:pPr>
      <w:r>
        <w:rPr>
          <w:rFonts w:ascii="Times New Roman"/>
          <w:b w:val="false"/>
          <w:i w:val="false"/>
          <w:color w:val="000000"/>
          <w:sz w:val="28"/>
        </w:rPr>
        <w:t xml:space="preserve">
      5. Әкімшілік-аумақтық бірліктің аумағында жайылым айналымдарының ұсынылатын схемалары белгіленген схеманы </w:t>
      </w:r>
      <w:r>
        <w:rPr>
          <w:rFonts w:ascii="Times New Roman"/>
          <w:b w:val="false"/>
          <w:i w:val="false"/>
          <w:color w:val="000000"/>
          <w:sz w:val="28"/>
        </w:rPr>
        <w:t>17</w:t>
      </w:r>
      <w:r>
        <w:rPr>
          <w:rFonts w:ascii="Times New Roman"/>
          <w:b w:val="false"/>
          <w:i w:val="false"/>
          <w:color w:val="000000"/>
          <w:sz w:val="28"/>
        </w:rPr>
        <w:t xml:space="preserve">, </w:t>
      </w:r>
      <w:r>
        <w:rPr>
          <w:rFonts w:ascii="Times New Roman"/>
          <w:b w:val="false"/>
          <w:i w:val="false"/>
          <w:color w:val="000000"/>
          <w:sz w:val="28"/>
        </w:rPr>
        <w:t>26</w:t>
      </w:r>
      <w:r>
        <w:rPr>
          <w:rFonts w:ascii="Times New Roman"/>
          <w:b w:val="false"/>
          <w:i w:val="false"/>
          <w:color w:val="000000"/>
          <w:sz w:val="28"/>
        </w:rPr>
        <w:t xml:space="preserve">, </w:t>
      </w:r>
      <w:r>
        <w:rPr>
          <w:rFonts w:ascii="Times New Roman"/>
          <w:b w:val="false"/>
          <w:i w:val="false"/>
          <w:color w:val="000000"/>
          <w:sz w:val="28"/>
        </w:rPr>
        <w:t>35</w:t>
      </w:r>
      <w:r>
        <w:rPr>
          <w:rFonts w:ascii="Times New Roman"/>
          <w:b w:val="false"/>
          <w:i w:val="false"/>
          <w:color w:val="000000"/>
          <w:sz w:val="28"/>
        </w:rPr>
        <w:t xml:space="preserve">, </w:t>
      </w:r>
      <w:r>
        <w:rPr>
          <w:rFonts w:ascii="Times New Roman"/>
          <w:b w:val="false"/>
          <w:i w:val="false"/>
          <w:color w:val="000000"/>
          <w:sz w:val="28"/>
        </w:rPr>
        <w:t>44</w:t>
      </w:r>
      <w:r>
        <w:rPr>
          <w:rFonts w:ascii="Times New Roman"/>
          <w:b w:val="false"/>
          <w:i w:val="false"/>
          <w:color w:val="000000"/>
          <w:sz w:val="28"/>
        </w:rPr>
        <w:t xml:space="preserve">, </w:t>
      </w:r>
      <w:r>
        <w:rPr>
          <w:rFonts w:ascii="Times New Roman"/>
          <w:b w:val="false"/>
          <w:i w:val="false"/>
          <w:color w:val="000000"/>
          <w:sz w:val="28"/>
        </w:rPr>
        <w:t>53</w:t>
      </w:r>
      <w:r>
        <w:rPr>
          <w:rFonts w:ascii="Times New Roman"/>
          <w:b w:val="false"/>
          <w:i w:val="false"/>
          <w:color w:val="000000"/>
          <w:sz w:val="28"/>
        </w:rPr>
        <w:t xml:space="preserve">, </w:t>
      </w:r>
      <w:r>
        <w:rPr>
          <w:rFonts w:ascii="Times New Roman"/>
          <w:b w:val="false"/>
          <w:i w:val="false"/>
          <w:color w:val="000000"/>
          <w:sz w:val="28"/>
        </w:rPr>
        <w:t>62</w:t>
      </w:r>
      <w:r>
        <w:rPr>
          <w:rFonts w:ascii="Times New Roman"/>
          <w:b w:val="false"/>
          <w:i w:val="false"/>
          <w:color w:val="000000"/>
          <w:sz w:val="28"/>
        </w:rPr>
        <w:t xml:space="preserve">, </w:t>
      </w:r>
      <w:r>
        <w:rPr>
          <w:rFonts w:ascii="Times New Roman"/>
          <w:b w:val="false"/>
          <w:i w:val="false"/>
          <w:color w:val="000000"/>
          <w:sz w:val="28"/>
        </w:rPr>
        <w:t>71</w:t>
      </w:r>
      <w:r>
        <w:rPr>
          <w:rFonts w:ascii="Times New Roman"/>
          <w:b w:val="false"/>
          <w:i w:val="false"/>
          <w:color w:val="000000"/>
          <w:sz w:val="28"/>
        </w:rPr>
        <w:t xml:space="preserve">, </w:t>
      </w:r>
      <w:r>
        <w:rPr>
          <w:rFonts w:ascii="Times New Roman"/>
          <w:b w:val="false"/>
          <w:i w:val="false"/>
          <w:color w:val="000000"/>
          <w:sz w:val="28"/>
        </w:rPr>
        <w:t>80</w:t>
      </w:r>
      <w:r>
        <w:rPr>
          <w:rFonts w:ascii="Times New Roman"/>
          <w:b w:val="false"/>
          <w:i w:val="false"/>
          <w:color w:val="000000"/>
          <w:sz w:val="28"/>
        </w:rPr>
        <w:t xml:space="preserve">, </w:t>
      </w:r>
      <w:r>
        <w:rPr>
          <w:rFonts w:ascii="Times New Roman"/>
          <w:b w:val="false"/>
          <w:i w:val="false"/>
          <w:color w:val="000000"/>
          <w:sz w:val="28"/>
        </w:rPr>
        <w:t>89</w:t>
      </w:r>
      <w:r>
        <w:rPr>
          <w:rFonts w:ascii="Times New Roman"/>
          <w:b w:val="false"/>
          <w:i w:val="false"/>
          <w:color w:val="000000"/>
          <w:sz w:val="28"/>
        </w:rPr>
        <w:t xml:space="preserve">, </w:t>
      </w:r>
      <w:r>
        <w:rPr>
          <w:rFonts w:ascii="Times New Roman"/>
          <w:b w:val="false"/>
          <w:i w:val="false"/>
          <w:color w:val="000000"/>
          <w:sz w:val="28"/>
        </w:rPr>
        <w:t>98</w:t>
      </w:r>
      <w:r>
        <w:rPr>
          <w:rFonts w:ascii="Times New Roman"/>
          <w:b w:val="false"/>
          <w:i w:val="false"/>
          <w:color w:val="000000"/>
          <w:sz w:val="28"/>
        </w:rPr>
        <w:t xml:space="preserve">, </w:t>
      </w:r>
      <w:r>
        <w:rPr>
          <w:rFonts w:ascii="Times New Roman"/>
          <w:b w:val="false"/>
          <w:i w:val="false"/>
          <w:color w:val="000000"/>
          <w:sz w:val="28"/>
        </w:rPr>
        <w:t>107</w:t>
      </w:r>
      <w:r>
        <w:rPr>
          <w:rFonts w:ascii="Times New Roman"/>
          <w:b w:val="false"/>
          <w:i w:val="false"/>
          <w:color w:val="000000"/>
          <w:sz w:val="28"/>
        </w:rPr>
        <w:t xml:space="preserve">, </w:t>
      </w:r>
      <w:r>
        <w:rPr>
          <w:rFonts w:ascii="Times New Roman"/>
          <w:b w:val="false"/>
          <w:i w:val="false"/>
          <w:color w:val="000000"/>
          <w:sz w:val="28"/>
        </w:rPr>
        <w:t>116</w:t>
      </w:r>
      <w:r>
        <w:rPr>
          <w:rFonts w:ascii="Times New Roman"/>
          <w:b w:val="false"/>
          <w:i w:val="false"/>
          <w:color w:val="000000"/>
          <w:sz w:val="28"/>
        </w:rPr>
        <w:t xml:space="preserve">, </w:t>
      </w:r>
      <w:r>
        <w:rPr>
          <w:rFonts w:ascii="Times New Roman"/>
          <w:b w:val="false"/>
          <w:i w:val="false"/>
          <w:color w:val="000000"/>
          <w:sz w:val="28"/>
        </w:rPr>
        <w:t>125</w:t>
      </w:r>
      <w:r>
        <w:rPr>
          <w:rFonts w:ascii="Times New Roman"/>
          <w:b w:val="false"/>
          <w:i w:val="false"/>
          <w:color w:val="000000"/>
          <w:sz w:val="28"/>
        </w:rPr>
        <w:t xml:space="preserve">, </w:t>
      </w:r>
      <w:r>
        <w:rPr>
          <w:rFonts w:ascii="Times New Roman"/>
          <w:b w:val="false"/>
          <w:i w:val="false"/>
          <w:color w:val="000000"/>
          <w:sz w:val="28"/>
        </w:rPr>
        <w:t>134</w:t>
      </w:r>
      <w:r>
        <w:rPr>
          <w:rFonts w:ascii="Times New Roman"/>
          <w:b w:val="false"/>
          <w:i w:val="false"/>
          <w:color w:val="000000"/>
          <w:sz w:val="28"/>
        </w:rPr>
        <w:t xml:space="preserve">, </w:t>
      </w:r>
      <w:r>
        <w:rPr>
          <w:rFonts w:ascii="Times New Roman"/>
          <w:b w:val="false"/>
          <w:i w:val="false"/>
          <w:color w:val="000000"/>
          <w:sz w:val="28"/>
        </w:rPr>
        <w:t>143 қосымша</w:t>
      </w:r>
      <w:r>
        <w:rPr>
          <w:rFonts w:ascii="Times New Roman"/>
          <w:b w:val="false"/>
          <w:i w:val="false"/>
          <w:color w:val="000000"/>
          <w:sz w:val="28"/>
        </w:rPr>
        <w:t>;</w:t>
      </w:r>
    </w:p>
    <w:bookmarkEnd w:id="20"/>
    <w:bookmarkStart w:name="z27" w:id="21"/>
    <w:p>
      <w:pPr>
        <w:spacing w:after="0"/>
        <w:ind w:left="0"/>
        <w:jc w:val="both"/>
      </w:pPr>
      <w:r>
        <w:rPr>
          <w:rFonts w:ascii="Times New Roman"/>
          <w:b w:val="false"/>
          <w:i w:val="false"/>
          <w:color w:val="000000"/>
          <w:sz w:val="28"/>
        </w:rPr>
        <w:t xml:space="preserve">
      6. Әкімшілік-аумақтық бірліктің аумағында жеке ауладағы ауыл шаруашылығы малын жаю бойынша халық мұқтажын қанағаттандыру мақсатында резервке қойылуға тиіс жайылымдар белгіленген схеманы; </w:t>
      </w:r>
      <w:r>
        <w:rPr>
          <w:rFonts w:ascii="Times New Roman"/>
          <w:b w:val="false"/>
          <w:i w:val="false"/>
          <w:color w:val="000000"/>
          <w:sz w:val="28"/>
        </w:rPr>
        <w:t>18</w:t>
      </w:r>
      <w:r>
        <w:rPr>
          <w:rFonts w:ascii="Times New Roman"/>
          <w:b w:val="false"/>
          <w:i w:val="false"/>
          <w:color w:val="000000"/>
          <w:sz w:val="28"/>
        </w:rPr>
        <w:t xml:space="preserve">, </w:t>
      </w:r>
      <w:r>
        <w:rPr>
          <w:rFonts w:ascii="Times New Roman"/>
          <w:b w:val="false"/>
          <w:i w:val="false"/>
          <w:color w:val="000000"/>
          <w:sz w:val="28"/>
        </w:rPr>
        <w:t>27</w:t>
      </w:r>
      <w:r>
        <w:rPr>
          <w:rFonts w:ascii="Times New Roman"/>
          <w:b w:val="false"/>
          <w:i w:val="false"/>
          <w:color w:val="000000"/>
          <w:sz w:val="28"/>
        </w:rPr>
        <w:t xml:space="preserve">, </w:t>
      </w:r>
      <w:r>
        <w:rPr>
          <w:rFonts w:ascii="Times New Roman"/>
          <w:b w:val="false"/>
          <w:i w:val="false"/>
          <w:color w:val="000000"/>
          <w:sz w:val="28"/>
        </w:rPr>
        <w:t>36</w:t>
      </w:r>
      <w:r>
        <w:rPr>
          <w:rFonts w:ascii="Times New Roman"/>
          <w:b w:val="false"/>
          <w:i w:val="false"/>
          <w:color w:val="000000"/>
          <w:sz w:val="28"/>
        </w:rPr>
        <w:t xml:space="preserve">, </w:t>
      </w:r>
      <w:r>
        <w:rPr>
          <w:rFonts w:ascii="Times New Roman"/>
          <w:b w:val="false"/>
          <w:i w:val="false"/>
          <w:color w:val="000000"/>
          <w:sz w:val="28"/>
        </w:rPr>
        <w:t>45</w:t>
      </w:r>
      <w:r>
        <w:rPr>
          <w:rFonts w:ascii="Times New Roman"/>
          <w:b w:val="false"/>
          <w:i w:val="false"/>
          <w:color w:val="000000"/>
          <w:sz w:val="28"/>
        </w:rPr>
        <w:t xml:space="preserve">, </w:t>
      </w:r>
      <w:r>
        <w:rPr>
          <w:rFonts w:ascii="Times New Roman"/>
          <w:b w:val="false"/>
          <w:i w:val="false"/>
          <w:color w:val="000000"/>
          <w:sz w:val="28"/>
        </w:rPr>
        <w:t>54</w:t>
      </w:r>
      <w:r>
        <w:rPr>
          <w:rFonts w:ascii="Times New Roman"/>
          <w:b w:val="false"/>
          <w:i w:val="false"/>
          <w:color w:val="000000"/>
          <w:sz w:val="28"/>
        </w:rPr>
        <w:t xml:space="preserve">, </w:t>
      </w:r>
      <w:r>
        <w:rPr>
          <w:rFonts w:ascii="Times New Roman"/>
          <w:b w:val="false"/>
          <w:i w:val="false"/>
          <w:color w:val="000000"/>
          <w:sz w:val="28"/>
        </w:rPr>
        <w:t>63</w:t>
      </w:r>
      <w:r>
        <w:rPr>
          <w:rFonts w:ascii="Times New Roman"/>
          <w:b w:val="false"/>
          <w:i w:val="false"/>
          <w:color w:val="000000"/>
          <w:sz w:val="28"/>
        </w:rPr>
        <w:t xml:space="preserve">, </w:t>
      </w:r>
      <w:r>
        <w:rPr>
          <w:rFonts w:ascii="Times New Roman"/>
          <w:b w:val="false"/>
          <w:i w:val="false"/>
          <w:color w:val="000000"/>
          <w:sz w:val="28"/>
        </w:rPr>
        <w:t>72</w:t>
      </w:r>
      <w:r>
        <w:rPr>
          <w:rFonts w:ascii="Times New Roman"/>
          <w:b w:val="false"/>
          <w:i w:val="false"/>
          <w:color w:val="000000"/>
          <w:sz w:val="28"/>
        </w:rPr>
        <w:t xml:space="preserve">, </w:t>
      </w:r>
      <w:r>
        <w:rPr>
          <w:rFonts w:ascii="Times New Roman"/>
          <w:b w:val="false"/>
          <w:i w:val="false"/>
          <w:color w:val="000000"/>
          <w:sz w:val="28"/>
        </w:rPr>
        <w:t>81</w:t>
      </w:r>
      <w:r>
        <w:rPr>
          <w:rFonts w:ascii="Times New Roman"/>
          <w:b w:val="false"/>
          <w:i w:val="false"/>
          <w:color w:val="000000"/>
          <w:sz w:val="28"/>
        </w:rPr>
        <w:t xml:space="preserve">, </w:t>
      </w:r>
      <w:r>
        <w:rPr>
          <w:rFonts w:ascii="Times New Roman"/>
          <w:b w:val="false"/>
          <w:i w:val="false"/>
          <w:color w:val="000000"/>
          <w:sz w:val="28"/>
        </w:rPr>
        <w:t>90</w:t>
      </w:r>
      <w:r>
        <w:rPr>
          <w:rFonts w:ascii="Times New Roman"/>
          <w:b w:val="false"/>
          <w:i w:val="false"/>
          <w:color w:val="000000"/>
          <w:sz w:val="28"/>
        </w:rPr>
        <w:t xml:space="preserve">, </w:t>
      </w:r>
      <w:r>
        <w:rPr>
          <w:rFonts w:ascii="Times New Roman"/>
          <w:b w:val="false"/>
          <w:i w:val="false"/>
          <w:color w:val="000000"/>
          <w:sz w:val="28"/>
        </w:rPr>
        <w:t>99</w:t>
      </w:r>
      <w:r>
        <w:rPr>
          <w:rFonts w:ascii="Times New Roman"/>
          <w:b w:val="false"/>
          <w:i w:val="false"/>
          <w:color w:val="000000"/>
          <w:sz w:val="28"/>
        </w:rPr>
        <w:t xml:space="preserve">, </w:t>
      </w:r>
      <w:r>
        <w:rPr>
          <w:rFonts w:ascii="Times New Roman"/>
          <w:b w:val="false"/>
          <w:i w:val="false"/>
          <w:color w:val="000000"/>
          <w:sz w:val="28"/>
        </w:rPr>
        <w:t>108</w:t>
      </w:r>
      <w:r>
        <w:rPr>
          <w:rFonts w:ascii="Times New Roman"/>
          <w:b w:val="false"/>
          <w:i w:val="false"/>
          <w:color w:val="000000"/>
          <w:sz w:val="28"/>
        </w:rPr>
        <w:t xml:space="preserve">, </w:t>
      </w:r>
      <w:r>
        <w:rPr>
          <w:rFonts w:ascii="Times New Roman"/>
          <w:b w:val="false"/>
          <w:i w:val="false"/>
          <w:color w:val="000000"/>
          <w:sz w:val="28"/>
        </w:rPr>
        <w:t>117</w:t>
      </w:r>
      <w:r>
        <w:rPr>
          <w:rFonts w:ascii="Times New Roman"/>
          <w:b w:val="false"/>
          <w:i w:val="false"/>
          <w:color w:val="000000"/>
          <w:sz w:val="28"/>
        </w:rPr>
        <w:t xml:space="preserve">, </w:t>
      </w:r>
      <w:r>
        <w:rPr>
          <w:rFonts w:ascii="Times New Roman"/>
          <w:b w:val="false"/>
          <w:i w:val="false"/>
          <w:color w:val="000000"/>
          <w:sz w:val="28"/>
        </w:rPr>
        <w:t>126</w:t>
      </w:r>
      <w:r>
        <w:rPr>
          <w:rFonts w:ascii="Times New Roman"/>
          <w:b w:val="false"/>
          <w:i w:val="false"/>
          <w:color w:val="000000"/>
          <w:sz w:val="28"/>
        </w:rPr>
        <w:t xml:space="preserve">, </w:t>
      </w:r>
      <w:r>
        <w:rPr>
          <w:rFonts w:ascii="Times New Roman"/>
          <w:b w:val="false"/>
          <w:i w:val="false"/>
          <w:color w:val="000000"/>
          <w:sz w:val="28"/>
        </w:rPr>
        <w:t>135</w:t>
      </w:r>
      <w:r>
        <w:rPr>
          <w:rFonts w:ascii="Times New Roman"/>
          <w:b w:val="false"/>
          <w:i w:val="false"/>
          <w:color w:val="000000"/>
          <w:sz w:val="28"/>
        </w:rPr>
        <w:t xml:space="preserve">, </w:t>
      </w:r>
      <w:r>
        <w:rPr>
          <w:rFonts w:ascii="Times New Roman"/>
          <w:b w:val="false"/>
          <w:i w:val="false"/>
          <w:color w:val="000000"/>
          <w:sz w:val="28"/>
        </w:rPr>
        <w:t>144 қосымша</w:t>
      </w:r>
      <w:r>
        <w:rPr>
          <w:rFonts w:ascii="Times New Roman"/>
          <w:b w:val="false"/>
          <w:i w:val="false"/>
          <w:color w:val="000000"/>
          <w:sz w:val="28"/>
        </w:rPr>
        <w:t>;</w:t>
      </w:r>
    </w:p>
    <w:bookmarkEnd w:id="21"/>
    <w:bookmarkStart w:name="z28" w:id="22"/>
    <w:p>
      <w:pPr>
        <w:spacing w:after="0"/>
        <w:ind w:left="0"/>
        <w:jc w:val="both"/>
      </w:pPr>
      <w:r>
        <w:rPr>
          <w:rFonts w:ascii="Times New Roman"/>
          <w:b w:val="false"/>
          <w:i w:val="false"/>
          <w:color w:val="000000"/>
          <w:sz w:val="28"/>
        </w:rPr>
        <w:t xml:space="preserve">
      7. Әкімшілік-аумақтық бірліктің аумағында суды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схемасын; </w:t>
      </w:r>
      <w:r>
        <w:rPr>
          <w:rFonts w:ascii="Times New Roman"/>
          <w:b w:val="false"/>
          <w:i w:val="false"/>
          <w:color w:val="000000"/>
          <w:sz w:val="28"/>
        </w:rPr>
        <w:t>19</w:t>
      </w:r>
      <w:r>
        <w:rPr>
          <w:rFonts w:ascii="Times New Roman"/>
          <w:b w:val="false"/>
          <w:i w:val="false"/>
          <w:color w:val="000000"/>
          <w:sz w:val="28"/>
        </w:rPr>
        <w:t xml:space="preserve">, </w:t>
      </w:r>
      <w:r>
        <w:rPr>
          <w:rFonts w:ascii="Times New Roman"/>
          <w:b w:val="false"/>
          <w:i w:val="false"/>
          <w:color w:val="000000"/>
          <w:sz w:val="28"/>
        </w:rPr>
        <w:t>28</w:t>
      </w:r>
      <w:r>
        <w:rPr>
          <w:rFonts w:ascii="Times New Roman"/>
          <w:b w:val="false"/>
          <w:i w:val="false"/>
          <w:color w:val="000000"/>
          <w:sz w:val="28"/>
        </w:rPr>
        <w:t xml:space="preserve">, </w:t>
      </w:r>
      <w:r>
        <w:rPr>
          <w:rFonts w:ascii="Times New Roman"/>
          <w:b w:val="false"/>
          <w:i w:val="false"/>
          <w:color w:val="000000"/>
          <w:sz w:val="28"/>
        </w:rPr>
        <w:t>37</w:t>
      </w:r>
      <w:r>
        <w:rPr>
          <w:rFonts w:ascii="Times New Roman"/>
          <w:b w:val="false"/>
          <w:i w:val="false"/>
          <w:color w:val="000000"/>
          <w:sz w:val="28"/>
        </w:rPr>
        <w:t xml:space="preserve">, </w:t>
      </w:r>
      <w:r>
        <w:rPr>
          <w:rFonts w:ascii="Times New Roman"/>
          <w:b w:val="false"/>
          <w:i w:val="false"/>
          <w:color w:val="000000"/>
          <w:sz w:val="28"/>
        </w:rPr>
        <w:t>46</w:t>
      </w:r>
      <w:r>
        <w:rPr>
          <w:rFonts w:ascii="Times New Roman"/>
          <w:b w:val="false"/>
          <w:i w:val="false"/>
          <w:color w:val="000000"/>
          <w:sz w:val="28"/>
        </w:rPr>
        <w:t xml:space="preserve">, </w:t>
      </w:r>
      <w:r>
        <w:rPr>
          <w:rFonts w:ascii="Times New Roman"/>
          <w:b w:val="false"/>
          <w:i w:val="false"/>
          <w:color w:val="000000"/>
          <w:sz w:val="28"/>
        </w:rPr>
        <w:t>55</w:t>
      </w:r>
      <w:r>
        <w:rPr>
          <w:rFonts w:ascii="Times New Roman"/>
          <w:b w:val="false"/>
          <w:i w:val="false"/>
          <w:color w:val="000000"/>
          <w:sz w:val="28"/>
        </w:rPr>
        <w:t xml:space="preserve">, </w:t>
      </w:r>
      <w:r>
        <w:rPr>
          <w:rFonts w:ascii="Times New Roman"/>
          <w:b w:val="false"/>
          <w:i w:val="false"/>
          <w:color w:val="000000"/>
          <w:sz w:val="28"/>
        </w:rPr>
        <w:t>64</w:t>
      </w:r>
      <w:r>
        <w:rPr>
          <w:rFonts w:ascii="Times New Roman"/>
          <w:b w:val="false"/>
          <w:i w:val="false"/>
          <w:color w:val="000000"/>
          <w:sz w:val="28"/>
        </w:rPr>
        <w:t xml:space="preserve">, </w:t>
      </w:r>
      <w:r>
        <w:rPr>
          <w:rFonts w:ascii="Times New Roman"/>
          <w:b w:val="false"/>
          <w:i w:val="false"/>
          <w:color w:val="000000"/>
          <w:sz w:val="28"/>
        </w:rPr>
        <w:t>73</w:t>
      </w:r>
      <w:r>
        <w:rPr>
          <w:rFonts w:ascii="Times New Roman"/>
          <w:b w:val="false"/>
          <w:i w:val="false"/>
          <w:color w:val="000000"/>
          <w:sz w:val="28"/>
        </w:rPr>
        <w:t xml:space="preserve">, </w:t>
      </w:r>
      <w:r>
        <w:rPr>
          <w:rFonts w:ascii="Times New Roman"/>
          <w:b w:val="false"/>
          <w:i w:val="false"/>
          <w:color w:val="000000"/>
          <w:sz w:val="28"/>
        </w:rPr>
        <w:t>82</w:t>
      </w:r>
      <w:r>
        <w:rPr>
          <w:rFonts w:ascii="Times New Roman"/>
          <w:b w:val="false"/>
          <w:i w:val="false"/>
          <w:color w:val="000000"/>
          <w:sz w:val="28"/>
        </w:rPr>
        <w:t xml:space="preserve">, </w:t>
      </w:r>
      <w:r>
        <w:rPr>
          <w:rFonts w:ascii="Times New Roman"/>
          <w:b w:val="false"/>
          <w:i w:val="false"/>
          <w:color w:val="000000"/>
          <w:sz w:val="28"/>
        </w:rPr>
        <w:t>91</w:t>
      </w:r>
      <w:r>
        <w:rPr>
          <w:rFonts w:ascii="Times New Roman"/>
          <w:b w:val="false"/>
          <w:i w:val="false"/>
          <w:color w:val="000000"/>
          <w:sz w:val="28"/>
        </w:rPr>
        <w:t xml:space="preserve">, </w:t>
      </w:r>
      <w:r>
        <w:rPr>
          <w:rFonts w:ascii="Times New Roman"/>
          <w:b w:val="false"/>
          <w:i w:val="false"/>
          <w:color w:val="000000"/>
          <w:sz w:val="28"/>
        </w:rPr>
        <w:t>100</w:t>
      </w:r>
      <w:r>
        <w:rPr>
          <w:rFonts w:ascii="Times New Roman"/>
          <w:b w:val="false"/>
          <w:i w:val="false"/>
          <w:color w:val="000000"/>
          <w:sz w:val="28"/>
        </w:rPr>
        <w:t xml:space="preserve">, </w:t>
      </w:r>
      <w:r>
        <w:rPr>
          <w:rFonts w:ascii="Times New Roman"/>
          <w:b w:val="false"/>
          <w:i w:val="false"/>
          <w:color w:val="000000"/>
          <w:sz w:val="28"/>
        </w:rPr>
        <w:t>109</w:t>
      </w:r>
      <w:r>
        <w:rPr>
          <w:rFonts w:ascii="Times New Roman"/>
          <w:b w:val="false"/>
          <w:i w:val="false"/>
          <w:color w:val="000000"/>
          <w:sz w:val="28"/>
        </w:rPr>
        <w:t xml:space="preserve">, </w:t>
      </w:r>
      <w:r>
        <w:rPr>
          <w:rFonts w:ascii="Times New Roman"/>
          <w:b w:val="false"/>
          <w:i w:val="false"/>
          <w:color w:val="000000"/>
          <w:sz w:val="28"/>
        </w:rPr>
        <w:t>118</w:t>
      </w:r>
      <w:r>
        <w:rPr>
          <w:rFonts w:ascii="Times New Roman"/>
          <w:b w:val="false"/>
          <w:i w:val="false"/>
          <w:color w:val="000000"/>
          <w:sz w:val="28"/>
        </w:rPr>
        <w:t xml:space="preserve">, </w:t>
      </w:r>
      <w:r>
        <w:rPr>
          <w:rFonts w:ascii="Times New Roman"/>
          <w:b w:val="false"/>
          <w:i w:val="false"/>
          <w:color w:val="000000"/>
          <w:sz w:val="28"/>
        </w:rPr>
        <w:t>127</w:t>
      </w:r>
      <w:r>
        <w:rPr>
          <w:rFonts w:ascii="Times New Roman"/>
          <w:b w:val="false"/>
          <w:i w:val="false"/>
          <w:color w:val="000000"/>
          <w:sz w:val="28"/>
        </w:rPr>
        <w:t xml:space="preserve">, </w:t>
      </w:r>
      <w:r>
        <w:rPr>
          <w:rFonts w:ascii="Times New Roman"/>
          <w:b w:val="false"/>
          <w:i w:val="false"/>
          <w:color w:val="000000"/>
          <w:sz w:val="28"/>
        </w:rPr>
        <w:t>136</w:t>
      </w:r>
      <w:r>
        <w:rPr>
          <w:rFonts w:ascii="Times New Roman"/>
          <w:b w:val="false"/>
          <w:i w:val="false"/>
          <w:color w:val="000000"/>
          <w:sz w:val="28"/>
        </w:rPr>
        <w:t xml:space="preserve">, </w:t>
      </w:r>
      <w:r>
        <w:rPr>
          <w:rFonts w:ascii="Times New Roman"/>
          <w:b w:val="false"/>
          <w:i w:val="false"/>
          <w:color w:val="000000"/>
          <w:sz w:val="28"/>
        </w:rPr>
        <w:t>145 қосымша</w:t>
      </w:r>
      <w:r>
        <w:rPr>
          <w:rFonts w:ascii="Times New Roman"/>
          <w:b w:val="false"/>
          <w:i w:val="false"/>
          <w:color w:val="000000"/>
          <w:sz w:val="28"/>
        </w:rPr>
        <w:t>;</w:t>
      </w:r>
    </w:p>
    <w:bookmarkEnd w:id="22"/>
    <w:bookmarkStart w:name="z29" w:id="23"/>
    <w:p>
      <w:pPr>
        <w:spacing w:after="0"/>
        <w:ind w:left="0"/>
        <w:jc w:val="both"/>
      </w:pPr>
      <w:r>
        <w:rPr>
          <w:rFonts w:ascii="Times New Roman"/>
          <w:b w:val="false"/>
          <w:i w:val="false"/>
          <w:color w:val="000000"/>
          <w:sz w:val="28"/>
        </w:rPr>
        <w:t xml:space="preserve">
      8. Әкімшілік-аумақтық бірліктің аумағында ауыл шаруашылығы жануарларының мал басын шалғайдағы жайылымдарда орналастыру схемасын; </w:t>
      </w:r>
      <w:r>
        <w:rPr>
          <w:rFonts w:ascii="Times New Roman"/>
          <w:b w:val="false"/>
          <w:i w:val="false"/>
          <w:color w:val="000000"/>
          <w:sz w:val="28"/>
        </w:rPr>
        <w:t>20</w:t>
      </w:r>
      <w:r>
        <w:rPr>
          <w:rFonts w:ascii="Times New Roman"/>
          <w:b w:val="false"/>
          <w:i w:val="false"/>
          <w:color w:val="000000"/>
          <w:sz w:val="28"/>
        </w:rPr>
        <w:t xml:space="preserve">, </w:t>
      </w:r>
      <w:r>
        <w:rPr>
          <w:rFonts w:ascii="Times New Roman"/>
          <w:b w:val="false"/>
          <w:i w:val="false"/>
          <w:color w:val="000000"/>
          <w:sz w:val="28"/>
        </w:rPr>
        <w:t>29</w:t>
      </w:r>
      <w:r>
        <w:rPr>
          <w:rFonts w:ascii="Times New Roman"/>
          <w:b w:val="false"/>
          <w:i w:val="false"/>
          <w:color w:val="000000"/>
          <w:sz w:val="28"/>
        </w:rPr>
        <w:t xml:space="preserve">, </w:t>
      </w:r>
      <w:r>
        <w:rPr>
          <w:rFonts w:ascii="Times New Roman"/>
          <w:b w:val="false"/>
          <w:i w:val="false"/>
          <w:color w:val="000000"/>
          <w:sz w:val="28"/>
        </w:rPr>
        <w:t>38</w:t>
      </w:r>
      <w:r>
        <w:rPr>
          <w:rFonts w:ascii="Times New Roman"/>
          <w:b w:val="false"/>
          <w:i w:val="false"/>
          <w:color w:val="000000"/>
          <w:sz w:val="28"/>
        </w:rPr>
        <w:t xml:space="preserve">, </w:t>
      </w:r>
      <w:r>
        <w:rPr>
          <w:rFonts w:ascii="Times New Roman"/>
          <w:b w:val="false"/>
          <w:i w:val="false"/>
          <w:color w:val="000000"/>
          <w:sz w:val="28"/>
        </w:rPr>
        <w:t>47</w:t>
      </w:r>
      <w:r>
        <w:rPr>
          <w:rFonts w:ascii="Times New Roman"/>
          <w:b w:val="false"/>
          <w:i w:val="false"/>
          <w:color w:val="000000"/>
          <w:sz w:val="28"/>
        </w:rPr>
        <w:t xml:space="preserve">, </w:t>
      </w:r>
      <w:r>
        <w:rPr>
          <w:rFonts w:ascii="Times New Roman"/>
          <w:b w:val="false"/>
          <w:i w:val="false"/>
          <w:color w:val="000000"/>
          <w:sz w:val="28"/>
        </w:rPr>
        <w:t>56</w:t>
      </w:r>
      <w:r>
        <w:rPr>
          <w:rFonts w:ascii="Times New Roman"/>
          <w:b w:val="false"/>
          <w:i w:val="false"/>
          <w:color w:val="000000"/>
          <w:sz w:val="28"/>
        </w:rPr>
        <w:t xml:space="preserve">, </w:t>
      </w:r>
      <w:r>
        <w:rPr>
          <w:rFonts w:ascii="Times New Roman"/>
          <w:b w:val="false"/>
          <w:i w:val="false"/>
          <w:color w:val="000000"/>
          <w:sz w:val="28"/>
        </w:rPr>
        <w:t>65</w:t>
      </w:r>
      <w:r>
        <w:rPr>
          <w:rFonts w:ascii="Times New Roman"/>
          <w:b w:val="false"/>
          <w:i w:val="false"/>
          <w:color w:val="000000"/>
          <w:sz w:val="28"/>
        </w:rPr>
        <w:t xml:space="preserve">, </w:t>
      </w:r>
      <w:r>
        <w:rPr>
          <w:rFonts w:ascii="Times New Roman"/>
          <w:b w:val="false"/>
          <w:i w:val="false"/>
          <w:color w:val="000000"/>
          <w:sz w:val="28"/>
        </w:rPr>
        <w:t>74</w:t>
      </w:r>
      <w:r>
        <w:rPr>
          <w:rFonts w:ascii="Times New Roman"/>
          <w:b w:val="false"/>
          <w:i w:val="false"/>
          <w:color w:val="000000"/>
          <w:sz w:val="28"/>
        </w:rPr>
        <w:t xml:space="preserve">, </w:t>
      </w:r>
      <w:r>
        <w:rPr>
          <w:rFonts w:ascii="Times New Roman"/>
          <w:b w:val="false"/>
          <w:i w:val="false"/>
          <w:color w:val="000000"/>
          <w:sz w:val="28"/>
        </w:rPr>
        <w:t>83</w:t>
      </w:r>
      <w:r>
        <w:rPr>
          <w:rFonts w:ascii="Times New Roman"/>
          <w:b w:val="false"/>
          <w:i w:val="false"/>
          <w:color w:val="000000"/>
          <w:sz w:val="28"/>
        </w:rPr>
        <w:t xml:space="preserve">, </w:t>
      </w:r>
      <w:r>
        <w:rPr>
          <w:rFonts w:ascii="Times New Roman"/>
          <w:b w:val="false"/>
          <w:i w:val="false"/>
          <w:color w:val="000000"/>
          <w:sz w:val="28"/>
        </w:rPr>
        <w:t>92</w:t>
      </w:r>
      <w:r>
        <w:rPr>
          <w:rFonts w:ascii="Times New Roman"/>
          <w:b w:val="false"/>
          <w:i w:val="false"/>
          <w:color w:val="000000"/>
          <w:sz w:val="28"/>
        </w:rPr>
        <w:t xml:space="preserve">, </w:t>
      </w:r>
      <w:r>
        <w:rPr>
          <w:rFonts w:ascii="Times New Roman"/>
          <w:b w:val="false"/>
          <w:i w:val="false"/>
          <w:color w:val="000000"/>
          <w:sz w:val="28"/>
        </w:rPr>
        <w:t>101</w:t>
      </w:r>
      <w:r>
        <w:rPr>
          <w:rFonts w:ascii="Times New Roman"/>
          <w:b w:val="false"/>
          <w:i w:val="false"/>
          <w:color w:val="000000"/>
          <w:sz w:val="28"/>
        </w:rPr>
        <w:t xml:space="preserve">, </w:t>
      </w:r>
      <w:r>
        <w:rPr>
          <w:rFonts w:ascii="Times New Roman"/>
          <w:b w:val="false"/>
          <w:i w:val="false"/>
          <w:color w:val="000000"/>
          <w:sz w:val="28"/>
        </w:rPr>
        <w:t>110</w:t>
      </w:r>
      <w:r>
        <w:rPr>
          <w:rFonts w:ascii="Times New Roman"/>
          <w:b w:val="false"/>
          <w:i w:val="false"/>
          <w:color w:val="000000"/>
          <w:sz w:val="28"/>
        </w:rPr>
        <w:t xml:space="preserve">, </w:t>
      </w:r>
      <w:r>
        <w:rPr>
          <w:rFonts w:ascii="Times New Roman"/>
          <w:b w:val="false"/>
          <w:i w:val="false"/>
          <w:color w:val="000000"/>
          <w:sz w:val="28"/>
        </w:rPr>
        <w:t>119</w:t>
      </w:r>
      <w:r>
        <w:rPr>
          <w:rFonts w:ascii="Times New Roman"/>
          <w:b w:val="false"/>
          <w:i w:val="false"/>
          <w:color w:val="000000"/>
          <w:sz w:val="28"/>
        </w:rPr>
        <w:t xml:space="preserve">, </w:t>
      </w:r>
      <w:r>
        <w:rPr>
          <w:rFonts w:ascii="Times New Roman"/>
          <w:b w:val="false"/>
          <w:i w:val="false"/>
          <w:color w:val="000000"/>
          <w:sz w:val="28"/>
        </w:rPr>
        <w:t>128</w:t>
      </w:r>
      <w:r>
        <w:rPr>
          <w:rFonts w:ascii="Times New Roman"/>
          <w:b w:val="false"/>
          <w:i w:val="false"/>
          <w:color w:val="000000"/>
          <w:sz w:val="28"/>
        </w:rPr>
        <w:t xml:space="preserve">, </w:t>
      </w:r>
      <w:r>
        <w:rPr>
          <w:rFonts w:ascii="Times New Roman"/>
          <w:b w:val="false"/>
          <w:i w:val="false"/>
          <w:color w:val="000000"/>
          <w:sz w:val="28"/>
        </w:rPr>
        <w:t>137</w:t>
      </w:r>
      <w:r>
        <w:rPr>
          <w:rFonts w:ascii="Times New Roman"/>
          <w:b w:val="false"/>
          <w:i w:val="false"/>
          <w:color w:val="000000"/>
          <w:sz w:val="28"/>
        </w:rPr>
        <w:t xml:space="preserve">, </w:t>
      </w:r>
      <w:r>
        <w:rPr>
          <w:rFonts w:ascii="Times New Roman"/>
          <w:b w:val="false"/>
          <w:i w:val="false"/>
          <w:color w:val="000000"/>
          <w:sz w:val="28"/>
        </w:rPr>
        <w:t>146 қосымша</w:t>
      </w:r>
      <w:r>
        <w:rPr>
          <w:rFonts w:ascii="Times New Roman"/>
          <w:b w:val="false"/>
          <w:i w:val="false"/>
          <w:color w:val="000000"/>
          <w:sz w:val="28"/>
        </w:rPr>
        <w:t>;</w:t>
      </w:r>
    </w:p>
    <w:bookmarkEnd w:id="23"/>
    <w:bookmarkStart w:name="z30" w:id="24"/>
    <w:p>
      <w:pPr>
        <w:spacing w:after="0"/>
        <w:ind w:left="0"/>
        <w:jc w:val="both"/>
      </w:pPr>
      <w:r>
        <w:rPr>
          <w:rFonts w:ascii="Times New Roman"/>
          <w:b w:val="false"/>
          <w:i w:val="false"/>
          <w:color w:val="000000"/>
          <w:sz w:val="28"/>
        </w:rPr>
        <w:t xml:space="preserve">
      9. Жайылымдарды ауылдық округке кіретін ауылдық елді мекендер арасында жобалық бөлуді (қайта бөлуді); </w:t>
      </w:r>
      <w:r>
        <w:rPr>
          <w:rFonts w:ascii="Times New Roman"/>
          <w:b w:val="false"/>
          <w:i w:val="false"/>
          <w:color w:val="000000"/>
          <w:sz w:val="28"/>
        </w:rPr>
        <w:t>21</w:t>
      </w:r>
      <w:r>
        <w:rPr>
          <w:rFonts w:ascii="Times New Roman"/>
          <w:b w:val="false"/>
          <w:i w:val="false"/>
          <w:color w:val="000000"/>
          <w:sz w:val="28"/>
        </w:rPr>
        <w:t xml:space="preserve">, </w:t>
      </w:r>
      <w:r>
        <w:rPr>
          <w:rFonts w:ascii="Times New Roman"/>
          <w:b w:val="false"/>
          <w:i w:val="false"/>
          <w:color w:val="000000"/>
          <w:sz w:val="28"/>
        </w:rPr>
        <w:t>30</w:t>
      </w:r>
      <w:r>
        <w:rPr>
          <w:rFonts w:ascii="Times New Roman"/>
          <w:b w:val="false"/>
          <w:i w:val="false"/>
          <w:color w:val="000000"/>
          <w:sz w:val="28"/>
        </w:rPr>
        <w:t xml:space="preserve">, </w:t>
      </w:r>
      <w:r>
        <w:rPr>
          <w:rFonts w:ascii="Times New Roman"/>
          <w:b w:val="false"/>
          <w:i w:val="false"/>
          <w:color w:val="000000"/>
          <w:sz w:val="28"/>
        </w:rPr>
        <w:t>39</w:t>
      </w:r>
      <w:r>
        <w:rPr>
          <w:rFonts w:ascii="Times New Roman"/>
          <w:b w:val="false"/>
          <w:i w:val="false"/>
          <w:color w:val="000000"/>
          <w:sz w:val="28"/>
        </w:rPr>
        <w:t xml:space="preserve">, </w:t>
      </w:r>
      <w:r>
        <w:rPr>
          <w:rFonts w:ascii="Times New Roman"/>
          <w:b w:val="false"/>
          <w:i w:val="false"/>
          <w:color w:val="000000"/>
          <w:sz w:val="28"/>
        </w:rPr>
        <w:t>48</w:t>
      </w:r>
      <w:r>
        <w:rPr>
          <w:rFonts w:ascii="Times New Roman"/>
          <w:b w:val="false"/>
          <w:i w:val="false"/>
          <w:color w:val="000000"/>
          <w:sz w:val="28"/>
        </w:rPr>
        <w:t xml:space="preserve">, </w:t>
      </w:r>
      <w:r>
        <w:rPr>
          <w:rFonts w:ascii="Times New Roman"/>
          <w:b w:val="false"/>
          <w:i w:val="false"/>
          <w:color w:val="000000"/>
          <w:sz w:val="28"/>
        </w:rPr>
        <w:t>57</w:t>
      </w:r>
      <w:r>
        <w:rPr>
          <w:rFonts w:ascii="Times New Roman"/>
          <w:b w:val="false"/>
          <w:i w:val="false"/>
          <w:color w:val="000000"/>
          <w:sz w:val="28"/>
        </w:rPr>
        <w:t xml:space="preserve">, </w:t>
      </w:r>
      <w:r>
        <w:rPr>
          <w:rFonts w:ascii="Times New Roman"/>
          <w:b w:val="false"/>
          <w:i w:val="false"/>
          <w:color w:val="000000"/>
          <w:sz w:val="28"/>
        </w:rPr>
        <w:t>66</w:t>
      </w:r>
      <w:r>
        <w:rPr>
          <w:rFonts w:ascii="Times New Roman"/>
          <w:b w:val="false"/>
          <w:i w:val="false"/>
          <w:color w:val="000000"/>
          <w:sz w:val="28"/>
        </w:rPr>
        <w:t xml:space="preserve">, </w:t>
      </w:r>
      <w:r>
        <w:rPr>
          <w:rFonts w:ascii="Times New Roman"/>
          <w:b w:val="false"/>
          <w:i w:val="false"/>
          <w:color w:val="000000"/>
          <w:sz w:val="28"/>
        </w:rPr>
        <w:t>75</w:t>
      </w:r>
      <w:r>
        <w:rPr>
          <w:rFonts w:ascii="Times New Roman"/>
          <w:b w:val="false"/>
          <w:i w:val="false"/>
          <w:color w:val="000000"/>
          <w:sz w:val="28"/>
        </w:rPr>
        <w:t xml:space="preserve">, </w:t>
      </w:r>
      <w:r>
        <w:rPr>
          <w:rFonts w:ascii="Times New Roman"/>
          <w:b w:val="false"/>
          <w:i w:val="false"/>
          <w:color w:val="000000"/>
          <w:sz w:val="28"/>
        </w:rPr>
        <w:t>84</w:t>
      </w:r>
      <w:r>
        <w:rPr>
          <w:rFonts w:ascii="Times New Roman"/>
          <w:b w:val="false"/>
          <w:i w:val="false"/>
          <w:color w:val="000000"/>
          <w:sz w:val="28"/>
        </w:rPr>
        <w:t xml:space="preserve">, </w:t>
      </w:r>
      <w:r>
        <w:rPr>
          <w:rFonts w:ascii="Times New Roman"/>
          <w:b w:val="false"/>
          <w:i w:val="false"/>
          <w:color w:val="000000"/>
          <w:sz w:val="28"/>
        </w:rPr>
        <w:t>93</w:t>
      </w:r>
      <w:r>
        <w:rPr>
          <w:rFonts w:ascii="Times New Roman"/>
          <w:b w:val="false"/>
          <w:i w:val="false"/>
          <w:color w:val="000000"/>
          <w:sz w:val="28"/>
        </w:rPr>
        <w:t xml:space="preserve">, </w:t>
      </w:r>
      <w:r>
        <w:rPr>
          <w:rFonts w:ascii="Times New Roman"/>
          <w:b w:val="false"/>
          <w:i w:val="false"/>
          <w:color w:val="000000"/>
          <w:sz w:val="28"/>
        </w:rPr>
        <w:t>102</w:t>
      </w:r>
      <w:r>
        <w:rPr>
          <w:rFonts w:ascii="Times New Roman"/>
          <w:b w:val="false"/>
          <w:i w:val="false"/>
          <w:color w:val="000000"/>
          <w:sz w:val="28"/>
        </w:rPr>
        <w:t xml:space="preserve">, </w:t>
      </w:r>
      <w:r>
        <w:rPr>
          <w:rFonts w:ascii="Times New Roman"/>
          <w:b w:val="false"/>
          <w:i w:val="false"/>
          <w:color w:val="000000"/>
          <w:sz w:val="28"/>
        </w:rPr>
        <w:t>111</w:t>
      </w:r>
      <w:r>
        <w:rPr>
          <w:rFonts w:ascii="Times New Roman"/>
          <w:b w:val="false"/>
          <w:i w:val="false"/>
          <w:color w:val="000000"/>
          <w:sz w:val="28"/>
        </w:rPr>
        <w:t xml:space="preserve">, </w:t>
      </w:r>
      <w:r>
        <w:rPr>
          <w:rFonts w:ascii="Times New Roman"/>
          <w:b w:val="false"/>
          <w:i w:val="false"/>
          <w:color w:val="000000"/>
          <w:sz w:val="28"/>
        </w:rPr>
        <w:t>120</w:t>
      </w:r>
      <w:r>
        <w:rPr>
          <w:rFonts w:ascii="Times New Roman"/>
          <w:b w:val="false"/>
          <w:i w:val="false"/>
          <w:color w:val="000000"/>
          <w:sz w:val="28"/>
        </w:rPr>
        <w:t xml:space="preserve">, </w:t>
      </w:r>
      <w:r>
        <w:rPr>
          <w:rFonts w:ascii="Times New Roman"/>
          <w:b w:val="false"/>
          <w:i w:val="false"/>
          <w:color w:val="000000"/>
          <w:sz w:val="28"/>
        </w:rPr>
        <w:t>129</w:t>
      </w:r>
      <w:r>
        <w:rPr>
          <w:rFonts w:ascii="Times New Roman"/>
          <w:b w:val="false"/>
          <w:i w:val="false"/>
          <w:color w:val="000000"/>
          <w:sz w:val="28"/>
        </w:rPr>
        <w:t xml:space="preserve">, </w:t>
      </w:r>
      <w:r>
        <w:rPr>
          <w:rFonts w:ascii="Times New Roman"/>
          <w:b w:val="false"/>
          <w:i w:val="false"/>
          <w:color w:val="000000"/>
          <w:sz w:val="28"/>
        </w:rPr>
        <w:t>138</w:t>
      </w:r>
      <w:r>
        <w:rPr>
          <w:rFonts w:ascii="Times New Roman"/>
          <w:b w:val="false"/>
          <w:i w:val="false"/>
          <w:color w:val="000000"/>
          <w:sz w:val="28"/>
        </w:rPr>
        <w:t xml:space="preserve">, </w:t>
      </w:r>
      <w:r>
        <w:rPr>
          <w:rFonts w:ascii="Times New Roman"/>
          <w:b w:val="false"/>
          <w:i w:val="false"/>
          <w:color w:val="000000"/>
          <w:sz w:val="28"/>
        </w:rPr>
        <w:t>147 қосымша</w:t>
      </w:r>
      <w:r>
        <w:rPr>
          <w:rFonts w:ascii="Times New Roman"/>
          <w:b w:val="false"/>
          <w:i w:val="false"/>
          <w:color w:val="000000"/>
          <w:sz w:val="28"/>
        </w:rPr>
        <w:t>.</w:t>
      </w:r>
    </w:p>
    <w:bookmarkEnd w:id="24"/>
    <w:bookmarkStart w:name="z31" w:id="25"/>
    <w:p>
      <w:pPr>
        <w:spacing w:after="0"/>
        <w:ind w:left="0"/>
        <w:jc w:val="both"/>
      </w:pPr>
      <w:r>
        <w:rPr>
          <w:rFonts w:ascii="Times New Roman"/>
          <w:b w:val="false"/>
          <w:i w:val="false"/>
          <w:color w:val="000000"/>
          <w:sz w:val="28"/>
        </w:rPr>
        <w:t>
      Абай ауданы Қарағанды облысындағы қазақтың ұсақ шоқыларының орталық бөлігінде орналасқан. Рельефі тегіс, ұсақ шоқылық. Климаты континенттік. Топырақтары негізінен каштан, тұзды. Шөміш шөп, бетеге, жусан өседі; өзен аңғарларында және төбеаралық аймақтарда – қызғылт қауырсынды шөп; биік аймақтарда – қараған, шалғынды және т.б өсімдіктер өседі.</w:t>
      </w:r>
    </w:p>
    <w:bookmarkEnd w:id="25"/>
    <w:bookmarkStart w:name="z32" w:id="26"/>
    <w:p>
      <w:pPr>
        <w:spacing w:after="0"/>
        <w:ind w:left="0"/>
        <w:jc w:val="both"/>
      </w:pPr>
      <w:r>
        <w:rPr>
          <w:rFonts w:ascii="Times New Roman"/>
          <w:b w:val="false"/>
          <w:i w:val="false"/>
          <w:color w:val="000000"/>
          <w:sz w:val="28"/>
        </w:rPr>
        <w:t xml:space="preserve">
      Әкімшілік-аумақтық бөлінісінде Абай қаласы, Топар, Южный, Қарабас ауылдары, 11 ауылдық округ, 24 ауылдық елді мекен бар. Аудандағы жайылымдардың жалпы көлемі 509,277 мың га, оның ішінде елді мекендерде 70,805 мың га, </w:t>
      </w:r>
      <w:r>
        <w:rPr>
          <w:rFonts w:ascii="Times New Roman"/>
          <w:b w:val="false"/>
          <w:i w:val="false"/>
          <w:color w:val="000000"/>
          <w:sz w:val="28"/>
        </w:rPr>
        <w:t>1-қосымшада</w:t>
      </w:r>
      <w:r>
        <w:rPr>
          <w:rFonts w:ascii="Times New Roman"/>
          <w:b w:val="false"/>
          <w:i w:val="false"/>
          <w:color w:val="000000"/>
          <w:sz w:val="28"/>
        </w:rPr>
        <w:t xml:space="preserve"> көрсетілген.</w:t>
      </w:r>
    </w:p>
    <w:bookmarkEnd w:id="26"/>
    <w:bookmarkStart w:name="z33" w:id="27"/>
    <w:p>
      <w:pPr>
        <w:spacing w:after="0"/>
        <w:ind w:left="0"/>
        <w:jc w:val="both"/>
      </w:pPr>
      <w:r>
        <w:rPr>
          <w:rFonts w:ascii="Times New Roman"/>
          <w:b w:val="false"/>
          <w:i w:val="false"/>
          <w:color w:val="000000"/>
          <w:sz w:val="28"/>
        </w:rPr>
        <w:t xml:space="preserve">
      Тұрғындардың жеке қосалқы шаруашылықтардағы ауылшаруашылық малдарын жаюға қажеттілігін қанағаттандыруға арналған жайылымдық жер көлемі 105 861 мың га, оның ішінде шалғайдағы жайылымдар – 35,056 мың га, </w:t>
      </w:r>
      <w:r>
        <w:rPr>
          <w:rFonts w:ascii="Times New Roman"/>
          <w:b w:val="false"/>
          <w:i w:val="false"/>
          <w:color w:val="000000"/>
          <w:sz w:val="28"/>
        </w:rPr>
        <w:t>2-қосымшада</w:t>
      </w:r>
      <w:r>
        <w:rPr>
          <w:rFonts w:ascii="Times New Roman"/>
          <w:b w:val="false"/>
          <w:i w:val="false"/>
          <w:color w:val="000000"/>
          <w:sz w:val="28"/>
        </w:rPr>
        <w:t xml:space="preserve"> көрсетілген.</w:t>
      </w:r>
    </w:p>
    <w:bookmarkEnd w:id="27"/>
    <w:bookmarkStart w:name="z34" w:id="28"/>
    <w:p>
      <w:pPr>
        <w:spacing w:after="0"/>
        <w:ind w:left="0"/>
        <w:jc w:val="both"/>
      </w:pPr>
      <w:r>
        <w:rPr>
          <w:rFonts w:ascii="Times New Roman"/>
          <w:b w:val="false"/>
          <w:i w:val="false"/>
          <w:color w:val="000000"/>
          <w:sz w:val="28"/>
        </w:rPr>
        <w:t xml:space="preserve">
      Жер учаскесіне құқық және сәйкестендіру құжаттары негізінде меншік иелері мен жер пайдаланушылар туралы мәліметтер </w:t>
      </w:r>
      <w:r>
        <w:rPr>
          <w:rFonts w:ascii="Times New Roman"/>
          <w:b w:val="false"/>
          <w:i w:val="false"/>
          <w:color w:val="000000"/>
          <w:sz w:val="28"/>
        </w:rPr>
        <w:t>3-қосымшада</w:t>
      </w:r>
      <w:r>
        <w:rPr>
          <w:rFonts w:ascii="Times New Roman"/>
          <w:b w:val="false"/>
          <w:i w:val="false"/>
          <w:color w:val="000000"/>
          <w:sz w:val="28"/>
        </w:rPr>
        <w:t xml:space="preserve"> келтірілген.</w:t>
      </w:r>
    </w:p>
    <w:bookmarkEnd w:id="28"/>
    <w:bookmarkStart w:name="z35" w:id="29"/>
    <w:p>
      <w:pPr>
        <w:spacing w:after="0"/>
        <w:ind w:left="0"/>
        <w:jc w:val="both"/>
      </w:pPr>
      <w:r>
        <w:rPr>
          <w:rFonts w:ascii="Times New Roman"/>
          <w:b w:val="false"/>
          <w:i w:val="false"/>
          <w:color w:val="000000"/>
          <w:sz w:val="28"/>
        </w:rPr>
        <w:t xml:space="preserve">
      Ауыл шаруашылығы малдарын жаю үшін 165,867 мың га жайылым қажет. Аудан бойынша ауылшаруашылық малдарын жаюға 105,861 мың га жайылымдық жер қарастырылған, </w:t>
      </w:r>
      <w:r>
        <w:rPr>
          <w:rFonts w:ascii="Times New Roman"/>
          <w:b w:val="false"/>
          <w:i w:val="false"/>
          <w:color w:val="000000"/>
          <w:sz w:val="28"/>
        </w:rPr>
        <w:t>4-қосымша</w:t>
      </w:r>
      <w:r>
        <w:rPr>
          <w:rFonts w:ascii="Times New Roman"/>
          <w:b w:val="false"/>
          <w:i w:val="false"/>
          <w:color w:val="000000"/>
          <w:sz w:val="28"/>
        </w:rPr>
        <w:t xml:space="preserve">. Ауыл шаруашылығы малдарын жайылыммен 100% қамтамасыз ету үшін қосымша 60,006 мың га жайылым қажет, </w:t>
      </w:r>
      <w:r>
        <w:rPr>
          <w:rFonts w:ascii="Times New Roman"/>
          <w:b w:val="false"/>
          <w:i w:val="false"/>
          <w:color w:val="000000"/>
          <w:sz w:val="28"/>
        </w:rPr>
        <w:t>5-қосымша</w:t>
      </w:r>
      <w:r>
        <w:rPr>
          <w:rFonts w:ascii="Times New Roman"/>
          <w:b w:val="false"/>
          <w:i w:val="false"/>
          <w:color w:val="000000"/>
          <w:sz w:val="28"/>
        </w:rPr>
        <w:t>.</w:t>
      </w:r>
    </w:p>
    <w:bookmarkEnd w:id="29"/>
    <w:bookmarkStart w:name="z36" w:id="30"/>
    <w:p>
      <w:pPr>
        <w:spacing w:after="0"/>
        <w:ind w:left="0"/>
        <w:jc w:val="both"/>
      </w:pPr>
      <w:r>
        <w:rPr>
          <w:rFonts w:ascii="Times New Roman"/>
          <w:b w:val="false"/>
          <w:i w:val="false"/>
          <w:color w:val="000000"/>
          <w:sz w:val="28"/>
        </w:rPr>
        <w:t xml:space="preserve">
      Геоботаникалық зерттеу мәліметтері бойынша облыстың жайылымдық жерлері далалық табиғи аймақта орналасқан, экология-географиялық субзонасы орташа құрғақ дала болып табылады. Жайылымдар бетеге басым болатын аласа шөпті болып табылады. Жайылымдардың басым түрі – қауырсынды-бетегелі-бұталы, кейде жусанды, ал тырсика-бетегелі аралас австрийялық арамшөптермен ластануы да байқалады; Шөптің сапасы орташа. Жайылымдар барлық мал түрлеріне арналған көктемгі-жазғы-күзгі жайылымдар болып табылады, </w:t>
      </w:r>
      <w:r>
        <w:rPr>
          <w:rFonts w:ascii="Times New Roman"/>
          <w:b w:val="false"/>
          <w:i w:val="false"/>
          <w:color w:val="000000"/>
          <w:sz w:val="28"/>
        </w:rPr>
        <w:t>6-қосымша</w:t>
      </w:r>
      <w:r>
        <w:rPr>
          <w:rFonts w:ascii="Times New Roman"/>
          <w:b w:val="false"/>
          <w:i w:val="false"/>
          <w:color w:val="000000"/>
          <w:sz w:val="28"/>
        </w:rPr>
        <w:t xml:space="preserve">. Қазақстан Республикасы Ауыл шаруашылығы министрінің 2015 жылғы 14 сәуірдегі No 3-3/332 бұйрығына </w:t>
      </w:r>
      <w:r>
        <w:rPr>
          <w:rFonts w:ascii="Times New Roman"/>
          <w:b w:val="false"/>
          <w:i w:val="false"/>
          <w:color w:val="000000"/>
          <w:sz w:val="28"/>
        </w:rPr>
        <w:t>қосымшаға</w:t>
      </w:r>
      <w:r>
        <w:rPr>
          <w:rFonts w:ascii="Times New Roman"/>
          <w:b w:val="false"/>
          <w:i w:val="false"/>
          <w:color w:val="000000"/>
          <w:sz w:val="28"/>
        </w:rPr>
        <w:t xml:space="preserve"> сәйкес жайылымдық жерлерге қажеттілік есептелді:</w:t>
      </w:r>
    </w:p>
    <w:bookmarkEnd w:id="30"/>
    <w:bookmarkStart w:name="z37" w:id="31"/>
    <w:p>
      <w:pPr>
        <w:spacing w:after="0"/>
        <w:ind w:left="0"/>
        <w:jc w:val="both"/>
      </w:pPr>
      <w:r>
        <w:rPr>
          <w:rFonts w:ascii="Times New Roman"/>
          <w:b w:val="false"/>
          <w:i w:val="false"/>
          <w:color w:val="000000"/>
          <w:sz w:val="28"/>
        </w:rPr>
        <w:t>
      -1 бас ірі қара – 9,5 га;</w:t>
      </w:r>
    </w:p>
    <w:bookmarkEnd w:id="31"/>
    <w:bookmarkStart w:name="z38" w:id="32"/>
    <w:p>
      <w:pPr>
        <w:spacing w:after="0"/>
        <w:ind w:left="0"/>
        <w:jc w:val="both"/>
      </w:pPr>
      <w:r>
        <w:rPr>
          <w:rFonts w:ascii="Times New Roman"/>
          <w:b w:val="false"/>
          <w:i w:val="false"/>
          <w:color w:val="000000"/>
          <w:sz w:val="28"/>
        </w:rPr>
        <w:t>
      -1 бас ұсақ мал – 1,9 га;</w:t>
      </w:r>
    </w:p>
    <w:bookmarkEnd w:id="32"/>
    <w:bookmarkStart w:name="z39" w:id="33"/>
    <w:p>
      <w:pPr>
        <w:spacing w:after="0"/>
        <w:ind w:left="0"/>
        <w:jc w:val="both"/>
      </w:pPr>
      <w:r>
        <w:rPr>
          <w:rFonts w:ascii="Times New Roman"/>
          <w:b w:val="false"/>
          <w:i w:val="false"/>
          <w:color w:val="000000"/>
          <w:sz w:val="28"/>
        </w:rPr>
        <w:t>
      -1 жылқы басы – 11,4 га.</w:t>
      </w:r>
    </w:p>
    <w:bookmarkEnd w:id="33"/>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7-қосымшада</w:t>
      </w:r>
      <w:r>
        <w:rPr>
          <w:rFonts w:ascii="Times New Roman"/>
          <w:b w:val="false"/>
          <w:i w:val="false"/>
          <w:color w:val="000000"/>
          <w:sz w:val="28"/>
        </w:rPr>
        <w:t xml:space="preserve"> келтірілген ауыл шаруашылығы жануарларының саны туралы деректер ауыл шаруашылығы жануарларын бірдейлендіру дерекқорынан алынды. Ауыл шаруашылығы жануарларының түрлері бойынша мал басы ауылдық округтер бөлінісінде 51 гурт, 36 отар және 26 табын болып ұйымдастырылды, </w:t>
      </w:r>
      <w:r>
        <w:rPr>
          <w:rFonts w:ascii="Times New Roman"/>
          <w:b w:val="false"/>
          <w:i w:val="false"/>
          <w:color w:val="000000"/>
          <w:sz w:val="28"/>
        </w:rPr>
        <w:t>8-қосымша</w:t>
      </w:r>
    </w:p>
    <w:bookmarkStart w:name="z41" w:id="34"/>
    <w:p>
      <w:pPr>
        <w:spacing w:after="0"/>
        <w:ind w:left="0"/>
        <w:jc w:val="both"/>
      </w:pPr>
      <w:r>
        <w:rPr>
          <w:rFonts w:ascii="Times New Roman"/>
          <w:b w:val="false"/>
          <w:i w:val="false"/>
          <w:color w:val="000000"/>
          <w:sz w:val="28"/>
        </w:rPr>
        <w:t xml:space="preserve">
      Елді мекендер шегінде жеке қосалқы шаруашылықтарда ауылшаруашылық малдарын жаюға небәрі 70,805 мың гектар жер бар. Ауыл шаруашылығы жануарларын жайылыммен 100% қамтамасыз ету үшін 165,867 мың гектар аумақ қажет. Ауылдық округтердегі жайылымдық жерлердің пайыздық үлесін ұлғайту үшін 35,056 мың гектар аумақта 8 373 бас ауыл шаруашылығы малдары шалғайдағы жер учаскелеріне бекітілді. Шалғайдағы жер учаскелеріне мал басын беру ауылдық округ әкімдерімен келісілген, </w:t>
      </w:r>
      <w:r>
        <w:rPr>
          <w:rFonts w:ascii="Times New Roman"/>
          <w:b w:val="false"/>
          <w:i w:val="false"/>
          <w:color w:val="000000"/>
          <w:sz w:val="28"/>
        </w:rPr>
        <w:t>9-қосымша</w:t>
      </w:r>
      <w:r>
        <w:rPr>
          <w:rFonts w:ascii="Times New Roman"/>
          <w:b w:val="false"/>
          <w:i w:val="false"/>
          <w:color w:val="000000"/>
          <w:sz w:val="28"/>
        </w:rPr>
        <w:t>.</w:t>
      </w:r>
    </w:p>
    <w:bookmarkEnd w:id="34"/>
    <w:bookmarkStart w:name="z42" w:id="35"/>
    <w:p>
      <w:pPr>
        <w:spacing w:after="0"/>
        <w:ind w:left="0"/>
        <w:jc w:val="both"/>
      </w:pPr>
      <w:r>
        <w:rPr>
          <w:rFonts w:ascii="Times New Roman"/>
          <w:b w:val="false"/>
          <w:i w:val="false"/>
          <w:color w:val="000000"/>
          <w:sz w:val="28"/>
        </w:rPr>
        <w:t xml:space="preserve">
      Табиғи жайылымдарда 15 сәуірден 15 қазанға дейін жайылым кезеңдері бар үш танапты жайылым айналымын ұйымдастыру жоспарлануда. Жайылымдардың ұсынылатын жайылым ауыспалы сызбаларын белгілеумен диаграмма </w:t>
      </w:r>
      <w:r>
        <w:rPr>
          <w:rFonts w:ascii="Times New Roman"/>
          <w:b w:val="false"/>
          <w:i w:val="false"/>
          <w:color w:val="000000"/>
          <w:sz w:val="28"/>
        </w:rPr>
        <w:t>10-қосымшада</w:t>
      </w:r>
      <w:r>
        <w:rPr>
          <w:rFonts w:ascii="Times New Roman"/>
          <w:b w:val="false"/>
          <w:i w:val="false"/>
          <w:color w:val="000000"/>
          <w:sz w:val="28"/>
        </w:rPr>
        <w:t xml:space="preserve"> көрсетілген.</w:t>
      </w:r>
    </w:p>
    <w:bookmarkEnd w:id="35"/>
    <w:bookmarkStart w:name="z43" w:id="36"/>
    <w:p>
      <w:pPr>
        <w:spacing w:after="0"/>
        <w:ind w:left="0"/>
        <w:jc w:val="both"/>
      </w:pPr>
      <w:r>
        <w:rPr>
          <w:rFonts w:ascii="Times New Roman"/>
          <w:b w:val="false"/>
          <w:i w:val="false"/>
          <w:color w:val="000000"/>
          <w:sz w:val="28"/>
        </w:rPr>
        <w:t xml:space="preserve">
      Суару пункттері жайылымдық жануарлардың түрлері мен топтарын, аумақтарды пайдаланудың маусымдылығын, жер бедерін ескере отырып орналастырылады. Жайылымдарды сумен қамтамасыз етудің ең жақсы көздері ағын суы бар өзендер, көлдер және тоғандар болып табылады. "Су тұтынудың және су бұрудың үлестік нормаларын әзірлеу жөніндегі әдістемені бекіту туралы" Қазақстан Республикасы Премьер-Министрінің орынбасары – Қазақстан Республикасы Ауыл шаруашылығы министрінің 2016 жылғы 30 желтоқсандағы №545 бұйрығымен ауыл шаруашылығы жануарларының түрлері бойынша орташа тәуліктік су тұтыну </w:t>
      </w:r>
      <w:r>
        <w:rPr>
          <w:rFonts w:ascii="Times New Roman"/>
          <w:b w:val="false"/>
          <w:i w:val="false"/>
          <w:color w:val="000000"/>
          <w:sz w:val="28"/>
        </w:rPr>
        <w:t>нормасы</w:t>
      </w:r>
      <w:r>
        <w:rPr>
          <w:rFonts w:ascii="Times New Roman"/>
          <w:b w:val="false"/>
          <w:i w:val="false"/>
          <w:color w:val="000000"/>
          <w:sz w:val="28"/>
        </w:rPr>
        <w:t xml:space="preserve"> бекітілді:</w:t>
      </w:r>
    </w:p>
    <w:bookmarkEnd w:id="3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 үшін</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45-55 литр;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жас аралығындағы жас малға</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 литр;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 жасқа дейінгі жас жануарлар үшін</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10-15 литр;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қой мен ешкі үшін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 литр;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жасқа дейінгі қозыларға</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л.</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 үшін</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40-50 литр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жасқа дейінгі құлындарға</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30-40 л</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айға дейінгі құлындарға</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 л.</w:t>
            </w:r>
          </w:p>
        </w:tc>
      </w:tr>
    </w:tbl>
    <w:bookmarkStart w:name="z44" w:id="37"/>
    <w:p>
      <w:pPr>
        <w:spacing w:after="0"/>
        <w:ind w:left="0"/>
        <w:jc w:val="both"/>
      </w:pPr>
      <w:r>
        <w:rPr>
          <w:rFonts w:ascii="Times New Roman"/>
          <w:b w:val="false"/>
          <w:i w:val="false"/>
          <w:color w:val="000000"/>
          <w:sz w:val="28"/>
        </w:rPr>
        <w:t>
      Жайылымнан сиыр суаратын жерге дейін рұқсат етілген қашықтық -1,5 км, бұзаулар үшін - 1 км, жас ірі қара - 2,5 км, қой мен ешкі үшін - 5 км, жылқы мен түйе үшін 6-7 км-ге дейін.</w:t>
      </w:r>
    </w:p>
    <w:bookmarkEnd w:id="37"/>
    <w:bookmarkStart w:name="z45" w:id="38"/>
    <w:p>
      <w:pPr>
        <w:spacing w:after="0"/>
        <w:ind w:left="0"/>
        <w:jc w:val="both"/>
      </w:pPr>
      <w:r>
        <w:rPr>
          <w:rFonts w:ascii="Times New Roman"/>
          <w:b w:val="false"/>
          <w:i w:val="false"/>
          <w:color w:val="000000"/>
          <w:sz w:val="28"/>
        </w:rPr>
        <w:t xml:space="preserve">
      Аудан аумағындағы жайылымдық инфрақұрылым объектілері мен ауыл шаруашылығы жануарларын өткізуге арналған сервитуттар, ветеринариялық-санитариялық объектілер туралы мәліметтер </w:t>
      </w:r>
      <w:r>
        <w:rPr>
          <w:rFonts w:ascii="Times New Roman"/>
          <w:b w:val="false"/>
          <w:i w:val="false"/>
          <w:color w:val="000000"/>
          <w:sz w:val="28"/>
        </w:rPr>
        <w:t>11-қосымшада</w:t>
      </w:r>
      <w:r>
        <w:rPr>
          <w:rFonts w:ascii="Times New Roman"/>
          <w:b w:val="false"/>
          <w:i w:val="false"/>
          <w:color w:val="000000"/>
          <w:sz w:val="28"/>
        </w:rPr>
        <w:t xml:space="preserve"> көрсетілген.</w:t>
      </w:r>
    </w:p>
    <w:bookmarkEnd w:id="38"/>
    <w:bookmarkStart w:name="z46" w:id="39"/>
    <w:p>
      <w:pPr>
        <w:spacing w:after="0"/>
        <w:ind w:left="0"/>
        <w:jc w:val="both"/>
      </w:pPr>
      <w:r>
        <w:rPr>
          <w:rFonts w:ascii="Times New Roman"/>
          <w:b w:val="false"/>
          <w:i w:val="false"/>
          <w:color w:val="000000"/>
          <w:sz w:val="28"/>
        </w:rPr>
        <w:t>
      Мал өткелдері. Ауыл шаруашылығы жануарларын өткізуге арналған өткелдер жобаланған. Жалпы мал айдау жер алаңы 830 гектарды құрайды. Табиғи шөптер мен ауылшаруашылық дақылдарының тапталмауы үшін мал өткелдері қарастырылған. Ауыл шаруашылығы жануарларының қозғалысы жер пайдаланушылардың аумақтарынан тыс жерлерде жүзеге асырылатындықтан, ауыл шаруашылығы жануарларын өткізуге арналған сервитуттардың болуы туралы мәліметтер жоқ.</w:t>
      </w:r>
    </w:p>
    <w:bookmarkEnd w:id="39"/>
    <w:bookmarkStart w:name="z47" w:id="40"/>
    <w:p>
      <w:pPr>
        <w:spacing w:after="0"/>
        <w:ind w:left="0"/>
        <w:jc w:val="both"/>
      </w:pPr>
      <w:r>
        <w:rPr>
          <w:rFonts w:ascii="Times New Roman"/>
          <w:b w:val="false"/>
          <w:i w:val="false"/>
          <w:color w:val="000000"/>
          <w:sz w:val="28"/>
        </w:rPr>
        <w:t xml:space="preserve">
      Облыста ауылшаруашылық жануарларына арналған жайылымдық жерлердің үлесі 64% құрайды. Жетіспейтін жайылымдық жерлерді толықтыру үшін қосымша 60,006 мың га жер қажет, </w:t>
      </w:r>
      <w:r>
        <w:rPr>
          <w:rFonts w:ascii="Times New Roman"/>
          <w:b w:val="false"/>
          <w:i w:val="false"/>
          <w:color w:val="000000"/>
          <w:sz w:val="28"/>
        </w:rPr>
        <w:t>12-қосымша</w:t>
      </w:r>
      <w:r>
        <w:rPr>
          <w:rFonts w:ascii="Times New Roman"/>
          <w:b w:val="false"/>
          <w:i w:val="false"/>
          <w:color w:val="000000"/>
          <w:sz w:val="28"/>
        </w:rPr>
        <w:t>.</w:t>
      </w:r>
    </w:p>
    <w:bookmarkEnd w:id="40"/>
    <w:bookmarkStart w:name="z48" w:id="41"/>
    <w:p>
      <w:pPr>
        <w:spacing w:after="0"/>
        <w:ind w:left="0"/>
        <w:jc w:val="both"/>
      </w:pPr>
      <w:r>
        <w:rPr>
          <w:rFonts w:ascii="Times New Roman"/>
          <w:b w:val="false"/>
          <w:i w:val="false"/>
          <w:color w:val="000000"/>
          <w:sz w:val="28"/>
        </w:rPr>
        <w:t xml:space="preserve">
      Жайылымдық жерлер қажеттілігін жайылым пайдаланушылармен олардың жайылымдарын халықтың ауыл шаруашылығы жануарларын жаю үшін ішінара пайдалануы туралы меморандум жасасу арқылы немесе "Жайылымдар туралы" Қазақстан Республикасы Заңының 14-бабының </w:t>
      </w:r>
      <w:r>
        <w:rPr>
          <w:rFonts w:ascii="Times New Roman"/>
          <w:b w:val="false"/>
          <w:i w:val="false"/>
          <w:color w:val="000000"/>
          <w:sz w:val="28"/>
        </w:rPr>
        <w:t>3-тармағына</w:t>
      </w:r>
      <w:r>
        <w:rPr>
          <w:rFonts w:ascii="Times New Roman"/>
          <w:b w:val="false"/>
          <w:i w:val="false"/>
          <w:color w:val="000000"/>
          <w:sz w:val="28"/>
        </w:rPr>
        <w:t xml:space="preserve"> сәйкес пайдаланылмай жатқан жайылымдық жерлерді алып қою арқылы қанағаттандыру мүмкін.</w:t>
      </w:r>
    </w:p>
    <w:bookmarkEnd w:id="4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 – қосымша</w:t>
            </w:r>
          </w:p>
        </w:tc>
      </w:tr>
    </w:tbl>
    <w:bookmarkStart w:name="z50" w:id="42"/>
    <w:p>
      <w:pPr>
        <w:spacing w:after="0"/>
        <w:ind w:left="0"/>
        <w:jc w:val="left"/>
      </w:pPr>
      <w:r>
        <w:rPr>
          <w:rFonts w:ascii="Times New Roman"/>
          <w:b/>
          <w:i w:val="false"/>
          <w:color w:val="000000"/>
        </w:rPr>
        <w:t xml:space="preserve"> Абай ауданы жайылымдарын жерлердің санаттары бойынша бөлу, мың гектар</w:t>
      </w:r>
    </w:p>
    <w:bookmarkEnd w:id="4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округтердің 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санаттары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Жерлер жиыны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елдi мекендердiң жері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өнеркәсiп, көлiк, байланыс, және ауыл шаруашылығына арналмаған өзге де жер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ерекше қорғалатын табиғи аумақтардың жерi</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орман қорының жерi</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 қорының жерi</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Босалқы жер</w:t>
            </w: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3, 648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3,922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3,546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5,645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61,734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35,700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104,736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71,303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109,870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43,380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81,354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42,186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19,839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20,996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45,990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61,269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2,183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5,660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37,973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аудан бойынша барлығы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317,232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70,805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113,847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509,277</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2 – қосымша</w:t>
            </w:r>
          </w:p>
        </w:tc>
      </w:tr>
    </w:tbl>
    <w:bookmarkStart w:name="z52" w:id="43"/>
    <w:p>
      <w:pPr>
        <w:spacing w:after="0"/>
        <w:ind w:left="0"/>
        <w:jc w:val="left"/>
      </w:pPr>
      <w:r>
        <w:rPr>
          <w:rFonts w:ascii="Times New Roman"/>
          <w:b/>
          <w:i w:val="false"/>
          <w:color w:val="000000"/>
        </w:rPr>
        <w:t xml:space="preserve"> Елді мекеннің жайылымдарын бөлу, мың гектар</w:t>
      </w:r>
    </w:p>
    <w:bookmarkEnd w:id="4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537"/>
        <w:gridCol w:w="1537"/>
        <w:gridCol w:w="1537"/>
        <w:gridCol w:w="1537"/>
        <w:gridCol w:w="1538"/>
        <w:gridCol w:w="1538"/>
        <w:gridCol w:w="1538"/>
        <w:gridCol w:w="1538"/>
      </w:tblGrid>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округтердің атауы</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атауы</w:t>
            </w:r>
          </w:p>
        </w:tc>
        <w:tc>
          <w:tcPr>
            <w:tcW w:w="153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жалпы алаңы, мың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алаңдары мен түрлері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 ауыл шаруашылығы жануарларын жаю бойынша халық мұқтажын қанағаттандыруға арналған, мың гектар</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көпшілік пайдала-натын, мың гектар</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мың гектар</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353233100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353285100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353289100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5,635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5,635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5,635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353257100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353233100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 ауылы</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Сарепта ауылы</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11,753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4,457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4,457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7,296</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353237300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Қоянды ауылы</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4,424</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353237200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Қойбас ауылы</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3,631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3,631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3,631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Дубовка ауылы</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 ауылы</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10,310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6,661</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353241200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Пахотное ауылы</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0,948</w:t>
            </w: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353249100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Юбилейное ауылы</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6,171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4,138</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353249200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Жон ауылы</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353249300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Тасзаимка ауылы</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2,278</w:t>
            </w: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353259100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Жартас ауылы</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353259200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Восход ауылы</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0,642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0,642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0,642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353259300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Поливное ауылы</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0,329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0,329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0,329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353253100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 ауылы</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3,139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2,639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2,639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0,500</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353253200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Жартас ауылы</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0,375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0,375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0,677</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353253300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ауылы</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0,243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0,224</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353253400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Южное ауылы</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0,880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0,880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w:t>
            </w: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Құлаайғыр ауылы</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8,119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5,052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5,052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3,067</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353261200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Жаман жол ауылы</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5,141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5,141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5,141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353261800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Ялта ауылы</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353263100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 ауылы</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353263200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Жұмабек ауылы</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0,868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0,868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0,868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353267100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Агрогородок ауылы</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0,342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0,342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0,342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353267100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Садовое ауылы</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353267100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Ягодное ауылы</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0,132</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Самарка ауылы</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9,739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7,528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7,528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2,211</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Аудан бойынша барлығы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105,861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70,805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70,805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35,056</w:t>
            </w:r>
          </w:p>
        </w:tc>
      </w:tr>
    </w:tbl>
    <w:bookmarkStart w:name="z53" w:id="44"/>
    <w:p>
      <w:pPr>
        <w:spacing w:after="0"/>
        <w:ind w:left="0"/>
        <w:jc w:val="both"/>
      </w:pPr>
      <w:r>
        <w:rPr>
          <w:rFonts w:ascii="Times New Roman"/>
          <w:b w:val="false"/>
          <w:i w:val="false"/>
          <w:color w:val="000000"/>
          <w:sz w:val="28"/>
        </w:rPr>
        <w:t>
      *екпе, аридтік, маусымдық жайылымдар жоқ</w:t>
      </w:r>
    </w:p>
    <w:bookmarkEnd w:id="4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3 – қосымша</w:t>
            </w:r>
          </w:p>
        </w:tc>
      </w:tr>
    </w:tbl>
    <w:bookmarkStart w:name="z55" w:id="45"/>
    <w:p>
      <w:pPr>
        <w:spacing w:after="0"/>
        <w:ind w:left="0"/>
        <w:jc w:val="left"/>
      </w:pPr>
      <w:r>
        <w:rPr>
          <w:rFonts w:ascii="Times New Roman"/>
          <w:b/>
          <w:i w:val="false"/>
          <w:color w:val="000000"/>
        </w:rPr>
        <w:t xml:space="preserve"> Жер учаскесіне құқық белгілейтін және сәйкестендіру құжаттары негізінде меншік иелері мен жер пайдаланушылар туралы мәліметтер</w:t>
      </w:r>
    </w:p>
    <w:bookmarkEnd w:id="4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Меншік иелерінің, жер пайдаланушылардың атауы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Бизнес сәйкестендіру нөмірі/жеке сәйкестендіру нөмірі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кадастрлық нөмірі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алаңы, мың гектар</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"НурАй Караганда"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170140007231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09-134-034-052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8,861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"АПХ Сарыарка"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120740007363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"Құлынбай"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120740007363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0,784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"Балмағамбет"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231040022565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0,431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"KRGRAM"</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231040022476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7,292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"YNTYMAK YLY DALA"</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201040022738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09-134-034-128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"YNTYMAK YLY DALA"</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201040022738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"Арсен - 2017"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170140015133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"ШҚ Арлан"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210840026471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0,924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ӘКК "Калмак малы"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180840007556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09-134-034-130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4,499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ӘКК "Калмак малы"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180840007556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09-134-034-131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Альбатыров Шортанбек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570522300997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09-134-034-120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Жасимов А.А.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0,639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Жасимов А.А.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Баедилов Канат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0,871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Байгунакова Шолпан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0,596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Баймаганбетов Виталий "Надежда"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09-134-034-146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0,456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Кабильдин А.А.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Алханова Ануар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0,285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Аскаров А.Б.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0,524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Дуанбеков Ж.М.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0,639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Секен Зарина Балгабаевна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Жунусова Шолпан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0,668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Кабильдина Г.Г.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0,716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Зыбин Алексей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ТусуповОрынбасар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Искаков Б.Н.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Кудрешова Ольга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0,541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КушербековСабиркан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0,512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Нажмадинов Айхан "Жунус"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0,948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Тусупов Ерсин Советович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2,893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Сейсенов Аспандияр "Арқа-таңы"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09-134-034-118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0,377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СехимбаевАкылбек "Тлеужан"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Секен Зарина Балгабаевна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Саттари С.Ж.</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0,194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Тусупбеков Амангельды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09-134-034-110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0,742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Пилявская Светлана Андреввна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БожановаН.Т."Айдар"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09-134-034-148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БожановаН.Т."Айдар"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09-134-034-149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БожановаН.Т."Айдар"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09-134-034-127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Турсуналиев У.Х.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09-134-034-119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Балла 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09-134-034-121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0,341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Балла Людмила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09-134-034-144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0,545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Балла Людмила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09-134-034-145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Балла А.Г.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09-134-034-122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0,471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Әбдірахман Дархан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0,196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Турсуналиев У.Х.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09-134-034-150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0,837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Турсуналиев У.Х.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09-134-034-151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Турсуналиев У.Х.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09-134-034-152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0,758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Турсуналиев У.Х.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09-134-034-143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Орынбасаров Б.М.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09-134-034-153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БайкатоваЖемис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09-134-034-154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0,242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Абишева Эльмира Базиловна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09-134-034-155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0,365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"Жабяк В и 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151240008748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0,278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"Жабяк В и 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151240008748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0,382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"Койбас"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100540008767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"Койбас"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100540008767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0,646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"Койбас"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100540008767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"Койбас"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100540008767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"Койбас"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100540008767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"Койбас"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100540008767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6,531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"Койбас"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100540008767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0,290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"Койбас"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100540008767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0,882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"Койбас"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100540008767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"Астра-Агро ЛТД"</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120240010701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0,795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"Лидер ГиД"</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220840024219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"Лидер ГиД"</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220840024219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09-134-006-209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"Лидер ГиД"</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220840024219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09-134-006-210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"ЖәнібекКерей"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230540018295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09-134-006-218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"ЖәнібекКерей"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230540018295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09-134-006-212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"ЖәнібекКерей"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230540018295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09-134-006-213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0,546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ӘКК "Береке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230540044849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АкжоловРенад "Акжол"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0,527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Амантай Кеңшілік "Амантай 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5,343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Амантай Кеңшілік "Амантай 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0,273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Атинов Мухамеджан "Ата"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БакельЖенис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0,313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Амантай Кеншилик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0,626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Башеков Сагат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Горохов Юрий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0,382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Еримов Байкадам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Жиенбаев Дидар Б. "Айдын"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0,524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Жиенбаев Дидар Б. "Айдын"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0,525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Силамхан Серикбол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Ибкеев Сапар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0,683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Копбаев Марат "Ыбырай"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0,902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Курц Валерий "Курц"</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Курц Валерий "Курц"</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Курц Валерий "Курц"</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Қанатбай Өмірхан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Оразбеков Жанат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0,445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Ожгихин Иван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Өмірхан Сайранбек "Алтын дән"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Секербаев Болат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Оразбеков Куат "Изат"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0,452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Потапов Иван "Василек"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Петровец Николай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09-134-006-204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Прохоров Василий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0,311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Амантай Бердімұрат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0,547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Шаимов Серик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Силамхан Жайлаубай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ТуганбековСержан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Федюшкин Сергей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0,397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Муратхан Саулегул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0,296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Шайдулин Юрий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09-134-006-214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Шайдулин Юрий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09-134-006-217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0,375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Шишко Валерий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0,479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Қайрат Тілек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0,265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Ящук Станислав Анатольевич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0,173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Ибкеев Сапар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0,684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Ибкеев Сапар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09-134-006-071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Ибкеев Сапар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0,535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Хуанбай Байболат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0,196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Жапар Талгат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0,444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Долгопятов Г.А.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Приймак И.Ф.</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0,186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Гавдис М.Г.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Елеш Акмарал Бердхужаакызы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0,161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Шаимов Серик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Ахметова Алия Аманбайевна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Джумахметов Галымжан Нурланович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09-134-006-206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3,923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Джумахметов Галымжан Нурланович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09-134-006-207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0,238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Амантай 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09-134-006-208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Амантай 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Долгопятов Г.А.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Тусупбеков Т.М.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0,175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АлпысовАрыстан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09-134-006-203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0,632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Ахметова Асем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09-134-067-001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6,685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Ахметова Асем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3,014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Балгабекова Гульзира "Жаманхан"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09-134-006-223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Балгабекова Гульзира "Жаманхан"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09-134-006-222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Балгабекова Гульзира "Жаманхан"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09-134-006-224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0,552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ЖШС "Племхоз"БАЙ БЕК"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130540004175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09-134-002-066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2,338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"Арка жылкысы"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5,295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"Альдеран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09-134-002-092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"Альдеран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0,224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"Альдеран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"Альдеран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"Альдеран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0,190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"Альдеран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"Альдеран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ЖШС "Альдеран 2"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ЖШС "Альдеран 2"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ЖШС "Альдеран 2"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"Альдеран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"Альдеран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ЖШС "Альдеран 2"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09-134-002-099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ЖШС "Альдеран 2"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"Альдеран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ЖШС "Альдеран 2"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0,667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"Альдеран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ЖШС "Альдеран 2"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"Альдеран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"Альдеран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"Альдеран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"Альдеран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09-134-002-078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"Альдеран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09-134-002-087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"Альдеран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09-134-002-045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"Альдеран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"Альдеран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"Броккер"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040140008203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09-134-002-082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"Nomad-AgroA"</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230340043378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Абдыкалыкова Кымбат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09-134-002-075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Әбілхайыр Дәулетхан "Бай Олке"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09-134-002-035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0,535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Айтжанов Джаксылык "Сарыбулак"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09-134-002-008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Успанова Динара Жандоловна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Айтжанов Джаксылык "Сарыбулак"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09-134-002-054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Бадмаев Борис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09-134-002-055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0,174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Бадмаев Борис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09-134-002-072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Бадмаев Борис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09-134-002-084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Бадмаев Борис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0,528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Бадмаев Борис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Глущенко Александр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Григорьева И.В. Вдовикова Н.В.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Григорьева И.В. Вдовикова Н.В.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Иванов Егор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09-134-002-085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0,271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Жумабеков Ж.Н.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КабдракбанБолатбек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09-134-002-079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КовоонБайганат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09-134-002-069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Коломин Владимир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09-134-002-089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Коновалов Виктор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09-134-002-001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Крухинец Яков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09-134-002-018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0,703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Кусаинов Амангелды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Махмед Науан "Ак жол"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09-134-002-027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0,372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Родичев Алексей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Родичев Алексей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Родичев Алексей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Руди Руслан "Анар"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09-134-002-074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Руди Руслан "Анар"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Сейлкан Тилепберген "Хатуу"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09-134-002-056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0,531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Хоменко Виталий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09-134-002-038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Хоменко Виталий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09-134-002-039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Шаржмов Андрей "Амангельды"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09-134-002-063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Шаржмов Меирхан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09-134-002-097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0,244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Шаржмов Меирхан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4,458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Вдовикова Елена Николаевна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Жевлаков Алексей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ТанатаровЖанат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ХадырСергажы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Ахунбаев С.З.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09-134-002-065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Башкенова Ерке Какимжановна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Торгаева 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5,341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Ибкеев Сапар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0,534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Шаймурат Бекоз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0,763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Оролхан Бахытгул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Жексенов М.Ж.</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ЖШС "Надежда Н. В."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970640002325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09-134-011-203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"Рассвет и 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220140024500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09-134-011-076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"Рассвет и 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220140024500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09-134-011-077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"Рассвет и 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220140024500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09-134-011-078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"Рассвет и 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220140024500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09-134-011-081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"Рассвет и 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220140024500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09-134-011-084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"Рассвет и 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220140024500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09-134-011-231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"Рассвет и 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220140024500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09-134-011-232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ЖШС "Жабяк В и К"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151240008748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09-134-011-054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0,281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ЖШС "Жабяк В и К"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151240008748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09-134-011-218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ЖШС "Жабяк В и К"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151240008748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09-134-011-214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0,153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ЖШС "Жабяк В и К"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151240008748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09-134-011-213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ЖШС "Жабяк В и К"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151240008748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ЖШС "Жабяк В и К"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151240008748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09-134-006-219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ЖШС "Жабяк В и К"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151240008748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09-134-011-034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17,543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ЖШС "Жабяк В и К"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151240008748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09-134-011-039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0,283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ЖШС "Жабяк В и К"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151240008748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09-134-011-040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ЖШС "Жабяк В и К"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151240008748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09-134-011-041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АтиновМухамеджан "Ата"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09-134-011-190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Белко-Закирьянова М.Н.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09-134-011-069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Белко-Закирьянова М.Н.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09-134-011-240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Шевченко Василий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09-134-011-050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0,293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Бунтовский Илья "Бунтовский"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09-134-011-026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Бунтовский Илья "Бунтовский"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09-134-011-116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Бунтовский Илья "Бунтовский"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09-134-011-106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Бунтовский Илья "Бунтовский"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09-134-011-107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Бунтовский Илья "Бунтовский"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09-134-011-029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0,162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Бунтовский Илья "Бунтовский"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09-134-011-030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Бунтовский Илья "Бунтовский"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09-134-011-031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Бунтовский Илья "Бунтовский"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0,436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Гурьянов Владимир "Заря"</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09-134-011-010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0,477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ЖабякИ.В."Шанс"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Жабяк М. И. "Макс"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09-134-011-033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Приходько Анастасия Сергеевна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09-134-011-053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Осин Ш.А.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09-134-011-179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0,476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Посохов Олег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09-134-011-047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0,347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Продиус Валерий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09-134-011-051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Бакин 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09-134-011-097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Бакин 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09-134-011-098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Петренко Денис ФҚ Дарья</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09-134-011-120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0,715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Мукашев А.Т. "Богара"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09-134-011-131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9,876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Чекушкин Юрий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09-134-011-123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0,342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Бунтовский Илья "Бунтовский"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09-134-011-239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УркеновДосан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09-134-011-242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Искакова Маргарита Аманкуловна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09-134-011-243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"Саумал"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121140018345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09-134-009-131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"Саумал"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121140018345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09-134-009-132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"Саумал"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121140018345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09-134-009-139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"Жаңакөмір"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121140018345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09-134-009-044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0,887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"Жартас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171140037820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09-134-009-194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"Достык KAZ"</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230340033330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09-134-009-009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"QaragandyOnimderi"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181040023839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09-134-009-062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"QaragandyOnimderi"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181040023839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09-134-009-063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0,224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"ЦОРА"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180640027098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09-134-009-153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0,176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"Бас Карьер"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200740018712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09-134-009-166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РГП "Енбек"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991040003972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09-134-066-048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Әкімбек С.С.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09-134-009-043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0,547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Амантай Бердімұрат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09-134-009-135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Амантай Кеңшілік "Амантай 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09-134-009-155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Амантай Кеңшілік "Амантай 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09-134-009-156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Дугиева Галина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09-134-009-066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Шевченко Василий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09-134-009-058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0,331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Рыскулова А.Г. "Карагандинец"</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09-134-009-047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0,356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Дильмагамбет Олжас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09-134-009-068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Дильмаганбетова Айсулу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09-134-009-073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Дильмаганбетова Айсулу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09-134-009-074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Муратхан Саулегул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09-134-009-053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0,493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Сапаргалиев М.С.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09-134-009-202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0,390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Зейнолдина Сауле "Тайаткан"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09-134-009-010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Ибрагимов Абдуахат "Поливное"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09-134-009-015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Иванов Виктор "Урожай"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09-134-009-012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Петренко Юрий Владим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09-134-009-064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Керекеша Виктор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09-134-009-038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0,246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Мукушев Мурат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09-134-009-039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Сабденов А.Т. "Болашак"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09-134-009-077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0,449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Назаренко Олег "Юлия"</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09-134-009-041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Слюсаренко Марина "Нива"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09-134-009-087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ТлеубековаАзима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09-134-009-050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Осин Анвар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09-134-009-149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Жумкин А.А. "Куаныш"</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09-134-009-048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Жаксыбаев Кайрат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09-134-009-113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0,277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Исмаилова Шалале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09-134-009-133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Осин Ш.А. "Шыгыс"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09-134-009-157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0,256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Бекбулатова Жибек "Жәрдем"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09-134-009-151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0,822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Машанло А.М.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09-134-009-169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0,151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Жумкин А.А."Куаныш"</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09-134-009-210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Махимов Нурмангали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09-134-009-225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Исмагилов Махаддин Асадуллах Оглы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09-134-009-229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Исмагилов Махаддин Асадуллах Оглы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09-134-009-230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ЖШС "Астра-АгроЛТД"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120240010701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09-134-020-004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ЖШС "Жана Комир"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2111140026250 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09-134-020-065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"ДеМАСагро"</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2111140026250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09-134-020-054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"ДеМАСагро"</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2111140026250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09-134-020-118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"ДеМАСагро"</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2111140026250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09-134-020-119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Адамчук Леонид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09-134-020-062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Акбузауова Кунар "Асқар"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09-134-020-043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АсылбаевЕргали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09-134-020-051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Жабяк Галина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09-134-020-008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Тагиров Радхан Тагирович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09-134-020-014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Продиус Валерий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09-134-020-052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0,179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Кулмуратова Тогжан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09-134-020-087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Кулмуратова Тогжан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09-134-020-002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Кулмуратова Тогжан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09-134-020-009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Кулмуратова Тогжан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09-134-020-120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0,712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Кулмуратова Тогжан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09-134-020-073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Свиридов Александр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09-134-020-034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0,456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Каирбеков Кузжан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09-134-020-019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Чекушкин Юрий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09-134-020-061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Мукашев А.Т. "Богара"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09-134-020-023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10,123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Сепбосон Ә.</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09-134-020-093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"Астра-Агро ЛТД"</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120240010701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09-134-022-176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ЖШС "Даулет и К"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20240009073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5,677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ЖШС "Февраль 2020"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990140006214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0,235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"Milk-Maria"</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210540012543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"Milk-Maria"</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210540012543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"Milk-Maria"</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210540012543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09-134-022-081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"Февраль 2020"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200640026978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ЖШС "Февраль 2020"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200640026978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"Milk-Maria"</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210540012543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09-134-022-015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0,862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"Milk-Maria"</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210540012543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"Milk-Maria"</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210540012543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ЖШС "Топарские теплицы"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110940001469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ЖШС "Мейрам KZ"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2110400318270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09-134-022-181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0,705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ЖШС "Мейрам KZ"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2110400318270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09-134-022-249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0,348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ЖШС "Мейрам KZ"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2110400318270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09-134-022-248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ЖШС "Мейрам KZ"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2110400318270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09-134-022-247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0,598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A+U "Хан"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190440017114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3,661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APK "Qarabas"</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201040002595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09-134-022-209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0,706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APK "Qarabas"</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201040002595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09-134-022-212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0,349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"Е Руслан"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220240032753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09-134-022-103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"MilkMaria"</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210540012543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09-134-022-182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0,593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ЖШС "Ата-Булак" Тусупбеков Амангельды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220340026297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09-134-022-175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"Жуантобе Строй"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180440040916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09-134-022-246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"Жуантобе Строй"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180440040916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09-134-022-197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ПК "Светоч"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981240002008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3,878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Абдрахманов Сагантай "Саке"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Талжанов Айтказы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09-134-022-107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Абишев Даулет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Амрашев Кайрат Толеутаевич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0,157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Жарылгасов Болат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09-134-022-112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0,948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Жулькенов Айдар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0,552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Аксанова Орынбала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0,783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Ахметжанов Оралбай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0,478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Дакенов Мурат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09-134-022-110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Дусупова Даметкен "Үміт"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09-134-022-126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Егоров Петр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0,222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Егоров Петр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Жумадилова Рымбала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0,483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Жумальдинова Сауле Сайлаубековна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Жумальдинова Сауле Сайлаубековна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0,199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ЖумановаЫкылас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09-134-022-120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0,162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Залимбаев Марат "Аргын"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Инирбаева Лаура "Медет"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0,171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Досжанов Л.О. "Нур-Бай"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09-134-022-105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0,179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Дюсенов Е.Д.</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Кобылкин Николай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Садыков Айдын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Соколов Евгений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0,157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Коккозов Есенкали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0,298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Коккозов Ержан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0,446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Кузьменко Иван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0,169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Магзумбеков Манат "Магзумбеков М.А."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Нурпеисов Айтпай "Нурбек"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Садвакасова Роза "Мадина"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0,244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Серикпаев Арман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09-134-022-109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Сулейменов Тимур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09-134-022-102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Кузьменко Иван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Кузьменко Иван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09-134-022-101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Хуспан Ансаган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0,461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Энс Максим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09-134-022-106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НакЖМова А.Ж</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09-134-022-124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Канат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09-134-022-198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0,312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Кожанова С.Ж.</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09-134-022-203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0,927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Ахунбаев С.З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09-134-022-201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0,751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Жұмаш А.И.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09-134-022-211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0,589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Жалелов Сайран Бакитович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09-134-022-202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0,643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Ширинов Фазил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09-134-022-208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0,972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АрЖМханов 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09-134-022-210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0,194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Жалелов Сайран Бакитович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09-134-022-217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Турсуналиев У.Х.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09-134-022-223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СаматұлыӘлібек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09-134-022-216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0,623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ЖШС "ADAMEF Group"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201040014013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09-134-017-233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ЖШС "ADAMEF Group"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201040014013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09-134-017-234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ЖШС "ADAMEF Group"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201040014013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09-134-017-235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0,222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ЖШС "ADAMEF Group"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201040014013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09-134-017-236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"AAA LLP"</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221240013016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09-134-017-261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"AAA LLP"</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221240013016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09-134-017-262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ЖШС "Жабяк В и К"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151240008748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09-134-017-229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ЖШС "Biosenimagro"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130440032236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09-134-017-034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БекбулатоваЖибек "Жәрдем"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09-134-017-017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Бондаренко Александр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09-134-017-009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Абдрахманов А.К.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09-134-017-013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0,696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Абдрахманов А.К.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09-134-017-269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0,225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Кушнарев Генадий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09-134-017-021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0,192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Назаренко Олег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09-134-017-030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Михальченко Юрий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09-134-017-026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0,224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"Альдеран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"Альдеран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0,249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"Альдеран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09-134-004-203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ЖШС "Сельскохозяйственная фирма "Тұмар XXI"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10840003292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"KAZ AGRO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190340013188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"Арка жылкысы"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210140015504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"Арка жылкысы"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210140015504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ӘКК "Береке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230540044849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ӘКК "САМАРКА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231240018792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09-134-004-078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Ахтан Жанболат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Тусупбеков Толеген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0,384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Болгарев Владимир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Жексенов М.Ж.</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Коншпаева Максуда "Темір"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09-134-004-091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0,395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Кузнецов Сергей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Лосин Александр "Виктория"</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09-134-004-219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Пакулов Юра "Пакулов Ю.А."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0,628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Полонская Валентина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0,343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Потапов И.И.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0,261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Нурпеисов Ерканат Оралбаевич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09-134-004-084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0,515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Симагин Артем "Симагин А.В."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09-134-004-202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Тарасюк Виталий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Ткаченко Александр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Ткаченко Вера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09-134-004-046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Шәкірт А.К.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09-134-004-035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Саят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0,158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Приймак И.Ф.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Әбілхайыр 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Копбаев Марат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Зентик А.А.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09-134-004-082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Силамхан Серикбол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09-134-004-083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0,375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Долгопятов Г.А.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Кунакбаев Марат Галимжанович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Зентик А.А.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Лобынцев В.А.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09-134-004-076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Шайкенова Б.Т.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09-134-004-080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Нурпеисов Ерканат Оралбаевич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0,167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Копбаев Марат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Копбаев Марат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09-134-004-209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АхтанЖанболат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Тусупбеков Т.М.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09-134-004-205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АмантайКеншилик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09-134-004-204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0,373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ХұрманНұрбег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09-134-004-206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Рахимберлин Ербол Усенович к/х "Алуа"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09-134-004-216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0,231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Бормотов К.К.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Бормотов К.К.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Жексенов Марат Жаксыбекович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09-134-004-217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Жексенов Марат Жаксыбекович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09-134-004-223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0,526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Елеубаева А.К.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09-140-106-011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Абишев С.Т.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09-134-069-072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Абишев С.Т.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09-134-069-073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Абишев С.Т.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09-134-069-081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Абишев С.Т.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09-134-069-075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Жадаев М.К.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09-134-069-078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Жадаев М.К.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09-134-069-079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Жадаев М.К.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09-134-069-035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Досжанов Дуйсенбек Оразбекович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09-134-069-029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0,234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 Микитюк Н.И.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09-134-069-067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 Микитюк Н.И.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09-134-069-068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 Абиева А.Ж.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09-134-069-032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Джукенова А.М.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09-134-069-003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0,235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 Джукенова А.М.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09-134-069-027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0,384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Мектепбаева Айдана Алпысбаевна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09-134-070-024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 Сагынбаева К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09-134-069-030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Галич Николай Николаевич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09-134-070-020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 Чеботарь К.С.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09-134-069-013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Горбатенко Андрей Владимирович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09-134-068-199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СаутовЕрмек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09-134-069-038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Ертысбаева Айгуль</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09-134-069-083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Карпекин Александр Владимирович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09-134-070-014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4 – қосымша</w:t>
            </w:r>
          </w:p>
        </w:tc>
      </w:tr>
    </w:tbl>
    <w:bookmarkStart w:name="z57" w:id="46"/>
    <w:p>
      <w:pPr>
        <w:spacing w:after="0"/>
        <w:ind w:left="0"/>
        <w:jc w:val="left"/>
      </w:pPr>
      <w:r>
        <w:rPr>
          <w:rFonts w:ascii="Times New Roman"/>
          <w:b/>
          <w:i w:val="false"/>
          <w:color w:val="000000"/>
        </w:rPr>
        <w:t xml:space="preserve"> Жайылымдарды бөлу</w:t>
      </w:r>
    </w:p>
    <w:bookmarkEnd w:id="4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мекеннің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 үшін қажетті жайылым алаңы, мың гектар</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Көпшілік пайдаланатын жайылымдардың алаңы, мың гектар</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жайылымдардың алаңы, мың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Сарепта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7,296</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353237300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Қоянды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4,424</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Қойбас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Дубовка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6,661</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Пахотное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0,948</w:t>
            </w:r>
          </w:p>
        </w:tc>
      </w:tr>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Юбилейное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4,138</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Жон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353249300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Тасзаимка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2,278</w:t>
            </w:r>
          </w:p>
        </w:tc>
      </w:tr>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Жартас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Восход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0,187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353259300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Поливное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0,500</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Жартас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0,677</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353253300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0,224</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353253400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Южное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w:t>
            </w:r>
          </w:p>
        </w:tc>
      </w:tr>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Құлаайғыр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3,067</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Жаман жол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353261800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Ялта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 Құлайгыр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Жұмабек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 Мичурин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Агрогородок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Садовое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Ягодное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0,132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Самарка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2,211</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аудан бойынша барлығы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88,320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40,264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165,867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70,805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35,056</w:t>
            </w:r>
          </w:p>
        </w:tc>
      </w:tr>
    </w:tbl>
    <w:bookmarkStart w:name="z58" w:id="47"/>
    <w:p>
      <w:pPr>
        <w:spacing w:after="0"/>
        <w:ind w:left="0"/>
        <w:jc w:val="both"/>
      </w:pPr>
      <w:r>
        <w:rPr>
          <w:rFonts w:ascii="Times New Roman"/>
          <w:b w:val="false"/>
          <w:i w:val="false"/>
          <w:color w:val="000000"/>
          <w:sz w:val="28"/>
        </w:rPr>
        <w:t>
      Ауыл шаруашылығы жануарларын жаю үшін 165,867 мың гектар жайылым қажет.</w:t>
      </w:r>
    </w:p>
    <w:bookmarkEnd w:id="47"/>
    <w:bookmarkStart w:name="z59" w:id="48"/>
    <w:p>
      <w:pPr>
        <w:spacing w:after="0"/>
        <w:ind w:left="0"/>
        <w:jc w:val="both"/>
      </w:pPr>
      <w:r>
        <w:rPr>
          <w:rFonts w:ascii="Times New Roman"/>
          <w:b w:val="false"/>
          <w:i w:val="false"/>
          <w:color w:val="000000"/>
          <w:sz w:val="28"/>
        </w:rPr>
        <w:t>
      Ауданда ауыл шаруашылығы жануарларын жаюға 105,861 мың гектар жайылым берілген;</w:t>
      </w:r>
    </w:p>
    <w:bookmarkEnd w:id="48"/>
    <w:bookmarkStart w:name="z60" w:id="49"/>
    <w:p>
      <w:pPr>
        <w:spacing w:after="0"/>
        <w:ind w:left="0"/>
        <w:jc w:val="both"/>
      </w:pPr>
      <w:r>
        <w:rPr>
          <w:rFonts w:ascii="Times New Roman"/>
          <w:b w:val="false"/>
          <w:i w:val="false"/>
          <w:color w:val="000000"/>
          <w:sz w:val="28"/>
        </w:rPr>
        <w:t>
      Ауыл шаруашылығы жануарларын 100% жайылыммен қамтамасыз ету үшін қосымша 60,006 мың гектар жайылым қажет.</w:t>
      </w:r>
    </w:p>
    <w:bookmarkEnd w:id="49"/>
    <w:bookmarkStart w:name="z61" w:id="50"/>
    <w:p>
      <w:pPr>
        <w:spacing w:after="0"/>
        <w:ind w:left="0"/>
        <w:jc w:val="both"/>
      </w:pPr>
      <w:r>
        <w:rPr>
          <w:rFonts w:ascii="Times New Roman"/>
          <w:b w:val="false"/>
          <w:i w:val="false"/>
          <w:color w:val="000000"/>
          <w:sz w:val="28"/>
        </w:rPr>
        <w:t>
      Қоғамдық жайылымдарда, ауданы 70,805 мың гектар24024 бас жайылады;</w:t>
      </w:r>
    </w:p>
    <w:bookmarkEnd w:id="50"/>
    <w:bookmarkStart w:name="z62" w:id="51"/>
    <w:p>
      <w:pPr>
        <w:spacing w:after="0"/>
        <w:ind w:left="0"/>
        <w:jc w:val="both"/>
      </w:pPr>
      <w:r>
        <w:rPr>
          <w:rFonts w:ascii="Times New Roman"/>
          <w:b w:val="false"/>
          <w:i w:val="false"/>
          <w:color w:val="000000"/>
          <w:sz w:val="28"/>
        </w:rPr>
        <w:t>
      шалғайдағы жайылымдарда, ауданы 36,658 мың гектар 8373 бас жайылады.</w:t>
      </w:r>
    </w:p>
    <w:bookmarkEnd w:id="5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5 – қосымша</w:t>
            </w:r>
          </w:p>
        </w:tc>
      </w:tr>
    </w:tbl>
    <w:bookmarkStart w:name="z64" w:id="52"/>
    <w:p>
      <w:pPr>
        <w:spacing w:after="0"/>
        <w:ind w:left="0"/>
        <w:jc w:val="left"/>
      </w:pPr>
      <w:r>
        <w:rPr>
          <w:rFonts w:ascii="Times New Roman"/>
          <w:b/>
          <w:i w:val="false"/>
          <w:color w:val="000000"/>
        </w:rPr>
        <w:t xml:space="preserve"> Қосымша қажет етілетін жайылымдар</w:t>
      </w:r>
    </w:p>
    <w:bookmarkEnd w:id="5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округтердің атауы</w:t>
            </w:r>
          </w:p>
        </w:tc>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Босалқы жерлерден қажет етілетін қосымша жайылымдар, мың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Қосымша берілетін жайылымдар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пайдаланушыларға жер пайдалануға берілуі мүмкін жайылымдар, мың гектар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 ауыл шаруашылығы жануарларын жаю бойынша халық мұқтажын қанағаттандыру мақсатында резервке қойылуға тиіс жайылымдар, мың гектар</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- 0,702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Аудан бойынша барлығы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4,767</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6 – қосымша</w:t>
            </w:r>
          </w:p>
        </w:tc>
      </w:tr>
    </w:tbl>
    <w:bookmarkStart w:name="z66" w:id="53"/>
    <w:p>
      <w:pPr>
        <w:spacing w:after="0"/>
        <w:ind w:left="0"/>
        <w:jc w:val="left"/>
      </w:pPr>
      <w:r>
        <w:rPr>
          <w:rFonts w:ascii="Times New Roman"/>
          <w:b/>
          <w:i w:val="false"/>
          <w:color w:val="000000"/>
        </w:rPr>
        <w:t xml:space="preserve"> Жайылымдарды геоботаникалық зерттеп-қарау мәліметтері</w:t>
      </w:r>
    </w:p>
    <w:bookmarkEnd w:id="5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азықтық алқаптардың жіктемесі бойынша және түсініксөз бойынша шифрлар, күні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Контурлар мен сЖМаттама-лар нөмірі (жақша ішінде)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азықтық алқаптар тЖМтерінің (айырмаларының, түрлендірулерінің) жер бедеріне топыраққа байланыстырылған атауы. Басқа жерлер мен алқаптардың атауы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Алқап түрі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Контурдағы пайыздық қатынас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мың гектар</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Заманауи пайдала-нылуы</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М-2А, М-2Б</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V, VI (типтік жайылымдар тобы)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Бетеге-жусан</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16174</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М-2Б</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 IIа (тарс-типтік жайылымдар тобы)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тырыс-типчак</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42683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М-2Б</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IIа класс (шөпті-дәнді жайылымдар)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тирсово-типчаково-жусан</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4969</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М-2А, М-2Б М2-В</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I (қызыл шөпті жайылымдар тобы)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 қауын-типчаковые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5959</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М-2А, М-2Б</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 IIа (қауырсынды жайылымдар тобы)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тарсық-жусан</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2042</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М-2Б</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V (тар доңға-лақ тобы жайылымдар)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суық жусан-типчак</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М-2А, М-2Б</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XVIII. XVIIIа (бетегелі жайылымдар тобы)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караганово-типчако тық</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5329</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М-4а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42,43 (вейниктік жайылымдар тобы)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түкті-қауырсынды шөп түк жабындылары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6919</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М-4Б</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IX (волоснец алқаптарының тобы)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волоснецово-жусан</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М-2А, М-2Б</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XVIа (лерхиан-жусанды жайылымдар тобы)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лерхиано-во-жусан ларды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589</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М-2а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 А (қауырсынды-қауырсынды жайылымдар тобы)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қауырсынды-типті жайылымдар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13350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М-4а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V(шөгінді жайылымдар тобы)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шөгінді жайылымдар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М-2а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IIА, IIБ (типтік жайылымдар тобы)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типчаково-қауырсынды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3545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М-2а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 класс (шөпті-дәнді жайылымдар)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вострецов жайылымдар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М-2а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XVI (шрепкиан-жусанды жайылымдар тобы)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шрепкиан-жусанды жайылымдар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Аудан бойынша барлығы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105861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67" w:id="54"/>
    <w:p>
      <w:pPr>
        <w:spacing w:after="0"/>
        <w:ind w:left="0"/>
        <w:jc w:val="both"/>
      </w:pPr>
      <w:r>
        <w:rPr>
          <w:rFonts w:ascii="Times New Roman"/>
          <w:b w:val="false"/>
          <w:i w:val="false"/>
          <w:color w:val="000000"/>
          <w:sz w:val="28"/>
        </w:rPr>
        <w:t>
      кестенің жалғасы</w:t>
      </w:r>
    </w:p>
    <w:bookmarkEnd w:id="5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түсімділік, гектарына центнерден (зерттеп-қарау жылы)</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Орташа жыл ішінде желінетін өсімдіктердің түсімділігі: құрғақ массаның гектарына центнерден, азық бірлігінің гектарына центнерден, қорытылатын азық бірлігінің гектарына центнерден, қорытылатын протеиннің гектарына килограмм маусымдар бойынша жайылымдық азық</w:t>
            </w:r>
          </w:p>
        </w:tc>
      </w:tr>
      <w:tr>
        <w:trPr>
          <w:trHeight w:val="30" w:hRule="atLeast"/>
        </w:trPr>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шабындық</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шабылатын жайылым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68" w:id="55"/>
    <w:p>
      <w:pPr>
        <w:spacing w:after="0"/>
        <w:ind w:left="0"/>
        <w:jc w:val="both"/>
      </w:pPr>
      <w:r>
        <w:rPr>
          <w:rFonts w:ascii="Times New Roman"/>
          <w:b w:val="false"/>
          <w:i w:val="false"/>
          <w:color w:val="000000"/>
          <w:sz w:val="28"/>
        </w:rPr>
        <w:t>
      кестенің жалғасы</w:t>
      </w:r>
    </w:p>
    <w:bookmarkEnd w:id="5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 бойынша есептелген түсімділік: құрғақ массаның гектарына центнерден (алымы), азық бірлігінің гектарына центнерден (бөлгіш)</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 бойынша азық қоры құрғақ массаның гектарына центнерден (алымы), азық бірлігінің гектарына центнерден (бөлгіш)</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Дақылдық-техникалық жай-күй, дәрілік өсімдіктердің бар-жоғы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Пайдалану бойынша ұсыныстар, малдың түрі. Жақсарту жөнінде ұсынылған шаралар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қанағаттанарлық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түрлеріне арналған көктемгі жазғы күзгі жайылымдар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қанағаттанарлық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түрлеріне арналған көктемгі жазғы күзгі жайылымдар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қанағаттанарлық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түрлеріне арналған көктемгі жазғы күзгі жайылымдар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қанағаттанарлық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түрлеріне арналған көктемгі жазғы күзгі жайылымдар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қанағаттанарлық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түрлеріне арналған көктемгі жазғы күзгі жайылымдар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қанағаттанарлық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түрлеріне арналған көктемгі жазғы күзгі жайылымдар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қанағаттанарлық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түрлеріне арналған көктемгі жазғы күзгі жайылымдар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қанағаттанарлық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түрлеріне арналған көктемгі жазғы күзгі жайылымдар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қанағаттанарлық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түрлеріне арналған көктемгі жазғы күзгі жайылымдар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қанағаттанарлық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түрлеріне арналған көктемгі жазғы күзгі жайылымдар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қанағаттанарлық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түрлеріне арналған көктемгі жазғы күзгі жайылымдар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қанағаттанарлық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түрлеріне арналған көктемгі жазғы күзгі жайылымдар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қанағаттанарлық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түрлеріне арналған көктемгі жазғы күзгі жайылымдар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қанағаттанарлық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түрлеріне арналған көктемгі жазғы күзгі жайылымдар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қанағаттанарлық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түрлеріне арналған көктемгі жазғы күзгі жайылымдар</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7 – қосымша</w:t>
            </w:r>
          </w:p>
        </w:tc>
      </w:tr>
    </w:tbl>
    <w:bookmarkStart w:name="z70" w:id="56"/>
    <w:p>
      <w:pPr>
        <w:spacing w:after="0"/>
        <w:ind w:left="0"/>
        <w:jc w:val="left"/>
      </w:pPr>
      <w:r>
        <w:rPr>
          <w:rFonts w:ascii="Times New Roman"/>
          <w:b/>
          <w:i w:val="false"/>
          <w:color w:val="000000"/>
        </w:rPr>
        <w:t xml:space="preserve"> Ауыл шаруашылығы жануарларының иелерін көрсете отырып, олардың саны туралы деректер</w:t>
      </w:r>
    </w:p>
    <w:bookmarkEnd w:id="5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 тЖМі</w:t>
            </w: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 бизнес сәйкестендіру нөмірі/ жеке сәйкестендіру нөмірі бизнес сәйкестендіру нөмірі/ жеке сәйкестендіру нөмірі</w:t>
            </w: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тұлғалардың аты, әкесінің аты (бар болса), тегі немесе заңды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Мал басының саны, бас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Абдиров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Абдрахманова Д 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Абдукалинова Р.С.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Айтжанов С.А.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Айтжанова Б.А.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Акжаяуов Н.С.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Акмаганбетов Е.Н.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Актурсунова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Алиев А.Д.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Алиева А.Я.</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Аманбаев Е.Д.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Артауз К.А.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Атанзаров А.Ж.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Аужанов Е.Р.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Багдаулет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Байбулинов И.К.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Балхашева С.С.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Барабаш В.В.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БаракбаевЕ.З.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Бейсенбеков А.М.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Бекмуратов А.Т.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Бекоз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БолатхановА.В.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Брем Е.В.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БубненковаЕ.А.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Вальтер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Ваниезова 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ВолосниковаМ.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Гаинутдинова 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Галич П.А.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ГиматдиноваР.А.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Гиниятуллин Р.Ф.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ГливинскаяН.Л.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Даутов Д.А.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Дауылбаев Ж.М.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Демидюк С.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Демьянов Д.А.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ДжанаеваЗ.А.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Дуйсенбеков С.С.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Дюсекеева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Дюсекеева Д.А.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Есжан Г.Б.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Жайменова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Жайменова 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ЖакЖМханов Е.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Жолдасов Б.А.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Жукутов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Жулькенов Е.К.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Жумабеков А.Е.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Жунусбеков 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Жунусов Б.А.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Жусупова 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Жыргаукызы М.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Заикина А.Н.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Залялиева 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Зенина Л.А.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Икишева А.М.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ИсахановаТ.К.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Камысбаев С.А.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КангожинаК.Т.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КаппаровЕ.Т.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КарлукЕ.Н.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Клевцова О.П.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КлигуновЕ.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Кожахметов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КопаевО.З.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Коптлеуов М.А.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Коротаева Н.В.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КотковаС.Д.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Краснолобова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Кулмуратова 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Кулмуратова И.Н.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Курц Е.Г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КучаевИ.А.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Қойшыбайқызы Б.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ЛихобабаС.И.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Малышев П.И.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Мансуров 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Матейко Ф.Ф</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Махамбетов Б.Н.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Махамбетов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Махмудов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Медиянова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Мельникова В.Н.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Мергалиев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Моргунова С.Г.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Мулдахметов Е.Т.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Мустафина Б.Е.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Назмутдинов Р.Р.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Николаев Н.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Нурбекова Г.М.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Нурпеисова 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Омаров Д.Б.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Оронды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 Т.А.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Оспанова А.Б.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Палайчук Г.Н.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Панасюк Л.В.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Пархоменко 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Перевезенцев Ю.А.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Перова С.Д.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Петрова Е.В.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Печень Е.В.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Платонова Л.Н.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Плотникова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Полещук Е.С.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Пономарев Н.В.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Проценко А.П.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Райхан 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Реметов Н.С.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Рыспеков Д.Д.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Рыспеков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Сабириянова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Сабыр 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СарсембековА.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Сарсенбаев Б.Д.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Сарсенбаев С.Д.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Сарсенбеков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Сарсенбеков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Сарсенбекова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Сатеков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Сафина Г.Г.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Сеилов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Сеилхан 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230740002305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ӘКК "Курмановские"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Сембекова К.С.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Серикова Л.Т.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Слюсаренко 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Соломатина 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Стовская Е.В.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Сытник Т.А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Таубаев А.К.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Темиргалиев М.К.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Тиканов 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Тлеуленов Д.К.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Толеу 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Турхаев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УксукбаевБ.Т.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Фурдь П.П.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"Бақыт-Керей" Қалел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Шишко Ю.Ю.</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Шордаров Н.Т.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Шпехт С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Шуплецова Н. 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Юркевич В.Ф.</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Яхьяева 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ЖМ "Береке"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Секен З.Б.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170140015133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"Арсен-2017"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Абдигулов 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Абишева Э.Б.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Айдарханова Г.Е.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Акан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Альбатыров Ш.К.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Ш/қАльжановЕ.А.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Баедилов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Байгунакова С.С.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Байкатова Ж..Б.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Баймаганбетов В.Г.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Баймурзин Е.Б.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Балла А.Г.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Балла 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35323 016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Бидайбаева И.А.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Божанова Н.Т.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Борисов В.В.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Браун Я.</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Гун П.В.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Даудрих М.Т.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Дуанбеков Ж.М.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Дуанин 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Дуйсен К.К.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Ермагамбетов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Әбдірахман Д.Б.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Әлімхан Ж.Ә.</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Жакаев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Жанжуманова З.Х.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Жанкеев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Жасимов 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Жунусова Ш.Т.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Зыбин 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Исюнас И.И.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"Арлан"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"Сережа"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"Тусупбеков"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Тилеужан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Кайтбаев К.Ш.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Калеткенова Д.К.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Кареба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Клюнк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Кожахай 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Куанышбеков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Кудряшов С.М.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Кушербеков С.А.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"Кудрешовы"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ШҚ"Нұрбек"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Мутаваров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Нажмадинов А.Ж.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Нефедов В.Е.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Нефедова А.В.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Опанбаева М.Қ.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Орынбасаров Б.М.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Патечук М.М.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Пилявская С.А.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Рамазанова С.Т.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СадрединовТ.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Сарсекенова Н.Х.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Сарсенбаев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Саттари С.Ж.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Сейсенов 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Сейсенов 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240240009267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ӘКК "Хадис 2024"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Сулейменов Ж.У.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Султанова Н.И.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120740007363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"АПХ Сарыарка"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810208350135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Токмагамбетов М.К.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170140007231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"НұрАй Караганда"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201040022738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"YNTYMAK YLY DALA"</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Тусупов О.С.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Тусупов Е.С.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Шапшекеев Б.С.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Шахабаева О.А.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Амірбек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Ауаныш 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Ауез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Абдикаримов С.Д.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Абдикаримова 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Абдолда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Абенев К.С.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Абишев Н.С.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Авдолда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АйдынбекМ.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Айтказы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Акжолов Р.К.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Амантай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Аникей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Анис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Арғын 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Атинов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Ахтан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Ахтан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АхылбайР.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Бадельхан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Бакель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Батырбек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Башеков Т.М.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Бейсембаев Н.Б.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Бекмагамбетов Ж.К.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Бекмагамбетова А.О.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Бидан 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Биназарович Д.Ж.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Болеке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Быков А.Д.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Гавдис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Гарохов Ю.</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Герасимов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Григорива М.Н.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Дуйсекей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Даржалел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Дағас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Даукен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Даукесов Н.Е.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Дәвід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Дильмаганбетов К.М.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Долгопятов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Дроздедцкии Ю.Н.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Дюсекев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ЕлеуханА.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Елеш А.Б.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ЕликбаеваН.И.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ЕрдигазыА.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Ережеп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Еримов Б.Б.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Еспаев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ЖаманханД.Н.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Жанбырбайн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Жанімхан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Жапар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Жапар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Жархын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Жетписбеков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ЖумаханЕ.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Жұмахан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Залелхан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Залелхан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Залелхан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Зейнелхан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Зикирия С.С.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Ибкеев С.К.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Иван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Илай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Кайырбеков А.Е.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Калмет Ғ.</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Калтыков 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Камелхан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Камелхан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Камелхан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Камелхан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Канатбай Ө.</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КаршагиновД.С.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Кене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Койшыбаев С.Т.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Койшыбаева А.К.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Коксоген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353 237082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КолауовС.С.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Кононов А.М.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Копбаев М.О.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353237 085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"Абайское"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Кузненцов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Курков 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Курков 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Курц В.В.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ҚайратТ.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353237091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Ласис 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353237092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Ляшук Ю.В.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353237093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Магеж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353237094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Магеж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353237095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Макерман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353237096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Макишбеков М.Т.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353237097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Мантай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353237098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Мереке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353237099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Михайлова З.Т.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МуратханС.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Мусабекова Ж.А.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Мухамеджан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Нағашыбайқызы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Нұрсапа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Ожгихин И.А.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Оразбек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Оразбеков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Өмірхан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180840007556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ПК "СПК" Қалмақ малы"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Подолинский А.М.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Потапов В.И.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Потапов И. 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Сагатович К.А.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Сагындыков 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СарсенбековК.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Сатиева М.Б.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Сезимхан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СейсенбайА.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Секербаев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Силамхан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Силамхан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Соколова А. 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Солтанбай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Солтанбай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Тауей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Тахиров М.Б.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Тлеуленов Б.М.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Тлеуленова Г.К.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120740007363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"АПХ Сарыарка"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230540018295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"Жәнібек Керей"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220840024219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"ЛидерГиД"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100540008767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"Койбас"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Тохтамурат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Төлеубай Ә.</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Туғанбеков С.А.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Тунгышхан 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Умарова 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Усенбай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 "Жігер" Амантай Б.Б.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Федюшкин С.В.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Халас 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Халыбай 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Ханбах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Хатшыбай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Хибат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Хинаят 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Холпан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Хуанбай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Хурман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Хызырхан 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Шамшит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Шишко В.Ю.</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Шмидт Н.В.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Шокпрова К.И.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Шошаев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Ыбырайхан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Ыбырайхан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Ынгыр 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Ынгыр 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Ынгыр 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Эрматова 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Юкумшук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Яхия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Яшбай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Ящук С.А.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"Дос" Алиханов Ш.А.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Абатов Д.К.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Абишев С.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АбуоваГ.О.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АкмаганбетоваА.Ж.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Акмалиева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Аксункарова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Антипова Н.Н.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Бабайбеков М.Н.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Бабайбеков Н.О.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Баданов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Баешев 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БайдельдинаС.З.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Байтуков Н.Т.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Бакуазов С.Ш.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БакуазоваВ.А.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Балгабаев Е.В.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Бачурин 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Безотеческий О.М.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Бексеитов Е.К.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Бондарева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Бондырев И.В.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Бородкина 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Букембаев Е.К.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Булашев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Вишнякова С.В.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Главанарь А.Г.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Григорьева 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Даденбеков М.Ж.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Даирова А.Б.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Дауренбеков 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353 239 031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Дегтярев А.В.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Джукенова А.М.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Доронин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Дусекеев А.Е.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Дюсекеева С.Т.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Елисеев 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Емельяненко Ф.Н.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ЕрмухатовМ.Т.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Есенова С.С.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Әбілханова А.Ш.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Жаменов 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Жанагулов А.Б.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Жижина И.Ф.</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Жумабеков С.Р.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Жумажанова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Жундубаева 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Жунисов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Жунусова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Жұманбай Е.Р.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Зорбасов М.У.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Исабаева З.Е.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Исмагамбетов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Кабыкен Ж.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Казкен Б.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Карпекин А.В.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Катыбеков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Корель Р.В.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ШҚ"Алия"</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Кром 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Крыкбаев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Крыкбаев Е.Б.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Кукс Л.В.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Кутжанов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Маекеев Е.Д.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Маканов А.М.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Маликбаев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Маслова 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Мектепбаева 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МикитюкН.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Мишковская Л.А.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Мукажанова З.Е.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Муканов Ж.О.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Муканова Ж.К.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Муханова 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Мухин В.А.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Нупинов К.К.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Нупинова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Нурбаев 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Нуржанова Ш.Б.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Оразбаев Т.Н.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Отарбеков М.Б.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Очертян С.А.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Паушева Е.И.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Паушева Е.О.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 П.В.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Потужная О.А.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ПростихинаРаиса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Рахметова 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Рустембаев А.Б.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СмагуловЖ.Б.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353239091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АПК "Волынский"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353239092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Турсынбеков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353239093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Тусупбеков Б.С.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353239094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Уразбеков К.Ш.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353239095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Усенко Н.В.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353239096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Усин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353239097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Чеботарь 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353239098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Шайурат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353239099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Шакирова Резеда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Штебен В.Л.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353239101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Шульгин 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353239102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ЭстемироваЗ.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ШҚ "Бақансал"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Абілхайыр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АбілхайырБ.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Абілхайыр 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Абдыкалыкова К.Б.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Авдеенко В.Е.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Авилхаир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Агибаев Заречная 42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Айтжанов 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Алидхамиш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Аманжол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Аманжол 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Ануар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Ардыхан 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Ардыхан 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Бадмаев Б.Б.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Байманова Р.М.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Байтел 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Бақмерген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Безганс В.О.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Бексолтан К.А.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Белоносов П.П.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Белоносов С.П.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Берг В.Ф.</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Биланхан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Биланхан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Богомолов Е.Е.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Болатбек 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Буланов А.И.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Бураков Н.С.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Бұхабай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Васильев Д.В.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Вдовикова Е.Н.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Вдовикова Л.В.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Володин Г.П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Галета 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Герасимчук М.Г.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Геросименко А.Л.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Глущенко А.В.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Глущенко 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Дагыстан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Долда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Әбілхайыр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353241 43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Әлдыхамыш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Жанабай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Жевлаков 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Жексенов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Зеленко Т. 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Зимин В.Е.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Зупай 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Ибрагимов М.Ж.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Иванов Е.В.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КобенАйболат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"Карабаев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Канжил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Кекей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Ковалев П.М.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Ковоон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Козлова Л.В.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Козловский П.Б.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Кокешова Б.Р.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353 241 061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Колесников А.П.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Коломин В.А.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Коломина А.Ю.</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Коновалов В.Г.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КопбаевС.Б.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Котелникова Л.А.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Крухинец Я.А.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Куатберген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Кузеубай 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Кумгер Т.И.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Курабаева И.Т.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Куратов В.В.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Кусаинов А.Е.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353 241074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Кусайн 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"Хатту" Сейлқан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Қабдрақбан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Лященко А.В.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Маулет 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Маулимхан 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Маулимхан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Маулимхан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Махмед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Мовсосян В.С.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Мылтыкбаев С.С.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Нигами Ә.</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Нухтар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Оралхан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Оролхан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Оскеев А.Б.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Өмирбек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353241091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Петренко С.Н.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353241092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Петренко С.В.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353241093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Пинчук А.В.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353241094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Пискунов В.В.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353241095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Пискунова Н.В.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353241096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Поздеев М.Я.</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353241097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Раскоп П.П.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353241098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Рейнеш Е.В.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353241099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Родичев 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Родичев 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Рудецкая Н.В.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Руди Р. 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Садоха Н.Г.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Сали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Саяпина С.Л.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Сейілхан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Сейілхан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Сейілхан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Слабодская Б.В.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Сомкин Е.Д.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353241 11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Сосна 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Султанова М.Н.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Сычев 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Танатаров Ж.К.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Тенселхан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Тілеген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Тілей 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Ткаченко В. 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210140015504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 Арқажылқысы"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120740007363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"АПХ Сарыарка"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Толеген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"Толениш" Толениш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"Альдеран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130540004175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"Племехоз" Бай Бек"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Торгаева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Төленіш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Улянова Н.П.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Фоменко 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Франковский В.В.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ХабдырахпанК.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Хабиров В.В.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ХавдрахпанБ.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Хавдрахпан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Хадыр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Хадыр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Хайратбек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Хасенов Ж.Х.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Хатихан 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Хващевская Е.Д.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Хойчбай 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Хоменко В.В.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Цэнгэлхан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ШаймуратБекоз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Шайхлисламова Е.В.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Шарипов 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Шарипов 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ШарЖМова Е.Г.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Шаркеев 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Шмарловский С.Н.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Якаб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Антонова 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Артюхин 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Аскаров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Атекеев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Атинов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Атрашкова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Базарова 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Байтурсынов Е.Х.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Бакин 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Баскакова Т.И.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Белко М.Н.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Бондарь</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Бунтовский И.Н.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Василишин 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Видман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Видман Н.Н.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Григорьев 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Гришенков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Гурьянов В.В.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Дребезгин А.В.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Дубровская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Дьяков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Дюба И.И.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Дюба 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Дюба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Жумабаев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Жунусов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Закирьянов 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Ивашов В.Н.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Искакова 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Исрафилов К.М.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"Шевченко" Шевченко В.П.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Кажак В.В.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Казлюк В.В.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Казюк И.В.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Кириченко 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Клименко П.А.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Ковалев Н.К.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Ковалева И.Г.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Кожабеков 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Кожабеков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Кожабеков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Кожабеков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Концевая 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Копочинская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Куришко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Кусаинов 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Леонтьев В.Д.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Магамадова М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Макажанов 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Масимова Г.Г.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Митюгова Т.С.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Мурасов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Николаев Г.В.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Нуждин Ю.В.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Нуриев Ф.</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Осин 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Падунина В.В.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Посохов О.Ф.</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РаваевА.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Радовня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Раймагамбетов А.Т.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Рахматулина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Резниченко С.В.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353249 64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Руденко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Сапега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Сардарова 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Сартауова Г.Б.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Соловец 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Соскин 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Соскина 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Соскина А.В.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Степанова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220140024500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"Рассвет и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 "Дарья"</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Фаустов Л.В.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Фогель 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Функнер Р.В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Хамицевич Т.В.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Харитонов В.У.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Чжан О.Г.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Чиркова 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Шабурова Т.П.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Шафигулин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Шоптыбаева Н.М.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Эрбес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Янковская Г.М.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Абдулин Е.Б.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Абдурахимов С.Ф.</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Адалиев К.З.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Алдигамыш 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АЛТАИХАН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Аманай 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Аманбек 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Амантай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Арипханова Е.А.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АубакировР.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353257 11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Ахметова 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Баигонусов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Беримхан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Болотхан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Буланхан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Быструева Э.Д.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353 257 017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Виноградова Т.К.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Волынкин В.И.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Ганский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Григорьев П.Д.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Гусамова Е.В.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Досжанов Л.О.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Драцюк Ф.</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Еркеев П.А.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Жалелхан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Жанелхан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Жубанов 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Жургентаев 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Залелхан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Залимбаев С.А.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Зарубек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Зупар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Ибраев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Изатуллин Е.Б.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35357035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Имангаж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Имангаж 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Имангалиев Н.Б.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Инкарбекова П.Ж.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Иргебаи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Иргебай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Иргебай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Кадерманова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Каиржанова Р.Ж.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Какенов И.С.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Какенова С.Г.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Калышова А.Е.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Камештаи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Карбоз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Кожакова С.И.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Комутов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Комутов 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Кулмесхан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Курмангалиева Б.М.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Кусаинов 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"Nadi-Sagadi" Шутояков 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Казахстан Хасенов 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КЭ Жэмухан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Қуанбек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Лиманская 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Лысенко 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Лысенко С.М.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Малышев С.И.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Маули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Мукашев А.Д.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МунаитпасовД.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МусиповаТ.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Мушелбаи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Нугымарын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Нурбек С.Р.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Нурбеков М.Н.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Нуржахав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Нурмагамбетова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Нурмаганбетов А.К.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Омарова Ж.Ж.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Омарова Т.М.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ОмашевА.К.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Оралбай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 Д.А.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 М.Д.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Рудковскии П.Е.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Сағатбек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Сагитов А.Ж.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Саилау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СамаұлыЖ.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Санаи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Сафронова А. 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Скрынник В.А.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Суиниш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Сыздыкбаева Л.С.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ТайшибековатО. 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353257091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Татиева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35325092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Тлеген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353257093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ТогЖШСл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353257094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Тогтхаан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353257095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Толеубеков А.К.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35 257096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Трухина 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353257097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Тубекова Ж.Х.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353257098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Тулбабай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353257099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Тулегенова Б.К.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Тунгушбаев М.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353257101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Ф/Х "МАДИ"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353257102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Хавдал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353257103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Хавез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353257104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Хавос 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353257105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Хаиман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353257106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Харьяа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353257107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Хасамбек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353257108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ХафезД.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353257109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Шапшекеева 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353257110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Ширинов А.О.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353257111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Ширинов Ф.А.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353257112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Шөмей .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353257113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Щебентовский П..Д.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 "Жәрдем" Бекбулатова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 "Тлеубекова" ТлеубековаА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Абдилажанов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Азимов К.Я.</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АксҰнова В.В.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Байтурсуцнов А.Т.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Болоцкая И.В.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Брагина М.Б.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Валиева 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Воншонло Р.С.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ВоробьҰва З.А.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Дуцык О.А.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Зуев Е.Н.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 "Исмаилов 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 "Шығыс" Махимов Н 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 "Ващенко В.А."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 Керекеша В.Е.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 "Сапаргалиев М.С."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"Саумал"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"Шевченко" Шевченко В.П.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К/Х"Карагандинец"</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Какарманов К.А.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Квартирник Е.А.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Керекеша Ю.Е.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КГП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990140001665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Колледж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Кудрявцев А.В.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Кузнецов А. 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Кулида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ШҚ"Тайаткан"Зейнолдина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ШҚ"Саутов" Саутов Е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"Кунгей" Жаксыбаев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Қобланов ЖМ "Бакдәулет"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Лаптева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Лошак О.С.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Макаров С.Н.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Машанло Р.Т.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МукушевМ.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МунзафароваК. 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Нуров А.Т.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Осин А.Ш.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 "Шығыс" Осин Ш.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Пугач В. 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Рябикина В.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Рябых Н.П.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Сагындыков К.Т.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Сандуров Р.И.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Сартауов Р.М.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171140037820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"ЖАРТАС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180640027098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"ЦОРА"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Узаков И.М.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 "АМАН"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 "Луиза"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 Юлия</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ФҚ "Машанло"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ФҚ "Поливное"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ФҚ"Виктория"</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Хан И. 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Чотов Х.Х.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Шанкаев С.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Шисыр Т.Х.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Юбуров С.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Юшчус В.В.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Рашатхан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Абеуов С.И.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Абжат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Абрахманова С.Ж.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353253 004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Акаева С.С.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Акбузауова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Алей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Амирбеков Т.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Аубакиров С.Н.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Багаев 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Байкенов К.Ж.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Байкенов К.Ж.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Бейсен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БекболатА.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Буланов М.В.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Варешин Д.С.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Василевич Г.И.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Выдрина Н.В.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Гадюкова 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Грунда Н.Е.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Гусева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353 53021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Дениев 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ЕлемесЖ.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Жабяк И.В.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Жабяк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Жабяк М.И.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Жанибек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Завудхан Э.</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Зайцева Н.В.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Зупай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Зупай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Зупай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Какарманов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Канискин С.Ю.</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Караба 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Кизима Н. 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Ковтун 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Койшубаева С.С.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Кордюков Е.В.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Кулмуратова Т.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Кустанбаев Ь.</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Мануилова О.Н.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Марин В.Е.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Мукашев А.Т.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Назаров В. 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Назархан 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Невструева Т.И.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Нұрғалым Ө.</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Павлинский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Перкина К.И.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Поголовкин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Посохов О.Ф.</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Продиус В.А.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Рейх Л.В.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Саттаров С.С.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СатыбалдинаБ.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Свиридов А.Ф.</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Сетбосын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Сетбосына 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Сыламия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Сынал 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Тавигат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Таттанбек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Терновская Л.В.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151240008748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"Жабяк В. и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880714351533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ТомпылЖақсылық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120240010701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"Астра - Агро LTD"</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Тусупбекова 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Уай Айна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Уалиев Ж.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Уркенов Д.И.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Федоров 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Филинова Т.А.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ХамицевичС.Ф.</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ХанбатыроваВ.Э.</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353 253 075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Хауягын 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353 253 076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Хинцицкий П.М.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Ховдобай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Чекушкин Ю.П.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Чяпан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Шавдарбай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Шакун И.И.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Шалабек А. И.П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Шекей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Шекей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Шекей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Шотха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Шумбасов С.Ю.</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Шяпан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Юдин С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353261 00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ШҚ "QoldenAqro"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210540012543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"Milk-Maria"</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190440017114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A+U"ХаН"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Абдрахманов Б.С.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Абудуканер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Абылгазин Д.Л.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Адильбеков Д.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353 261008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Акбергенов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Акимхан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АккужаваЛ.К.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Акмагамбетов Б.Н.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Акмагамбетов 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Алиев О.М.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Амантай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Амрашев К.Т.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Амрин М.О.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Аравхан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Асанов Н.Е.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Ахметжанов М.М.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ФҚ "Ахметжанов"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К.Р.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К.Р.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Ахунбаев С.З.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353261 24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Баймульдинов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Баймухаметов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Балтабаев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Балтин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Батырбеков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Баубаева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Бахытжанов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Баянбай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Баянбай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Буйдахан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ВаннерГ.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Голговская Е.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Далашев Ж.Е.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Далель</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Далько С.Т.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Даулбаев Н.С.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Даутхан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Додан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353 261042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Драгун О.А.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353261 043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Елубаев 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Есимхан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 "Әбен"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Жакенов Н.Б.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Жанабекова С.К.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Жанымхан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Жаркинбаев 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Жумагалиева Л.В.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Жумальдинова К/Х"Сайлаубек2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Жуманов К.Б.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Жумаш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Жусаев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Зиновьева Е.В.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Ибраев Т.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Имиш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Инирбаева Л.К.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ЖМ"Анзар"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 "АС-НУР"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"Темирлан"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Аксанова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К/Х"Мадина"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Кажи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Кайратов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Карпизин А.В.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Карпова В.И.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Касенов М.Б.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Касым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КенесханЕ.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Кобылкина Н.П.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Коваленко 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Коккозов Е.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Коньков В.М.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Копеев А.Б.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КороткинаВ. 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Коянбаев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ШҚ"Абдрахманов С.Н."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"Умит"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Кригер И.А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Кузьменко В.С.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Леншина Л.Д.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Магзумбеков 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Мадениет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МаюровЕ.И.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Нуркашева А. 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НуркашовС.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Нурпеисов А.Е.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Нурпеисова Г.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Омаров М.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353261091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Оразалин М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353261092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Орманов М.К.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353261093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Орынбай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353261094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Пархоменко 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353261095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Петрова В.Е.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353261096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ПК "Светоч"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353261097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Прыткова Н.Ю.</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353261098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Райс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353261099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Райс 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Рахметов С. 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Савинцев А.Б.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Савинцев В.Б.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Савинцев П.Б.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Садуакас Ж.А.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Садыков А.Ж.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Сайлаубаев С.Н.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СамарханА.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Самархан Э.</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Самиганулы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Сарин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Саринова 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353261 112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Сауытов М.С.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Сауытов С.С.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Серикпаев А.Е.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Серикпаев Е.Ж.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Ф/Қ"Сәбитденов"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Скендиров К.С.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Смаилова Б.М.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Соколов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Сулейменова В. 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Сүлеймен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Тайша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ТакировБ.Д.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Тапалов Н.З.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Таранов В.В.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201040002595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"APK Qarabas"</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211040038270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"Meiram-KZ"</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180440040916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"Жуантобе Строй"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020240009073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ЖШС"Дәулет и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120240010701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"Астра - Агро LTD"</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Топалов С.З.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Турархан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Тынгишев 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 "Аргын" Залимбаев М.О.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 "ЕГОРОВ"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 "Кузьменко И.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Ф/Х "МАДИ"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 "Дакенов М.К."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 "Кобылкин Н.П."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Ф/Х"Болашак"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ФҚ "Энс" Энс М. 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ФҚ "Жуманова Ы.А"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Хадыр 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Хадыр 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Халам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Халам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Хасен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Хишин Б.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Хусман 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Хуспан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Хуспан 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Шашубай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Шектибаев А.М.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Шлатгауэр Л.Г.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Штах А.Э.</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Энс 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Алымбайұлы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Абдрахманова А.Б.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353263 02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Абдриев 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Абеуов Н.Т.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Абил Б.А.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Абишев Е.Е.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АгимановГ.Д.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Адильбеков М.М.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Айдарханова Ж.Х.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АйдархановаК.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Айтбаев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Акижанов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АкимжановС.К.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Алдамуратов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Алдамуратов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Алдангарова К.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Алибек 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Алимбеков 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Алимбеков 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Алихайдаров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АнарбековМ.А.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Аринов У.М.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А.О.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Бабашева Ж.М.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Байер Н.В.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Байзуров А.К.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Байшуринов К.А.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БайшуриноваА.А.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БаянбаевН.С.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Бейсенбаев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Бейсенов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Газизов М.Б.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Жакупов Т.С.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Жарылгасов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Живов Е 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Зәкір Е.А.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Изаак 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ИзаакЕ.Г.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Избасаров К.Н.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Исаханова Ж. 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Искаков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КарЖМбаев Б.С.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Кенжегарин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Кенжетаев 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Кузнецов В.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Кузнецов 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Кузьмин Ю.А.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Кулынбаев Е.К.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Кусайнов Р.Н.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Құлынбаев Ә.Ә.</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Магауов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Магауов 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Мадыханов Б.М.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Мадыханов М.М.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Мамраев Е.Ж.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Мукатаев Е.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Мусаев М.Б.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Мухамеджанова М.С.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Оразалин Б.Т.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Оразбаев Д.А.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 Т.Т.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Рахимжанов К.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Сапаргалиев Ж.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Сейтбек Е.С.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Сейтбек А.Е.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Смаилова Д.А.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СулецменовМ. 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Султанбаев Е.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Ташкенбаева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Тишканов С.Ж.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ТоиынбаеваМ.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Толстенко В.А.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Тусупов Д.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УҚАН Д.У.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Шенер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ШЕРЖАНОВА Н.К.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ШОНАЕВ А.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Штельмах А.Г.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Шумилов 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Бандаренко К.В.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Банников А.В.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Башинская О.Н.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Бурдейная Т.Н.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Власенко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ВопсевА.Р.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Гервых Е.Е.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Греков Н.И.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Егишев Б.К.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Егурцева Т.Ф.</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Естратов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 "Жунусов"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К/Х"Барс" КушнерҰв Г. 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"Карлығаш" Михальченко Ю.В.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Тұлпар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Концелярчик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Коротаев В.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Краснов И.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Крук О.С.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Кукарин А.Г.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Кукарина М. Ю.</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Куликов 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Макашекв 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Маматкулов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Мельникова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Нургазин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Рахимов 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Судоплатов 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Султан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Сушкевичус 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Толеген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Толеген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Толегенов Б.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Толеубеков А.К.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Уланова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 "Заря" Бондаренко 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 Юлия</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Шанаев Н.С.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Янкаускас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ЖМ "Тунгушбаева"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Абдрахманов 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Абдуллаев Э.</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Аймаганбетов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Аймаганбетов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Аймаганбетов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Анес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Асанов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Аскаров 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Аубакирова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Ахмаджанов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АхмаджановаА. 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С.Т.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Ахтан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Бажитов 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Бажитова 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Байкадамов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Байтурсинов А.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Баталов И.В.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Беисембаев Б.С.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Бейсен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Бейсенова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Болат 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БолгареваС. 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Бондаренко 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Бормонтов К.К.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Босько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Василенок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Васильев 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Вельмакина 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Верин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Верина 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Врабец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Гайфулин 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Гайфулина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Герин Ф.</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Герина 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Герина Ю.С.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Гмбов Д.Я.</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Голощапова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Горковец О.А.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ГрЖМков 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Гурин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Дегтярев С.Д.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Дегтярева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Досов 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Досова 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Досова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ДунецЛ.Г.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Егоров А.Ф.</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Ермек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Ермек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Жалбыров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Жексенов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Жигалова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Загртдинов 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Загртдинова 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Задорожная 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Зентик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Кавсемет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Коваленко Н.И.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Колосова 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Коншпаеа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Копбаев М.О.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Корш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Кретинина В.В.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Кудабаев Н.Ж.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Кузницов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Кунакбаев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Ладонин 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Леонидович Е.С.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Леонова Е.А.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Лосин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Лукашенок 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Малик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Малик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Малик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Малик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Малик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Малкина 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Масло 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МедьведеваН.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Мельникова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Митьков П.Н.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Мухамади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Мухамеди 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Найда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Ноздрина 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Нурпеисов Е. 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Пакулов Ю.</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Позднякова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353281091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Полонская В.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353281092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ПусташиловаЗ.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353281093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Рахимберлин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353281094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Рахимберлин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353281095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Рахимберлин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353281096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Рахимберлина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353281097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Ротань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353281098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Руль Л.А.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353281099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Савельева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Садыков 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Самуткин Р.Б.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ӘКК "БЕРЕКЕ 2023"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Симагин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Скворцова Е.Д.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Склярова Л.Г.а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Смагулов Ж.И.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Сулейменова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Сурков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353 281109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Суровцева Т.А.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Тарасюк В.И.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Тарлыкова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Таубаев Р.К.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Тилей 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Ткаченко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Ткаченко 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"Альдеран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Торгаева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Трефилов И.М.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Тукенов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Тунгушбаева 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ТусупбаевС.М.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Тусупбеков Т.М.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Тыхметов 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Уайс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Фахертдинова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ФилЖМов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"Хабай Нұрбану" ЖМ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Хамидова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Харитонова 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Шаехов 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ШайкоА.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Шекеев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Шидербеков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ШЖМов 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Ясакова С.П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Абдрахман 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Абикенов Н.Н.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Алшынбаев 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Аубакирова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Ахметбеков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Ахунбаев С.З.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Байбеков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Баймагамбетов К.М.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БакытгулМ.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Баратов А.Е.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353 85010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Батралина Г.С.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Бекейн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Бөкен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Буторина 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Галиев Е.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Гейзлер Н. 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Горбуленко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ГоцулякМ.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Дерюгина М.П.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Дмитриева 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Долгодуш Я.Ч.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ЕрмекТ.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Әбеу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Жайменова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ЖИКЕЙ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Жирентаев А.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ЖумагуловБ.Ж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Жуманбаева Ж. 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Жуманбаева Н.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Жунусов Н.М.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Зейнолла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Зылика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Ибрагимов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Икишева А.М.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Илимхан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Имиш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Имиш 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Исабаев Ж.М.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Кабылкен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Кадирбеков Ө.</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Капыс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КвиндтА. 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Кенжебек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Кисебаев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Коваленко В.А.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КулумбетоваК.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Қапыс 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Құсайын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Магрипашева 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Макк М.В.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МанатЖ.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Масейұлы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Мергазин 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Мергазы 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Мещанов 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МещановаН.Е.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Мусабекова Г. 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Мусабекова Д.Қ.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Мухамет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Мырзахметов О.Р.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НесЖМбаев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НесипбаевС.С.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Нурбеков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Нуртазаұлы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Оразбек С.О.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Санкей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Сарсенов Е.Е.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Сейілхан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Сейсенбай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Сейсенова К.С.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Сейткалиев Д.Ж.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Сергазинов Б.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Смагулов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Смагулов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Танхай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Токсанова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Томилов С.А.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Тулбабай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Турдыбай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35385080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Тынымбаев Е.К.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Флорескул Р.М.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Фралова Н.М.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Халиұлы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Халым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Ханафиев А.В.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ШайзадаА.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Шактибаева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Шохал 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Юсупов 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Юсупов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Абдикаликов Т.Б.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АбилгазинаМ.Т.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Абишев Б.Б.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Абишев Д.Б.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Адымов А.М.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Аймагамбетов М.Т.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Акилбаева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Актаева Б.А.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АлимановаА.А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Альжанов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Анаев К.К.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Анаев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Аркенов 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Аубакиров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Ахметбеков О.М.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М.С.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Т.Е.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Ахтаева Б.К.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Бадыков Б. 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Бейсекеев Ж.А.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Бейсенбин 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Бесмельцев Ю.</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Бохаев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Бошан С.М.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Брендель Н.В.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Газимова Л.В.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Григорьева Е.И.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Елемесов Ж.А.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Есмаханов Н.У.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Жаканов К.К.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Жапелева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Жарасқызы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ЖексембаевС.З.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Ибраев К.Ф.</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 "Омарова".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Кайкенова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Каркимбеков Е.К.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КопбаевМ.З.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КорикбаевД.Ж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КульбаеваА.Г.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Кульжамбекова Г.Г.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КульмагамбетоваА.Т.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Лиманский И.Ф.</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Лунцов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МакубаевК.М.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Мергенбаев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МергенбаевО.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МергенбаевЫ.А.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Муздыбаев К.А.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МукушевА.А.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Набоков 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НечепоренкоА.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НуршумбековЕ.Т.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Омаров Н.К.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353 289 056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Омарова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Пахоменко Л.Л.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Полтарушникова Р.С.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РыспаевС.К.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СадвакасовА.З.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Садвакасов 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СадвакасовК.З.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СаускановЖ.С.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СекишевЭ.Д.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Сериков М.Ж.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СерикпаевА.Е.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Талапбеков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ТолеубековМ.А.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Тусенов 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ТусеновК.К.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ТусеновТ.К.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ТынгишевА.А.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 "Аргын" ЗалимбаевМ.О.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Шайхин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Шайхин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ШайхинС.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Шилина 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40507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15988</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8 – қосымша</w:t>
            </w:r>
          </w:p>
        </w:tc>
      </w:tr>
    </w:tbl>
    <w:bookmarkStart w:name="z72" w:id="57"/>
    <w:p>
      <w:pPr>
        <w:spacing w:after="0"/>
        <w:ind w:left="0"/>
        <w:jc w:val="left"/>
      </w:pPr>
      <w:r>
        <w:rPr>
          <w:rFonts w:ascii="Times New Roman"/>
          <w:b/>
          <w:i w:val="false"/>
          <w:color w:val="000000"/>
        </w:rPr>
        <w:t xml:space="preserve">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bookmarkEnd w:id="5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Үйірлердің, отарлардың, табындардың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бұқалар</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сиырлар</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қашарлар</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бұқа-шықтар</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 және ешкілер</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(тоқтылар, шыбыштар)</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(еркек тоқтылар , текешіктер)</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айғырлар, биелер</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353233100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353285100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353289100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353257100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353233100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353249100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353259100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353253100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353263100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353267100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Аудан бойынша барлығы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9 – қосымша</w:t>
            </w:r>
          </w:p>
        </w:tc>
      </w:tr>
    </w:tbl>
    <w:bookmarkStart w:name="z74" w:id="58"/>
    <w:p>
      <w:pPr>
        <w:spacing w:after="0"/>
        <w:ind w:left="0"/>
        <w:jc w:val="left"/>
      </w:pPr>
      <w:r>
        <w:rPr>
          <w:rFonts w:ascii="Times New Roman"/>
          <w:b/>
          <w:i w:val="false"/>
          <w:color w:val="000000"/>
        </w:rPr>
        <w:t xml:space="preserve"> Шалғайдағы жайылымдарда жаю үшін ауыл шаруашылығы жануарлары басының саны туралы мәліметтер</w:t>
      </w:r>
    </w:p>
    <w:bookmarkEnd w:id="5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басының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аудан бойынша барлығы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10 – қосымша</w:t>
            </w:r>
          </w:p>
        </w:tc>
      </w:tr>
    </w:tbl>
    <w:bookmarkStart w:name="z76" w:id="59"/>
    <w:p>
      <w:pPr>
        <w:spacing w:after="0"/>
        <w:ind w:left="0"/>
        <w:jc w:val="left"/>
      </w:pPr>
      <w:r>
        <w:rPr>
          <w:rFonts w:ascii="Times New Roman"/>
          <w:b/>
          <w:i w:val="false"/>
          <w:color w:val="000000"/>
        </w:rPr>
        <w:t xml:space="preserve"> Ұсынылатын жайылым айналымының схемалары</w:t>
      </w:r>
    </w:p>
    <w:bookmarkEnd w:id="5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Өріс нөмірі</w:t>
            </w:r>
          </w:p>
        </w:tc>
      </w:tr>
      <w:tr>
        <w:trPr>
          <w:trHeight w:val="30" w:hRule="atLeast"/>
        </w:trPr>
        <w:tc>
          <w:tcPr>
            <w:tcW w:w="0" w:type="auto"/>
            <w:vMerge/>
            <w:tcBorders>
              <w:top w:val="nil"/>
              <w:left w:val="single" w:color="cfcfcf" w:sz="5"/>
              <w:bottom w:val="single" w:color="cfcfcf" w:sz="5"/>
              <w:right w:val="single" w:color="cfcfcf" w:sz="5"/>
            </w:tcBorders>
          </w:tc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сәуірден 24 маусымға дейін бір реттік мал жайылымы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25маусымнан 14 тамызға дейін бір реттік мал жайылымы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25тамыздан 22 қазанға дейін бір реттік мал жайылымы</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маусымнан 24 тамызға дейін бір реттік мал жайылымы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тамыздан 22 қазанға дейін бір реттік мал жайылымы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сәуірден 24 маусымға дейін бір реттік мал жайылымы</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тамыздан 22 қазанға дейін бір реттік мал жайылымы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сәуірден 24 маусымға дейін бір реттік мал жайылымы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маусымнан 24 тамызға дейін бір реттік мал жайылымы</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11 – қосымша</w:t>
            </w:r>
          </w:p>
        </w:tc>
      </w:tr>
    </w:tbl>
    <w:bookmarkStart w:name="z78" w:id="60"/>
    <w:p>
      <w:pPr>
        <w:spacing w:after="0"/>
        <w:ind w:left="0"/>
        <w:jc w:val="left"/>
      </w:pPr>
      <w:r>
        <w:rPr>
          <w:rFonts w:ascii="Times New Roman"/>
          <w:b/>
          <w:i w:val="false"/>
          <w:color w:val="000000"/>
        </w:rPr>
        <w:t xml:space="preserve"> Жайылымдық инфрақұрылым объектілері туралы және ауыл шаруашылығы жануарларын айдап өтуге арналған сервитуттар туралы мәліметтер</w:t>
      </w:r>
    </w:p>
    <w:bookmarkEnd w:id="6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Жайылымдық инфрақұрылым объектілері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Жұмыс істеп тұрған жайылымдық инфрақұрылым объектілерінің саны, бірлік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Құрылысты (реконструкцияны) талап ететін, бірліктер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Ұзындығы, километр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мың шаршы метр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Суландыру құрылысжайлары (ұңғымалар, құбырлы және шахталы құдықтар, апандар)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Құрылысжайлар, көпірлер, жолдар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айдайтын жолдар, малды аялдатуға арналған алаңдар мен суат алаңдары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5,980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Қойларды тоғытуға арналған ыдыстар, қоралар және қоршалған жерлер, жайылымдардың қоршаулары, шарбақтар (оның ішінде электрлі шарбақтар), ауыл шаруашылығы жануарларын қоршап-бөлшектеп жаюға арналған қашалар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жануарларын ветеринариялық емдеуге арналған өткелектер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Электр және жылу энергиясымен қамтамасыз етуге арналған құрылысжайлар мен объектілер, жаңартылатын және баламалы энергия көздері пайдаланылатын объектілер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Сумен жабдықтау объектілері және тіршілікті қамтамасыз етудің басқа да түрлері, персоналдың маусымдық тұруына арналған құрылысжайлар және жайылымдарды күтіп-ұстау мен пайдалану үшін қажетті өзге де мүлік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0,15</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12 – қосымша</w:t>
            </w:r>
          </w:p>
        </w:tc>
      </w:tr>
    </w:tbl>
    <w:bookmarkStart w:name="z80" w:id="61"/>
    <w:p>
      <w:pPr>
        <w:spacing w:after="0"/>
        <w:ind w:left="0"/>
        <w:jc w:val="left"/>
      </w:pPr>
      <w:r>
        <w:rPr>
          <w:rFonts w:ascii="Times New Roman"/>
          <w:b/>
          <w:i w:val="false"/>
          <w:color w:val="000000"/>
        </w:rPr>
        <w:t xml:space="preserve"> Жайылымдық жерлермен қамтамасыз етілу пайызы</w:t>
      </w:r>
    </w:p>
    <w:bookmarkEnd w:id="6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округтер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жануарларын жаю үшін жайылым қажет, мың гектар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жануарларын жаюға жайылымдар бөлінді мың гектар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 шалғайдағы жайылымдар алаңы, мың гектар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жайылымдық жерлермен қамтамасыз етілу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 қамтамасыз ету үшін қажетті жайылым алаңы- жайылымдық жем-шөп, мың га</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13,088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9,440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8,556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6,735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4,846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5,635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-0,789</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21,596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20,507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4,079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-3,223</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20,591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21,293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0,702</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6,931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14,834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12,451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2,383</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10,087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10,086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-0,632</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0,006</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26,303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14,304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11,999</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6,728</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0,583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0,132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0,922</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9,739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-0,299</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Аудан бойынша барлығы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165,867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105,861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35,056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60,006</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13 – қосымша</w:t>
            </w:r>
          </w:p>
        </w:tc>
      </w:tr>
    </w:tbl>
    <w:bookmarkStart w:name="z82" w:id="62"/>
    <w:p>
      <w:pPr>
        <w:spacing w:after="0"/>
        <w:ind w:left="0"/>
        <w:jc w:val="left"/>
      </w:pPr>
      <w:r>
        <w:rPr>
          <w:rFonts w:ascii="Times New Roman"/>
          <w:b/>
          <w:i w:val="false"/>
          <w:color w:val="000000"/>
        </w:rPr>
        <w:t xml:space="preserve"> Жер учаскесіне құқық белгілейтін және сәйкестендіретін құжаттар негізінде меншік иелері немесе жер пайдаланушылары туралы мәліметтерді көрсетіп, жайылымдардың шекараларын, алаңдары мен түрлерін, жайылымдарды көрсете отырып, жер санаттары бөлінісінде Абай ауданы Абай қаласының аумағында жайылымдардың орналасу схемасы</w:t>
      </w:r>
    </w:p>
    <w:bookmarkEnd w:id="62"/>
    <w:bookmarkStart w:name="z83" w:id="63"/>
    <w:p>
      <w:pPr>
        <w:spacing w:after="0"/>
        <w:ind w:left="0"/>
        <w:jc w:val="both"/>
      </w:pPr>
      <w:r>
        <w:rPr>
          <w:rFonts w:ascii="Times New Roman"/>
          <w:b w:val="false"/>
          <w:i w:val="false"/>
          <w:color w:val="000000"/>
          <w:sz w:val="28"/>
        </w:rPr>
        <w:t xml:space="preserve">
      </w:t>
      </w:r>
    </w:p>
    <w:bookmarkEnd w:id="63"/>
    <w:p>
      <w:pPr>
        <w:spacing w:after="0"/>
        <w:ind w:left="0"/>
        <w:jc w:val="both"/>
      </w:pPr>
      <w:r>
        <w:drawing>
          <wp:inline distT="0" distB="0" distL="0" distR="0">
            <wp:extent cx="7810500" cy="825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825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14 – қосымша</w:t>
            </w:r>
          </w:p>
        </w:tc>
      </w:tr>
    </w:tbl>
    <w:bookmarkStart w:name="z85" w:id="64"/>
    <w:p>
      <w:pPr>
        <w:spacing w:after="0"/>
        <w:ind w:left="0"/>
        <w:jc w:val="left"/>
      </w:pPr>
      <w:r>
        <w:rPr>
          <w:rFonts w:ascii="Times New Roman"/>
          <w:b/>
          <w:i w:val="false"/>
          <w:color w:val="000000"/>
        </w:rPr>
        <w:t xml:space="preserve"> Абай ауданы Абай қаласының аумағында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64"/>
    <w:bookmarkStart w:name="z86" w:id="65"/>
    <w:p>
      <w:pPr>
        <w:spacing w:after="0"/>
        <w:ind w:left="0"/>
        <w:jc w:val="both"/>
      </w:pPr>
      <w:r>
        <w:rPr>
          <w:rFonts w:ascii="Times New Roman"/>
          <w:b w:val="false"/>
          <w:i w:val="false"/>
          <w:color w:val="000000"/>
          <w:sz w:val="28"/>
        </w:rPr>
        <w:t xml:space="preserve">
      </w:t>
      </w:r>
    </w:p>
    <w:bookmarkEnd w:id="65"/>
    <w:p>
      <w:pPr>
        <w:spacing w:after="0"/>
        <w:ind w:left="0"/>
        <w:jc w:val="both"/>
      </w:pPr>
      <w:r>
        <w:drawing>
          <wp:inline distT="0" distB="0" distL="0" distR="0">
            <wp:extent cx="7810500" cy="806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806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15 – қосымша</w:t>
            </w:r>
          </w:p>
        </w:tc>
      </w:tr>
    </w:tbl>
    <w:bookmarkStart w:name="z88" w:id="66"/>
    <w:p>
      <w:pPr>
        <w:spacing w:after="0"/>
        <w:ind w:left="0"/>
        <w:jc w:val="left"/>
      </w:pPr>
      <w:r>
        <w:rPr>
          <w:rFonts w:ascii="Times New Roman"/>
          <w:b/>
          <w:i w:val="false"/>
          <w:color w:val="000000"/>
        </w:rPr>
        <w:t xml:space="preserve"> Абай ауданы Абай қаласының аумағында жайылым айналымдарының ұсынылатын схемалары белгіленген схемасы</w:t>
      </w:r>
    </w:p>
    <w:bookmarkEnd w:id="66"/>
    <w:bookmarkStart w:name="z89" w:id="67"/>
    <w:p>
      <w:pPr>
        <w:spacing w:after="0"/>
        <w:ind w:left="0"/>
        <w:jc w:val="both"/>
      </w:pPr>
      <w:r>
        <w:rPr>
          <w:rFonts w:ascii="Times New Roman"/>
          <w:b w:val="false"/>
          <w:i w:val="false"/>
          <w:color w:val="000000"/>
          <w:sz w:val="28"/>
        </w:rPr>
        <w:t xml:space="preserve">
      </w:t>
      </w:r>
    </w:p>
    <w:bookmarkEnd w:id="67"/>
    <w:p>
      <w:pPr>
        <w:spacing w:after="0"/>
        <w:ind w:left="0"/>
        <w:jc w:val="both"/>
      </w:pPr>
      <w:r>
        <w:drawing>
          <wp:inline distT="0" distB="0" distL="0" distR="0">
            <wp:extent cx="7810500" cy="831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831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16 – қосымша</w:t>
            </w:r>
          </w:p>
        </w:tc>
      </w:tr>
    </w:tbl>
    <w:bookmarkStart w:name="z91" w:id="68"/>
    <w:p>
      <w:pPr>
        <w:spacing w:after="0"/>
        <w:ind w:left="0"/>
        <w:jc w:val="left"/>
      </w:pPr>
      <w:r>
        <w:rPr>
          <w:rFonts w:ascii="Times New Roman"/>
          <w:b/>
          <w:i w:val="false"/>
          <w:color w:val="000000"/>
        </w:rPr>
        <w:t xml:space="preserve"> Абай ауданы Абай қаласының аумағында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68"/>
    <w:bookmarkStart w:name="z92" w:id="69"/>
    <w:p>
      <w:pPr>
        <w:spacing w:after="0"/>
        <w:ind w:left="0"/>
        <w:jc w:val="both"/>
      </w:pPr>
      <w:r>
        <w:rPr>
          <w:rFonts w:ascii="Times New Roman"/>
          <w:b w:val="false"/>
          <w:i w:val="false"/>
          <w:color w:val="000000"/>
          <w:sz w:val="28"/>
        </w:rPr>
        <w:t xml:space="preserve">
      </w:t>
      </w:r>
    </w:p>
    <w:bookmarkEnd w:id="69"/>
    <w:p>
      <w:pPr>
        <w:spacing w:after="0"/>
        <w:ind w:left="0"/>
        <w:jc w:val="both"/>
      </w:pPr>
      <w:r>
        <w:drawing>
          <wp:inline distT="0" distB="0" distL="0" distR="0">
            <wp:extent cx="7810500" cy="807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807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17 – қосымша</w:t>
            </w:r>
          </w:p>
        </w:tc>
      </w:tr>
    </w:tbl>
    <w:bookmarkStart w:name="z94" w:id="70"/>
    <w:p>
      <w:pPr>
        <w:spacing w:after="0"/>
        <w:ind w:left="0"/>
        <w:jc w:val="left"/>
      </w:pPr>
      <w:r>
        <w:rPr>
          <w:rFonts w:ascii="Times New Roman"/>
          <w:b/>
          <w:i w:val="false"/>
          <w:color w:val="000000"/>
        </w:rPr>
        <w:t xml:space="preserve"> Абай ауданы Абай қаласының аумағында жайылым пайдаланушыларға жер пайдалануға берілуі мүмкін жайылымдар белгіленген схемасы</w:t>
      </w:r>
    </w:p>
    <w:bookmarkEnd w:id="70"/>
    <w:bookmarkStart w:name="z95" w:id="71"/>
    <w:p>
      <w:pPr>
        <w:spacing w:after="0"/>
        <w:ind w:left="0"/>
        <w:jc w:val="both"/>
      </w:pPr>
      <w:r>
        <w:rPr>
          <w:rFonts w:ascii="Times New Roman"/>
          <w:b w:val="false"/>
          <w:i w:val="false"/>
          <w:color w:val="000000"/>
          <w:sz w:val="28"/>
        </w:rPr>
        <w:t xml:space="preserve">
      </w:t>
      </w:r>
    </w:p>
    <w:bookmarkEnd w:id="71"/>
    <w:p>
      <w:pPr>
        <w:spacing w:after="0"/>
        <w:ind w:left="0"/>
        <w:jc w:val="both"/>
      </w:pPr>
      <w:r>
        <w:drawing>
          <wp:inline distT="0" distB="0" distL="0" distR="0">
            <wp:extent cx="7810500" cy="777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777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18 – қосымша</w:t>
            </w:r>
          </w:p>
        </w:tc>
      </w:tr>
    </w:tbl>
    <w:bookmarkStart w:name="z97" w:id="72"/>
    <w:p>
      <w:pPr>
        <w:spacing w:after="0"/>
        <w:ind w:left="0"/>
        <w:jc w:val="left"/>
      </w:pPr>
      <w:r>
        <w:rPr>
          <w:rFonts w:ascii="Times New Roman"/>
          <w:b/>
          <w:i w:val="false"/>
          <w:color w:val="000000"/>
        </w:rPr>
        <w:t xml:space="preserve"> Абай ауданы Абай қаласының аумағында жеке ауладағы ауыл шаруашылығы малын жаю бойынша халық мұқтажын қанағаттандыру мақсатында резервке қойылуға тиіс жайылымдар белгіленген схемасы</w:t>
      </w:r>
    </w:p>
    <w:bookmarkEnd w:id="72"/>
    <w:bookmarkStart w:name="z98" w:id="73"/>
    <w:p>
      <w:pPr>
        <w:spacing w:after="0"/>
        <w:ind w:left="0"/>
        <w:jc w:val="both"/>
      </w:pPr>
      <w:r>
        <w:rPr>
          <w:rFonts w:ascii="Times New Roman"/>
          <w:b w:val="false"/>
          <w:i w:val="false"/>
          <w:color w:val="000000"/>
          <w:sz w:val="28"/>
        </w:rPr>
        <w:t xml:space="preserve">
      </w:t>
      </w:r>
    </w:p>
    <w:bookmarkEnd w:id="73"/>
    <w:p>
      <w:pPr>
        <w:spacing w:after="0"/>
        <w:ind w:left="0"/>
        <w:jc w:val="both"/>
      </w:pPr>
      <w:r>
        <w:drawing>
          <wp:inline distT="0" distB="0" distL="0" distR="0">
            <wp:extent cx="7810500" cy="857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857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19 – қосымша</w:t>
            </w:r>
          </w:p>
        </w:tc>
      </w:tr>
    </w:tbl>
    <w:bookmarkStart w:name="z100" w:id="74"/>
    <w:p>
      <w:pPr>
        <w:spacing w:after="0"/>
        <w:ind w:left="0"/>
        <w:jc w:val="left"/>
      </w:pPr>
      <w:r>
        <w:rPr>
          <w:rFonts w:ascii="Times New Roman"/>
          <w:b/>
          <w:i w:val="false"/>
          <w:color w:val="000000"/>
        </w:rPr>
        <w:t xml:space="preserve"> Абай ауданы Абай қаласының аумағында суды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74"/>
    <w:bookmarkStart w:name="z101" w:id="75"/>
    <w:p>
      <w:pPr>
        <w:spacing w:after="0"/>
        <w:ind w:left="0"/>
        <w:jc w:val="both"/>
      </w:pPr>
      <w:r>
        <w:rPr>
          <w:rFonts w:ascii="Times New Roman"/>
          <w:b w:val="false"/>
          <w:i w:val="false"/>
          <w:color w:val="000000"/>
          <w:sz w:val="28"/>
        </w:rPr>
        <w:t xml:space="preserve">
      </w:t>
      </w:r>
    </w:p>
    <w:bookmarkEnd w:id="75"/>
    <w:p>
      <w:pPr>
        <w:spacing w:after="0"/>
        <w:ind w:left="0"/>
        <w:jc w:val="both"/>
      </w:pPr>
      <w:r>
        <w:drawing>
          <wp:inline distT="0" distB="0" distL="0" distR="0">
            <wp:extent cx="7810500" cy="801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801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20 – қосымша</w:t>
            </w:r>
          </w:p>
        </w:tc>
      </w:tr>
    </w:tbl>
    <w:bookmarkStart w:name="z103" w:id="76"/>
    <w:p>
      <w:pPr>
        <w:spacing w:after="0"/>
        <w:ind w:left="0"/>
        <w:jc w:val="left"/>
      </w:pPr>
      <w:r>
        <w:rPr>
          <w:rFonts w:ascii="Times New Roman"/>
          <w:b/>
          <w:i w:val="false"/>
          <w:color w:val="000000"/>
        </w:rPr>
        <w:t xml:space="preserve"> Абай ауданы Абай қаласының аумағында ауыл шаруашылығы жануарларының мал басын шалғайдағы жайылымдарда орналастыру схемасы</w:t>
      </w:r>
    </w:p>
    <w:bookmarkEnd w:id="76"/>
    <w:bookmarkStart w:name="z104" w:id="77"/>
    <w:p>
      <w:pPr>
        <w:spacing w:after="0"/>
        <w:ind w:left="0"/>
        <w:jc w:val="both"/>
      </w:pPr>
      <w:r>
        <w:rPr>
          <w:rFonts w:ascii="Times New Roman"/>
          <w:b w:val="false"/>
          <w:i w:val="false"/>
          <w:color w:val="000000"/>
          <w:sz w:val="28"/>
        </w:rPr>
        <w:t xml:space="preserve">
      </w:t>
      </w:r>
    </w:p>
    <w:bookmarkEnd w:id="77"/>
    <w:p>
      <w:pPr>
        <w:spacing w:after="0"/>
        <w:ind w:left="0"/>
        <w:jc w:val="both"/>
      </w:pPr>
      <w:r>
        <w:drawing>
          <wp:inline distT="0" distB="0" distL="0" distR="0">
            <wp:extent cx="7810500" cy="800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800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21 – қосымша</w:t>
            </w:r>
          </w:p>
        </w:tc>
      </w:tr>
    </w:tbl>
    <w:bookmarkStart w:name="z106" w:id="78"/>
    <w:p>
      <w:pPr>
        <w:spacing w:after="0"/>
        <w:ind w:left="0"/>
        <w:jc w:val="left"/>
      </w:pPr>
      <w:r>
        <w:rPr>
          <w:rFonts w:ascii="Times New Roman"/>
          <w:b/>
          <w:i w:val="false"/>
          <w:color w:val="000000"/>
        </w:rPr>
        <w:t xml:space="preserve"> Абай ауданы Абай қаласының және ауылдық елді мекендер арасында жайылымдарды жобалық бөлу (қайта бөлу)</w:t>
      </w:r>
    </w:p>
    <w:bookmarkEnd w:id="78"/>
    <w:bookmarkStart w:name="z107" w:id="79"/>
    <w:p>
      <w:pPr>
        <w:spacing w:after="0"/>
        <w:ind w:left="0"/>
        <w:jc w:val="both"/>
      </w:pPr>
      <w:r>
        <w:rPr>
          <w:rFonts w:ascii="Times New Roman"/>
          <w:b w:val="false"/>
          <w:i w:val="false"/>
          <w:color w:val="000000"/>
          <w:sz w:val="28"/>
        </w:rPr>
        <w:t xml:space="preserve">
      </w:t>
      </w:r>
    </w:p>
    <w:bookmarkEnd w:id="79"/>
    <w:p>
      <w:pPr>
        <w:spacing w:after="0"/>
        <w:ind w:left="0"/>
        <w:jc w:val="both"/>
      </w:pPr>
      <w:r>
        <w:drawing>
          <wp:inline distT="0" distB="0" distL="0" distR="0">
            <wp:extent cx="7810500" cy="829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829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22 – қосымша</w:t>
            </w:r>
          </w:p>
        </w:tc>
      </w:tr>
    </w:tbl>
    <w:bookmarkStart w:name="z109" w:id="80"/>
    <w:p>
      <w:pPr>
        <w:spacing w:after="0"/>
        <w:ind w:left="0"/>
        <w:jc w:val="left"/>
      </w:pPr>
      <w:r>
        <w:rPr>
          <w:rFonts w:ascii="Times New Roman"/>
          <w:b/>
          <w:i w:val="false"/>
          <w:color w:val="000000"/>
        </w:rPr>
        <w:t xml:space="preserve"> Жер учаскесіне құқық белгілейтін және сәйкестендіретін құжаттар негізінде меншік иелері немесе жер пайдаланушылары туралы мәліметтерді көрсетіп, жайылымдардың шекараларын, алаңдары мен түрлерін, жайылымдарды көрсете отырып, жер санаттары бөлінісінде Абай ауданы Топар кентінің аумағында жайылымдардың орналасу схемасы</w:t>
      </w:r>
    </w:p>
    <w:bookmarkEnd w:id="80"/>
    <w:bookmarkStart w:name="z110" w:id="81"/>
    <w:p>
      <w:pPr>
        <w:spacing w:after="0"/>
        <w:ind w:left="0"/>
        <w:jc w:val="both"/>
      </w:pPr>
      <w:r>
        <w:rPr>
          <w:rFonts w:ascii="Times New Roman"/>
          <w:b w:val="false"/>
          <w:i w:val="false"/>
          <w:color w:val="000000"/>
          <w:sz w:val="28"/>
        </w:rPr>
        <w:t xml:space="preserve">
      </w:t>
      </w:r>
    </w:p>
    <w:bookmarkEnd w:id="81"/>
    <w:p>
      <w:pPr>
        <w:spacing w:after="0"/>
        <w:ind w:left="0"/>
        <w:jc w:val="both"/>
      </w:pPr>
      <w:r>
        <w:drawing>
          <wp:inline distT="0" distB="0" distL="0" distR="0">
            <wp:extent cx="7810500" cy="981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981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23 – қосымша</w:t>
            </w:r>
          </w:p>
        </w:tc>
      </w:tr>
    </w:tbl>
    <w:bookmarkStart w:name="z112" w:id="82"/>
    <w:p>
      <w:pPr>
        <w:spacing w:after="0"/>
        <w:ind w:left="0"/>
        <w:jc w:val="left"/>
      </w:pPr>
      <w:r>
        <w:rPr>
          <w:rFonts w:ascii="Times New Roman"/>
          <w:b/>
          <w:i w:val="false"/>
          <w:color w:val="000000"/>
        </w:rPr>
        <w:t xml:space="preserve"> Абай ауданы Топар кентінің аумағында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82"/>
    <w:bookmarkStart w:name="z113" w:id="83"/>
    <w:p>
      <w:pPr>
        <w:spacing w:after="0"/>
        <w:ind w:left="0"/>
        <w:jc w:val="both"/>
      </w:pPr>
      <w:r>
        <w:rPr>
          <w:rFonts w:ascii="Times New Roman"/>
          <w:b w:val="false"/>
          <w:i w:val="false"/>
          <w:color w:val="000000"/>
          <w:sz w:val="28"/>
        </w:rPr>
        <w:t xml:space="preserve">
      </w:t>
      </w:r>
    </w:p>
    <w:bookmarkEnd w:id="83"/>
    <w:p>
      <w:pPr>
        <w:spacing w:after="0"/>
        <w:ind w:left="0"/>
        <w:jc w:val="both"/>
      </w:pPr>
      <w:r>
        <w:drawing>
          <wp:inline distT="0" distB="0" distL="0" distR="0">
            <wp:extent cx="7810500" cy="976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976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24 – қосымша</w:t>
            </w:r>
          </w:p>
        </w:tc>
      </w:tr>
    </w:tbl>
    <w:bookmarkStart w:name="z115" w:id="84"/>
    <w:p>
      <w:pPr>
        <w:spacing w:after="0"/>
        <w:ind w:left="0"/>
        <w:jc w:val="left"/>
      </w:pPr>
      <w:r>
        <w:rPr>
          <w:rFonts w:ascii="Times New Roman"/>
          <w:b/>
          <w:i w:val="false"/>
          <w:color w:val="000000"/>
        </w:rPr>
        <w:t xml:space="preserve"> Абай ауданы Топар кентінің аумағында жайылым айналымдарының ұсынылатын схемалары белгіленген схемасы</w:t>
      </w:r>
    </w:p>
    <w:bookmarkEnd w:id="84"/>
    <w:bookmarkStart w:name="z116" w:id="85"/>
    <w:p>
      <w:pPr>
        <w:spacing w:after="0"/>
        <w:ind w:left="0"/>
        <w:jc w:val="both"/>
      </w:pPr>
      <w:r>
        <w:rPr>
          <w:rFonts w:ascii="Times New Roman"/>
          <w:b w:val="false"/>
          <w:i w:val="false"/>
          <w:color w:val="000000"/>
          <w:sz w:val="28"/>
        </w:rPr>
        <w:t xml:space="preserve">
      </w:t>
      </w:r>
    </w:p>
    <w:bookmarkEnd w:id="85"/>
    <w:p>
      <w:pPr>
        <w:spacing w:after="0"/>
        <w:ind w:left="0"/>
        <w:jc w:val="both"/>
      </w:pPr>
      <w:r>
        <w:drawing>
          <wp:inline distT="0" distB="0" distL="0" distR="0">
            <wp:extent cx="7810500" cy="916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916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25 – қосымша</w:t>
            </w:r>
          </w:p>
        </w:tc>
      </w:tr>
    </w:tbl>
    <w:bookmarkStart w:name="z118" w:id="86"/>
    <w:p>
      <w:pPr>
        <w:spacing w:after="0"/>
        <w:ind w:left="0"/>
        <w:jc w:val="left"/>
      </w:pPr>
      <w:r>
        <w:rPr>
          <w:rFonts w:ascii="Times New Roman"/>
          <w:b/>
          <w:i w:val="false"/>
          <w:color w:val="000000"/>
        </w:rPr>
        <w:t xml:space="preserve"> Абай ауданы Топар кентінің аумағында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86"/>
    <w:bookmarkStart w:name="z119" w:id="87"/>
    <w:p>
      <w:pPr>
        <w:spacing w:after="0"/>
        <w:ind w:left="0"/>
        <w:jc w:val="both"/>
      </w:pPr>
      <w:r>
        <w:rPr>
          <w:rFonts w:ascii="Times New Roman"/>
          <w:b w:val="false"/>
          <w:i w:val="false"/>
          <w:color w:val="000000"/>
          <w:sz w:val="28"/>
        </w:rPr>
        <w:t xml:space="preserve">
      </w:t>
      </w:r>
    </w:p>
    <w:bookmarkEnd w:id="87"/>
    <w:p>
      <w:pPr>
        <w:spacing w:after="0"/>
        <w:ind w:left="0"/>
        <w:jc w:val="both"/>
      </w:pPr>
      <w:r>
        <w:drawing>
          <wp:inline distT="0" distB="0" distL="0" distR="0">
            <wp:extent cx="7810500" cy="999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999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26 – қосымша</w:t>
            </w:r>
          </w:p>
        </w:tc>
      </w:tr>
    </w:tbl>
    <w:bookmarkStart w:name="z121" w:id="88"/>
    <w:p>
      <w:pPr>
        <w:spacing w:after="0"/>
        <w:ind w:left="0"/>
        <w:jc w:val="left"/>
      </w:pPr>
      <w:r>
        <w:rPr>
          <w:rFonts w:ascii="Times New Roman"/>
          <w:b/>
          <w:i w:val="false"/>
          <w:color w:val="000000"/>
        </w:rPr>
        <w:t xml:space="preserve"> Абай ауданы Топар кентінің аумағында жайылым пайдаланушыларға жер пайдалануға берілуі мүмкін жайылымдар белгіленген схемасы</w:t>
      </w:r>
    </w:p>
    <w:bookmarkEnd w:id="88"/>
    <w:bookmarkStart w:name="z122" w:id="89"/>
    <w:p>
      <w:pPr>
        <w:spacing w:after="0"/>
        <w:ind w:left="0"/>
        <w:jc w:val="both"/>
      </w:pPr>
      <w:r>
        <w:rPr>
          <w:rFonts w:ascii="Times New Roman"/>
          <w:b w:val="false"/>
          <w:i w:val="false"/>
          <w:color w:val="000000"/>
          <w:sz w:val="28"/>
        </w:rPr>
        <w:t xml:space="preserve">
      </w:t>
      </w:r>
    </w:p>
    <w:bookmarkEnd w:id="89"/>
    <w:p>
      <w:pPr>
        <w:spacing w:after="0"/>
        <w:ind w:left="0"/>
        <w:jc w:val="both"/>
      </w:pPr>
      <w:r>
        <w:drawing>
          <wp:inline distT="0" distB="0" distL="0" distR="0">
            <wp:extent cx="7810500" cy="995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995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27 – қосымша</w:t>
            </w:r>
          </w:p>
        </w:tc>
      </w:tr>
    </w:tbl>
    <w:bookmarkStart w:name="z124" w:id="90"/>
    <w:p>
      <w:pPr>
        <w:spacing w:after="0"/>
        <w:ind w:left="0"/>
        <w:jc w:val="left"/>
      </w:pPr>
      <w:r>
        <w:rPr>
          <w:rFonts w:ascii="Times New Roman"/>
          <w:b/>
          <w:i w:val="false"/>
          <w:color w:val="000000"/>
        </w:rPr>
        <w:t xml:space="preserve"> Абай ауданы Топар кентінің аумағында жеке ауладағы ауыл шаруашылығы малын жаю бойынша халық мұқтажын қанағаттандыру мақсатында резервке қойылуға тиіс жайылымдар белгіленген схемасы</w:t>
      </w:r>
    </w:p>
    <w:bookmarkEnd w:id="90"/>
    <w:bookmarkStart w:name="z125" w:id="91"/>
    <w:p>
      <w:pPr>
        <w:spacing w:after="0"/>
        <w:ind w:left="0"/>
        <w:jc w:val="both"/>
      </w:pPr>
      <w:r>
        <w:rPr>
          <w:rFonts w:ascii="Times New Roman"/>
          <w:b w:val="false"/>
          <w:i w:val="false"/>
          <w:color w:val="000000"/>
          <w:sz w:val="28"/>
        </w:rPr>
        <w:t xml:space="preserve">
      </w:t>
      </w:r>
    </w:p>
    <w:bookmarkEnd w:id="91"/>
    <w:p>
      <w:pPr>
        <w:spacing w:after="0"/>
        <w:ind w:left="0"/>
        <w:jc w:val="both"/>
      </w:pPr>
      <w:r>
        <w:drawing>
          <wp:inline distT="0" distB="0" distL="0" distR="0">
            <wp:extent cx="7810500" cy="979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979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28 – қосымша</w:t>
            </w:r>
          </w:p>
        </w:tc>
      </w:tr>
    </w:tbl>
    <w:bookmarkStart w:name="z127" w:id="92"/>
    <w:p>
      <w:pPr>
        <w:spacing w:after="0"/>
        <w:ind w:left="0"/>
        <w:jc w:val="left"/>
      </w:pPr>
      <w:r>
        <w:rPr>
          <w:rFonts w:ascii="Times New Roman"/>
          <w:b/>
          <w:i w:val="false"/>
          <w:color w:val="000000"/>
        </w:rPr>
        <w:t xml:space="preserve"> Абай ауданы Топар кентінің аумағында суды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92"/>
    <w:bookmarkStart w:name="z128" w:id="93"/>
    <w:p>
      <w:pPr>
        <w:spacing w:after="0"/>
        <w:ind w:left="0"/>
        <w:jc w:val="both"/>
      </w:pPr>
      <w:r>
        <w:rPr>
          <w:rFonts w:ascii="Times New Roman"/>
          <w:b w:val="false"/>
          <w:i w:val="false"/>
          <w:color w:val="000000"/>
          <w:sz w:val="28"/>
        </w:rPr>
        <w:t xml:space="preserve">
      </w:t>
      </w:r>
    </w:p>
    <w:bookmarkEnd w:id="93"/>
    <w:p>
      <w:pPr>
        <w:spacing w:after="0"/>
        <w:ind w:left="0"/>
        <w:jc w:val="both"/>
      </w:pPr>
      <w:r>
        <w:drawing>
          <wp:inline distT="0" distB="0" distL="0" distR="0">
            <wp:extent cx="7810500" cy="873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873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29 – қосымша</w:t>
            </w:r>
          </w:p>
        </w:tc>
      </w:tr>
    </w:tbl>
    <w:bookmarkStart w:name="z130" w:id="94"/>
    <w:p>
      <w:pPr>
        <w:spacing w:after="0"/>
        <w:ind w:left="0"/>
        <w:jc w:val="left"/>
      </w:pPr>
      <w:r>
        <w:rPr>
          <w:rFonts w:ascii="Times New Roman"/>
          <w:b/>
          <w:i w:val="false"/>
          <w:color w:val="000000"/>
        </w:rPr>
        <w:t xml:space="preserve"> Абай ауданы Топар кентінің аумағында ауыл шаруашылығы жануарларының мал басын шалғайдағы жайылымдарда орналастыру схемасы</w:t>
      </w:r>
    </w:p>
    <w:bookmarkEnd w:id="94"/>
    <w:bookmarkStart w:name="z131" w:id="95"/>
    <w:p>
      <w:pPr>
        <w:spacing w:after="0"/>
        <w:ind w:left="0"/>
        <w:jc w:val="both"/>
      </w:pPr>
      <w:r>
        <w:rPr>
          <w:rFonts w:ascii="Times New Roman"/>
          <w:b w:val="false"/>
          <w:i w:val="false"/>
          <w:color w:val="000000"/>
          <w:sz w:val="28"/>
        </w:rPr>
        <w:t xml:space="preserve">
      </w:t>
      </w:r>
    </w:p>
    <w:bookmarkEnd w:id="95"/>
    <w:p>
      <w:pPr>
        <w:spacing w:after="0"/>
        <w:ind w:left="0"/>
        <w:jc w:val="both"/>
      </w:pPr>
      <w:r>
        <w:drawing>
          <wp:inline distT="0" distB="0" distL="0" distR="0">
            <wp:extent cx="7810500" cy="980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980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30 – қосымша</w:t>
            </w:r>
          </w:p>
        </w:tc>
      </w:tr>
    </w:tbl>
    <w:bookmarkStart w:name="z133" w:id="96"/>
    <w:p>
      <w:pPr>
        <w:spacing w:after="0"/>
        <w:ind w:left="0"/>
        <w:jc w:val="left"/>
      </w:pPr>
      <w:r>
        <w:rPr>
          <w:rFonts w:ascii="Times New Roman"/>
          <w:b/>
          <w:i w:val="false"/>
          <w:color w:val="000000"/>
        </w:rPr>
        <w:t xml:space="preserve"> Абай ауданы Топар кентінің және ауылдық елді мекендер арасында жайылымдарды жобалық бөлу (қайта бөлу)</w:t>
      </w:r>
    </w:p>
    <w:bookmarkEnd w:id="96"/>
    <w:bookmarkStart w:name="z134" w:id="97"/>
    <w:p>
      <w:pPr>
        <w:spacing w:after="0"/>
        <w:ind w:left="0"/>
        <w:jc w:val="both"/>
      </w:pPr>
      <w:r>
        <w:rPr>
          <w:rFonts w:ascii="Times New Roman"/>
          <w:b w:val="false"/>
          <w:i w:val="false"/>
          <w:color w:val="000000"/>
          <w:sz w:val="28"/>
        </w:rPr>
        <w:t xml:space="preserve">
      </w:t>
      </w:r>
    </w:p>
    <w:bookmarkEnd w:id="97"/>
    <w:p>
      <w:pPr>
        <w:spacing w:after="0"/>
        <w:ind w:left="0"/>
        <w:jc w:val="both"/>
      </w:pPr>
      <w:r>
        <w:drawing>
          <wp:inline distT="0" distB="0" distL="0" distR="0">
            <wp:extent cx="7810500" cy="979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979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31 – қосымша</w:t>
            </w:r>
          </w:p>
        </w:tc>
      </w:tr>
    </w:tbl>
    <w:bookmarkStart w:name="z136" w:id="98"/>
    <w:p>
      <w:pPr>
        <w:spacing w:after="0"/>
        <w:ind w:left="0"/>
        <w:jc w:val="left"/>
      </w:pPr>
      <w:r>
        <w:rPr>
          <w:rFonts w:ascii="Times New Roman"/>
          <w:b/>
          <w:i w:val="false"/>
          <w:color w:val="000000"/>
        </w:rPr>
        <w:t xml:space="preserve"> Жер учаскесіне құқық белгілейтін және сәйкестендіретін құжаттар негізінде меншік иелері немесе жер пайдаланушылары туралы мәліметтерді көрсетіп, жайылымдардың шекараларын, алаңдары мен түрлерін, жайылымдарды көрсете отырып, жер санаттары бөлінісінде Абай ауданы Южный кентінің аумағында жайылымдардың орналасу схемасы</w:t>
      </w:r>
    </w:p>
    <w:bookmarkEnd w:id="98"/>
    <w:bookmarkStart w:name="z137" w:id="99"/>
    <w:p>
      <w:pPr>
        <w:spacing w:after="0"/>
        <w:ind w:left="0"/>
        <w:jc w:val="both"/>
      </w:pPr>
      <w:r>
        <w:rPr>
          <w:rFonts w:ascii="Times New Roman"/>
          <w:b w:val="false"/>
          <w:i w:val="false"/>
          <w:color w:val="000000"/>
          <w:sz w:val="28"/>
        </w:rPr>
        <w:t xml:space="preserve">
      </w:t>
      </w:r>
    </w:p>
    <w:bookmarkEnd w:id="99"/>
    <w:p>
      <w:pPr>
        <w:spacing w:after="0"/>
        <w:ind w:left="0"/>
        <w:jc w:val="both"/>
      </w:pPr>
      <w:r>
        <w:drawing>
          <wp:inline distT="0" distB="0" distL="0" distR="0">
            <wp:extent cx="7810500" cy="947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947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32 – қосымша</w:t>
            </w:r>
          </w:p>
        </w:tc>
      </w:tr>
    </w:tbl>
    <w:bookmarkStart w:name="z139" w:id="100"/>
    <w:p>
      <w:pPr>
        <w:spacing w:after="0"/>
        <w:ind w:left="0"/>
        <w:jc w:val="left"/>
      </w:pPr>
      <w:r>
        <w:rPr>
          <w:rFonts w:ascii="Times New Roman"/>
          <w:b/>
          <w:i w:val="false"/>
          <w:color w:val="000000"/>
        </w:rPr>
        <w:t xml:space="preserve"> Абай ауданы Южный кентінің аумағында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100"/>
    <w:bookmarkStart w:name="z140" w:id="101"/>
    <w:p>
      <w:pPr>
        <w:spacing w:after="0"/>
        <w:ind w:left="0"/>
        <w:jc w:val="both"/>
      </w:pPr>
      <w:r>
        <w:rPr>
          <w:rFonts w:ascii="Times New Roman"/>
          <w:b w:val="false"/>
          <w:i w:val="false"/>
          <w:color w:val="000000"/>
          <w:sz w:val="28"/>
        </w:rPr>
        <w:t xml:space="preserve">
      </w:t>
      </w:r>
    </w:p>
    <w:bookmarkEnd w:id="101"/>
    <w:p>
      <w:pPr>
        <w:spacing w:after="0"/>
        <w:ind w:left="0"/>
        <w:jc w:val="both"/>
      </w:pPr>
      <w:r>
        <w:drawing>
          <wp:inline distT="0" distB="0" distL="0" distR="0">
            <wp:extent cx="7810500" cy="924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924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33 – қосымша</w:t>
            </w:r>
          </w:p>
        </w:tc>
      </w:tr>
    </w:tbl>
    <w:bookmarkStart w:name="z142" w:id="102"/>
    <w:p>
      <w:pPr>
        <w:spacing w:after="0"/>
        <w:ind w:left="0"/>
        <w:jc w:val="left"/>
      </w:pPr>
      <w:r>
        <w:rPr>
          <w:rFonts w:ascii="Times New Roman"/>
          <w:b/>
          <w:i w:val="false"/>
          <w:color w:val="000000"/>
        </w:rPr>
        <w:t xml:space="preserve"> Абай ауданы Южный кентінің аумағында жайылым айналымдарының ұсынылатын схемалары белгіленген схемасы</w:t>
      </w:r>
    </w:p>
    <w:bookmarkEnd w:id="102"/>
    <w:bookmarkStart w:name="z143" w:id="103"/>
    <w:p>
      <w:pPr>
        <w:spacing w:after="0"/>
        <w:ind w:left="0"/>
        <w:jc w:val="both"/>
      </w:pPr>
      <w:r>
        <w:rPr>
          <w:rFonts w:ascii="Times New Roman"/>
          <w:b w:val="false"/>
          <w:i w:val="false"/>
          <w:color w:val="000000"/>
          <w:sz w:val="28"/>
        </w:rPr>
        <w:t xml:space="preserve">
      </w:t>
      </w:r>
    </w:p>
    <w:bookmarkEnd w:id="103"/>
    <w:p>
      <w:pPr>
        <w:spacing w:after="0"/>
        <w:ind w:left="0"/>
        <w:jc w:val="both"/>
      </w:pPr>
      <w:r>
        <w:drawing>
          <wp:inline distT="0" distB="0" distL="0" distR="0">
            <wp:extent cx="7810500" cy="935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935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34 – қосымша</w:t>
            </w:r>
          </w:p>
        </w:tc>
      </w:tr>
    </w:tbl>
    <w:bookmarkStart w:name="z145" w:id="104"/>
    <w:p>
      <w:pPr>
        <w:spacing w:after="0"/>
        <w:ind w:left="0"/>
        <w:jc w:val="left"/>
      </w:pPr>
      <w:r>
        <w:rPr>
          <w:rFonts w:ascii="Times New Roman"/>
          <w:b/>
          <w:i w:val="false"/>
          <w:color w:val="000000"/>
        </w:rPr>
        <w:t xml:space="preserve"> Абай ауданы Южный кентінің аумағында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104"/>
    <w:bookmarkStart w:name="z146" w:id="105"/>
    <w:p>
      <w:pPr>
        <w:spacing w:after="0"/>
        <w:ind w:left="0"/>
        <w:jc w:val="both"/>
      </w:pPr>
      <w:r>
        <w:rPr>
          <w:rFonts w:ascii="Times New Roman"/>
          <w:b w:val="false"/>
          <w:i w:val="false"/>
          <w:color w:val="000000"/>
          <w:sz w:val="28"/>
        </w:rPr>
        <w:t xml:space="preserve">
      </w:t>
      </w:r>
    </w:p>
    <w:bookmarkEnd w:id="105"/>
    <w:p>
      <w:pPr>
        <w:spacing w:after="0"/>
        <w:ind w:left="0"/>
        <w:jc w:val="both"/>
      </w:pPr>
      <w:r>
        <w:drawing>
          <wp:inline distT="0" distB="0" distL="0" distR="0">
            <wp:extent cx="7810500" cy="933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933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35 – қосымша</w:t>
            </w:r>
          </w:p>
        </w:tc>
      </w:tr>
    </w:tbl>
    <w:bookmarkStart w:name="z148" w:id="106"/>
    <w:p>
      <w:pPr>
        <w:spacing w:after="0"/>
        <w:ind w:left="0"/>
        <w:jc w:val="left"/>
      </w:pPr>
      <w:r>
        <w:rPr>
          <w:rFonts w:ascii="Times New Roman"/>
          <w:b/>
          <w:i w:val="false"/>
          <w:color w:val="000000"/>
        </w:rPr>
        <w:t xml:space="preserve"> Абай ауданы Южный кентінің аумағында жайылым пайдаланушыларға жер пайдалануға берілуі мүмкін жайылымдар белгіленген схемасы</w:t>
      </w:r>
    </w:p>
    <w:bookmarkEnd w:id="106"/>
    <w:bookmarkStart w:name="z149" w:id="107"/>
    <w:p>
      <w:pPr>
        <w:spacing w:after="0"/>
        <w:ind w:left="0"/>
        <w:jc w:val="both"/>
      </w:pPr>
      <w:r>
        <w:rPr>
          <w:rFonts w:ascii="Times New Roman"/>
          <w:b w:val="false"/>
          <w:i w:val="false"/>
          <w:color w:val="000000"/>
          <w:sz w:val="28"/>
        </w:rPr>
        <w:t xml:space="preserve">
      </w:t>
      </w:r>
    </w:p>
    <w:bookmarkEnd w:id="107"/>
    <w:p>
      <w:pPr>
        <w:spacing w:after="0"/>
        <w:ind w:left="0"/>
        <w:jc w:val="both"/>
      </w:pPr>
      <w:r>
        <w:drawing>
          <wp:inline distT="0" distB="0" distL="0" distR="0">
            <wp:extent cx="7810500" cy="928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928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36 – қосымша</w:t>
            </w:r>
          </w:p>
        </w:tc>
      </w:tr>
    </w:tbl>
    <w:bookmarkStart w:name="z151" w:id="108"/>
    <w:p>
      <w:pPr>
        <w:spacing w:after="0"/>
        <w:ind w:left="0"/>
        <w:jc w:val="left"/>
      </w:pPr>
      <w:r>
        <w:rPr>
          <w:rFonts w:ascii="Times New Roman"/>
          <w:b/>
          <w:i w:val="false"/>
          <w:color w:val="000000"/>
        </w:rPr>
        <w:t xml:space="preserve"> Абай ауданы Южный кентінің аумағында жеке ауладағы ауыл шаруашылығы малын жаю бойынша халық мұқтажын қанағаттандыру мақсатында резервке қойылуға тиіс жайылымдар белгіленген схемасы</w:t>
      </w:r>
    </w:p>
    <w:bookmarkEnd w:id="108"/>
    <w:bookmarkStart w:name="z152" w:id="109"/>
    <w:p>
      <w:pPr>
        <w:spacing w:after="0"/>
        <w:ind w:left="0"/>
        <w:jc w:val="both"/>
      </w:pPr>
      <w:r>
        <w:rPr>
          <w:rFonts w:ascii="Times New Roman"/>
          <w:b w:val="false"/>
          <w:i w:val="false"/>
          <w:color w:val="000000"/>
          <w:sz w:val="28"/>
        </w:rPr>
        <w:t xml:space="preserve">
      </w:t>
      </w:r>
    </w:p>
    <w:bookmarkEnd w:id="109"/>
    <w:p>
      <w:pPr>
        <w:spacing w:after="0"/>
        <w:ind w:left="0"/>
        <w:jc w:val="both"/>
      </w:pPr>
      <w:r>
        <w:drawing>
          <wp:inline distT="0" distB="0" distL="0" distR="0">
            <wp:extent cx="7810500" cy="919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919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37 – қосымша</w:t>
            </w:r>
          </w:p>
        </w:tc>
      </w:tr>
    </w:tbl>
    <w:bookmarkStart w:name="z154" w:id="110"/>
    <w:p>
      <w:pPr>
        <w:spacing w:after="0"/>
        <w:ind w:left="0"/>
        <w:jc w:val="left"/>
      </w:pPr>
      <w:r>
        <w:rPr>
          <w:rFonts w:ascii="Times New Roman"/>
          <w:b/>
          <w:i w:val="false"/>
          <w:color w:val="000000"/>
        </w:rPr>
        <w:t xml:space="preserve"> Абай ауданы Южный кентінің аумағында суды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110"/>
    <w:bookmarkStart w:name="z155" w:id="111"/>
    <w:p>
      <w:pPr>
        <w:spacing w:after="0"/>
        <w:ind w:left="0"/>
        <w:jc w:val="both"/>
      </w:pPr>
      <w:r>
        <w:rPr>
          <w:rFonts w:ascii="Times New Roman"/>
          <w:b w:val="false"/>
          <w:i w:val="false"/>
          <w:color w:val="000000"/>
          <w:sz w:val="28"/>
        </w:rPr>
        <w:t xml:space="preserve">
      </w:t>
      </w:r>
    </w:p>
    <w:bookmarkEnd w:id="111"/>
    <w:p>
      <w:pPr>
        <w:spacing w:after="0"/>
        <w:ind w:left="0"/>
        <w:jc w:val="both"/>
      </w:pPr>
      <w:r>
        <w:drawing>
          <wp:inline distT="0" distB="0" distL="0" distR="0">
            <wp:extent cx="7810500" cy="930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930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38 – қосымша</w:t>
            </w:r>
          </w:p>
        </w:tc>
      </w:tr>
    </w:tbl>
    <w:bookmarkStart w:name="z157" w:id="112"/>
    <w:p>
      <w:pPr>
        <w:spacing w:after="0"/>
        <w:ind w:left="0"/>
        <w:jc w:val="left"/>
      </w:pPr>
      <w:r>
        <w:rPr>
          <w:rFonts w:ascii="Times New Roman"/>
          <w:b/>
          <w:i w:val="false"/>
          <w:color w:val="000000"/>
        </w:rPr>
        <w:t xml:space="preserve"> Абай ауданы Южный кентінің аумағында ауыл шаруашылығы жануарларының мал басын шалғайдағы жайылымдарда орналастыру схемасы</w:t>
      </w:r>
    </w:p>
    <w:bookmarkEnd w:id="112"/>
    <w:bookmarkStart w:name="z158" w:id="113"/>
    <w:p>
      <w:pPr>
        <w:spacing w:after="0"/>
        <w:ind w:left="0"/>
        <w:jc w:val="both"/>
      </w:pPr>
      <w:r>
        <w:rPr>
          <w:rFonts w:ascii="Times New Roman"/>
          <w:b w:val="false"/>
          <w:i w:val="false"/>
          <w:color w:val="000000"/>
          <w:sz w:val="28"/>
        </w:rPr>
        <w:t xml:space="preserve">
      </w:t>
      </w:r>
    </w:p>
    <w:bookmarkEnd w:id="113"/>
    <w:p>
      <w:pPr>
        <w:spacing w:after="0"/>
        <w:ind w:left="0"/>
        <w:jc w:val="both"/>
      </w:pPr>
      <w:r>
        <w:drawing>
          <wp:inline distT="0" distB="0" distL="0" distR="0">
            <wp:extent cx="7810500" cy="929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929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39 – қосымша</w:t>
            </w:r>
          </w:p>
        </w:tc>
      </w:tr>
    </w:tbl>
    <w:bookmarkStart w:name="z160" w:id="114"/>
    <w:p>
      <w:pPr>
        <w:spacing w:after="0"/>
        <w:ind w:left="0"/>
        <w:jc w:val="left"/>
      </w:pPr>
      <w:r>
        <w:rPr>
          <w:rFonts w:ascii="Times New Roman"/>
          <w:b/>
          <w:i w:val="false"/>
          <w:color w:val="000000"/>
        </w:rPr>
        <w:t xml:space="preserve"> Абай ауданы Южный кентінің және ауылдық елді мекендер арасында жайылымдарды жобалық бөлу (қайта бөлу)</w:t>
      </w:r>
    </w:p>
    <w:bookmarkEnd w:id="114"/>
    <w:bookmarkStart w:name="z161" w:id="115"/>
    <w:p>
      <w:pPr>
        <w:spacing w:after="0"/>
        <w:ind w:left="0"/>
        <w:jc w:val="both"/>
      </w:pPr>
      <w:r>
        <w:rPr>
          <w:rFonts w:ascii="Times New Roman"/>
          <w:b w:val="false"/>
          <w:i w:val="false"/>
          <w:color w:val="000000"/>
          <w:sz w:val="28"/>
        </w:rPr>
        <w:t xml:space="preserve">
      </w:t>
      </w:r>
    </w:p>
    <w:bookmarkEnd w:id="115"/>
    <w:p>
      <w:pPr>
        <w:spacing w:after="0"/>
        <w:ind w:left="0"/>
        <w:jc w:val="both"/>
      </w:pPr>
      <w:r>
        <w:drawing>
          <wp:inline distT="0" distB="0" distL="0" distR="0">
            <wp:extent cx="7810500" cy="922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922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40 – қосымша</w:t>
            </w:r>
          </w:p>
        </w:tc>
      </w:tr>
    </w:tbl>
    <w:bookmarkStart w:name="z163" w:id="116"/>
    <w:p>
      <w:pPr>
        <w:spacing w:after="0"/>
        <w:ind w:left="0"/>
        <w:jc w:val="left"/>
      </w:pPr>
      <w:r>
        <w:rPr>
          <w:rFonts w:ascii="Times New Roman"/>
          <w:b/>
          <w:i w:val="false"/>
          <w:color w:val="000000"/>
        </w:rPr>
        <w:t xml:space="preserve"> Жер учаскесіне құқық белгілейтін және сәйкестендіретін құжаттар негізінде меншік иелері немесе жер пайдаланушылары туралы мәліметтерді көрсетіп, жайылымдардың шекараларын, алаңдары мен түрлерін, жайылымдарды көрсете отырып, жер санаттары бөлінісінде Абай ауданы Қарабас кентінің аумағында жайылымдардың орналасу схемасы</w:t>
      </w:r>
    </w:p>
    <w:bookmarkEnd w:id="116"/>
    <w:bookmarkStart w:name="z164" w:id="117"/>
    <w:p>
      <w:pPr>
        <w:spacing w:after="0"/>
        <w:ind w:left="0"/>
        <w:jc w:val="both"/>
      </w:pPr>
      <w:r>
        <w:rPr>
          <w:rFonts w:ascii="Times New Roman"/>
          <w:b w:val="false"/>
          <w:i w:val="false"/>
          <w:color w:val="000000"/>
          <w:sz w:val="28"/>
        </w:rPr>
        <w:t xml:space="preserve">
      </w:t>
      </w:r>
    </w:p>
    <w:bookmarkEnd w:id="117"/>
    <w:p>
      <w:pPr>
        <w:spacing w:after="0"/>
        <w:ind w:left="0"/>
        <w:jc w:val="both"/>
      </w:pPr>
      <w:r>
        <w:drawing>
          <wp:inline distT="0" distB="0" distL="0" distR="0">
            <wp:extent cx="7810500" cy="839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839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41 – қосымша</w:t>
            </w:r>
          </w:p>
        </w:tc>
      </w:tr>
    </w:tbl>
    <w:bookmarkStart w:name="z166" w:id="118"/>
    <w:p>
      <w:pPr>
        <w:spacing w:after="0"/>
        <w:ind w:left="0"/>
        <w:jc w:val="left"/>
      </w:pPr>
      <w:r>
        <w:rPr>
          <w:rFonts w:ascii="Times New Roman"/>
          <w:b/>
          <w:i w:val="false"/>
          <w:color w:val="000000"/>
        </w:rPr>
        <w:t xml:space="preserve"> Абай ауданы Қарабас кентінің аумағында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118"/>
    <w:bookmarkStart w:name="z167" w:id="119"/>
    <w:p>
      <w:pPr>
        <w:spacing w:after="0"/>
        <w:ind w:left="0"/>
        <w:jc w:val="both"/>
      </w:pPr>
      <w:r>
        <w:rPr>
          <w:rFonts w:ascii="Times New Roman"/>
          <w:b w:val="false"/>
          <w:i w:val="false"/>
          <w:color w:val="000000"/>
          <w:sz w:val="28"/>
        </w:rPr>
        <w:t xml:space="preserve">
      </w:t>
      </w:r>
    </w:p>
    <w:bookmarkEnd w:id="119"/>
    <w:p>
      <w:pPr>
        <w:spacing w:after="0"/>
        <w:ind w:left="0"/>
        <w:jc w:val="both"/>
      </w:pPr>
      <w:r>
        <w:drawing>
          <wp:inline distT="0" distB="0" distL="0" distR="0">
            <wp:extent cx="7810500" cy="868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868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42 – қосымша</w:t>
            </w:r>
          </w:p>
        </w:tc>
      </w:tr>
    </w:tbl>
    <w:bookmarkStart w:name="z169" w:id="120"/>
    <w:p>
      <w:pPr>
        <w:spacing w:after="0"/>
        <w:ind w:left="0"/>
        <w:jc w:val="left"/>
      </w:pPr>
      <w:r>
        <w:rPr>
          <w:rFonts w:ascii="Times New Roman"/>
          <w:b/>
          <w:i w:val="false"/>
          <w:color w:val="000000"/>
        </w:rPr>
        <w:t xml:space="preserve"> Абай ауданы Қарабас кентінің аумағында жайылым айналымдарының ұсынылатын схемалары белгіленген схемасы</w:t>
      </w:r>
    </w:p>
    <w:bookmarkEnd w:id="120"/>
    <w:bookmarkStart w:name="z170" w:id="121"/>
    <w:p>
      <w:pPr>
        <w:spacing w:after="0"/>
        <w:ind w:left="0"/>
        <w:jc w:val="both"/>
      </w:pPr>
      <w:r>
        <w:rPr>
          <w:rFonts w:ascii="Times New Roman"/>
          <w:b w:val="false"/>
          <w:i w:val="false"/>
          <w:color w:val="000000"/>
          <w:sz w:val="28"/>
        </w:rPr>
        <w:t xml:space="preserve">
      </w:t>
      </w:r>
    </w:p>
    <w:bookmarkEnd w:id="121"/>
    <w:p>
      <w:pPr>
        <w:spacing w:after="0"/>
        <w:ind w:left="0"/>
        <w:jc w:val="both"/>
      </w:pPr>
      <w:r>
        <w:drawing>
          <wp:inline distT="0" distB="0" distL="0" distR="0">
            <wp:extent cx="7810500" cy="863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863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43 – қосымша</w:t>
            </w:r>
          </w:p>
        </w:tc>
      </w:tr>
    </w:tbl>
    <w:bookmarkStart w:name="z172" w:id="122"/>
    <w:p>
      <w:pPr>
        <w:spacing w:after="0"/>
        <w:ind w:left="0"/>
        <w:jc w:val="left"/>
      </w:pPr>
      <w:r>
        <w:rPr>
          <w:rFonts w:ascii="Times New Roman"/>
          <w:b/>
          <w:i w:val="false"/>
          <w:color w:val="000000"/>
        </w:rPr>
        <w:t xml:space="preserve"> Абай ауданы Қарабас кентінің аумағында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122"/>
    <w:bookmarkStart w:name="z173" w:id="123"/>
    <w:p>
      <w:pPr>
        <w:spacing w:after="0"/>
        <w:ind w:left="0"/>
        <w:jc w:val="both"/>
      </w:pPr>
      <w:r>
        <w:rPr>
          <w:rFonts w:ascii="Times New Roman"/>
          <w:b w:val="false"/>
          <w:i w:val="false"/>
          <w:color w:val="000000"/>
          <w:sz w:val="28"/>
        </w:rPr>
        <w:t xml:space="preserve">
      </w:t>
      </w:r>
    </w:p>
    <w:bookmarkEnd w:id="123"/>
    <w:p>
      <w:pPr>
        <w:spacing w:after="0"/>
        <w:ind w:left="0"/>
        <w:jc w:val="both"/>
      </w:pPr>
      <w:r>
        <w:drawing>
          <wp:inline distT="0" distB="0" distL="0" distR="0">
            <wp:extent cx="7810500" cy="819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819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44 – қосымша</w:t>
            </w:r>
          </w:p>
        </w:tc>
      </w:tr>
    </w:tbl>
    <w:bookmarkStart w:name="z175" w:id="124"/>
    <w:p>
      <w:pPr>
        <w:spacing w:after="0"/>
        <w:ind w:left="0"/>
        <w:jc w:val="left"/>
      </w:pPr>
      <w:r>
        <w:rPr>
          <w:rFonts w:ascii="Times New Roman"/>
          <w:b/>
          <w:i w:val="false"/>
          <w:color w:val="000000"/>
        </w:rPr>
        <w:t xml:space="preserve"> Абай ауданы Қарабас кентінің аумағында жайылым пайдаланушыларға жер пайдалануға берілуі мүмкін жайылымдар белгіленген схемасы</w:t>
      </w:r>
    </w:p>
    <w:bookmarkEnd w:id="124"/>
    <w:bookmarkStart w:name="z176" w:id="125"/>
    <w:p>
      <w:pPr>
        <w:spacing w:after="0"/>
        <w:ind w:left="0"/>
        <w:jc w:val="both"/>
      </w:pPr>
      <w:r>
        <w:rPr>
          <w:rFonts w:ascii="Times New Roman"/>
          <w:b w:val="false"/>
          <w:i w:val="false"/>
          <w:color w:val="000000"/>
          <w:sz w:val="28"/>
        </w:rPr>
        <w:t xml:space="preserve">
      </w:t>
      </w:r>
    </w:p>
    <w:bookmarkEnd w:id="125"/>
    <w:p>
      <w:pPr>
        <w:spacing w:after="0"/>
        <w:ind w:left="0"/>
        <w:jc w:val="both"/>
      </w:pPr>
      <w:r>
        <w:drawing>
          <wp:inline distT="0" distB="0" distL="0" distR="0">
            <wp:extent cx="7810500" cy="749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749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45 – қосымша</w:t>
            </w:r>
          </w:p>
        </w:tc>
      </w:tr>
    </w:tbl>
    <w:bookmarkStart w:name="z178" w:id="126"/>
    <w:p>
      <w:pPr>
        <w:spacing w:after="0"/>
        <w:ind w:left="0"/>
        <w:jc w:val="left"/>
      </w:pPr>
      <w:r>
        <w:rPr>
          <w:rFonts w:ascii="Times New Roman"/>
          <w:b/>
          <w:i w:val="false"/>
          <w:color w:val="000000"/>
        </w:rPr>
        <w:t xml:space="preserve"> Абай ауданы Қарабас кентінің аумағында жеке ауладағы ауыл шаруашылығы малын жаю бойынша халық мұқтажын қанағаттандыру мақсатында резервке қойылуға тиіс жайылымдар белгіленген схемасы</w:t>
      </w:r>
    </w:p>
    <w:bookmarkEnd w:id="126"/>
    <w:bookmarkStart w:name="z179" w:id="127"/>
    <w:p>
      <w:pPr>
        <w:spacing w:after="0"/>
        <w:ind w:left="0"/>
        <w:jc w:val="both"/>
      </w:pPr>
      <w:r>
        <w:rPr>
          <w:rFonts w:ascii="Times New Roman"/>
          <w:b w:val="false"/>
          <w:i w:val="false"/>
          <w:color w:val="000000"/>
          <w:sz w:val="28"/>
        </w:rPr>
        <w:t xml:space="preserve">
      </w:t>
      </w:r>
    </w:p>
    <w:bookmarkEnd w:id="127"/>
    <w:p>
      <w:pPr>
        <w:spacing w:after="0"/>
        <w:ind w:left="0"/>
        <w:jc w:val="both"/>
      </w:pPr>
      <w:r>
        <w:drawing>
          <wp:inline distT="0" distB="0" distL="0" distR="0">
            <wp:extent cx="7810500" cy="826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826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46 – қосымша</w:t>
            </w:r>
          </w:p>
        </w:tc>
      </w:tr>
    </w:tbl>
    <w:bookmarkStart w:name="z181" w:id="128"/>
    <w:p>
      <w:pPr>
        <w:spacing w:after="0"/>
        <w:ind w:left="0"/>
        <w:jc w:val="left"/>
      </w:pPr>
      <w:r>
        <w:rPr>
          <w:rFonts w:ascii="Times New Roman"/>
          <w:b/>
          <w:i w:val="false"/>
          <w:color w:val="000000"/>
        </w:rPr>
        <w:t xml:space="preserve"> Абай ауданы Қарабас кентінің аумағында суды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128"/>
    <w:bookmarkStart w:name="z182" w:id="129"/>
    <w:p>
      <w:pPr>
        <w:spacing w:after="0"/>
        <w:ind w:left="0"/>
        <w:jc w:val="both"/>
      </w:pPr>
      <w:r>
        <w:rPr>
          <w:rFonts w:ascii="Times New Roman"/>
          <w:b w:val="false"/>
          <w:i w:val="false"/>
          <w:color w:val="000000"/>
          <w:sz w:val="28"/>
        </w:rPr>
        <w:t xml:space="preserve">
      </w:t>
      </w:r>
    </w:p>
    <w:bookmarkEnd w:id="129"/>
    <w:p>
      <w:pPr>
        <w:spacing w:after="0"/>
        <w:ind w:left="0"/>
        <w:jc w:val="both"/>
      </w:pPr>
      <w:r>
        <w:drawing>
          <wp:inline distT="0" distB="0" distL="0" distR="0">
            <wp:extent cx="7810500" cy="911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911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47 – қосымша</w:t>
            </w:r>
          </w:p>
        </w:tc>
      </w:tr>
    </w:tbl>
    <w:bookmarkStart w:name="z184" w:id="130"/>
    <w:p>
      <w:pPr>
        <w:spacing w:after="0"/>
        <w:ind w:left="0"/>
        <w:jc w:val="left"/>
      </w:pPr>
      <w:r>
        <w:rPr>
          <w:rFonts w:ascii="Times New Roman"/>
          <w:b/>
          <w:i w:val="false"/>
          <w:color w:val="000000"/>
        </w:rPr>
        <w:t xml:space="preserve"> Абай ауданы Қарабас кентінің аумағында ауыл шаруашылығы жануарларының мал басын шалғайдағы жайылымдарда орналастыру схемасы</w:t>
      </w:r>
    </w:p>
    <w:bookmarkEnd w:id="130"/>
    <w:bookmarkStart w:name="z185" w:id="131"/>
    <w:p>
      <w:pPr>
        <w:spacing w:after="0"/>
        <w:ind w:left="0"/>
        <w:jc w:val="both"/>
      </w:pPr>
      <w:r>
        <w:rPr>
          <w:rFonts w:ascii="Times New Roman"/>
          <w:b w:val="false"/>
          <w:i w:val="false"/>
          <w:color w:val="000000"/>
          <w:sz w:val="28"/>
        </w:rPr>
        <w:t xml:space="preserve">
      </w:t>
      </w:r>
    </w:p>
    <w:bookmarkEnd w:id="131"/>
    <w:p>
      <w:pPr>
        <w:spacing w:after="0"/>
        <w:ind w:left="0"/>
        <w:jc w:val="both"/>
      </w:pPr>
      <w:r>
        <w:drawing>
          <wp:inline distT="0" distB="0" distL="0" distR="0">
            <wp:extent cx="7810500" cy="822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822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48 – қосымша</w:t>
            </w:r>
          </w:p>
        </w:tc>
      </w:tr>
    </w:tbl>
    <w:bookmarkStart w:name="z187" w:id="132"/>
    <w:p>
      <w:pPr>
        <w:spacing w:after="0"/>
        <w:ind w:left="0"/>
        <w:jc w:val="left"/>
      </w:pPr>
      <w:r>
        <w:rPr>
          <w:rFonts w:ascii="Times New Roman"/>
          <w:b/>
          <w:i w:val="false"/>
          <w:color w:val="000000"/>
        </w:rPr>
        <w:t xml:space="preserve"> Абай ауданы Қарабас кентінің және ауылдық елді мекендер арасында жайылымдарды жобалық бөлу (қайта бөлу)</w:t>
      </w:r>
    </w:p>
    <w:bookmarkEnd w:id="132"/>
    <w:bookmarkStart w:name="z188" w:id="133"/>
    <w:p>
      <w:pPr>
        <w:spacing w:after="0"/>
        <w:ind w:left="0"/>
        <w:jc w:val="both"/>
      </w:pPr>
      <w:r>
        <w:rPr>
          <w:rFonts w:ascii="Times New Roman"/>
          <w:b w:val="false"/>
          <w:i w:val="false"/>
          <w:color w:val="000000"/>
          <w:sz w:val="28"/>
        </w:rPr>
        <w:t xml:space="preserve">
      </w:t>
      </w:r>
    </w:p>
    <w:bookmarkEnd w:id="133"/>
    <w:p>
      <w:pPr>
        <w:spacing w:after="0"/>
        <w:ind w:left="0"/>
        <w:jc w:val="both"/>
      </w:pPr>
      <w:r>
        <w:drawing>
          <wp:inline distT="0" distB="0" distL="0" distR="0">
            <wp:extent cx="7810500" cy="830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830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49 – қосымша</w:t>
            </w:r>
          </w:p>
        </w:tc>
      </w:tr>
    </w:tbl>
    <w:bookmarkStart w:name="z190" w:id="134"/>
    <w:p>
      <w:pPr>
        <w:spacing w:after="0"/>
        <w:ind w:left="0"/>
        <w:jc w:val="left"/>
      </w:pPr>
      <w:r>
        <w:rPr>
          <w:rFonts w:ascii="Times New Roman"/>
          <w:b/>
          <w:i w:val="false"/>
          <w:color w:val="000000"/>
        </w:rPr>
        <w:t xml:space="preserve"> Жер учаскесіне құқық белгілейтін және сәйкестендіретін құжаттар негізінде меншік иелері немесе жер пайдаланушылары туралы мәліметтерді көрсетіп, жайылымдардың шекараларын, алаңдары мен түрлерін, жайылымдарды көрсете отырып, жер санаттары бөлінісінде Абай ауданы Ақбастау ауылдық округінің аумағында жайылымдардың орналасу схемасы</w:t>
      </w:r>
    </w:p>
    <w:bookmarkEnd w:id="134"/>
    <w:bookmarkStart w:name="z191" w:id="135"/>
    <w:p>
      <w:pPr>
        <w:spacing w:after="0"/>
        <w:ind w:left="0"/>
        <w:jc w:val="both"/>
      </w:pPr>
      <w:r>
        <w:rPr>
          <w:rFonts w:ascii="Times New Roman"/>
          <w:b w:val="false"/>
          <w:i w:val="false"/>
          <w:color w:val="000000"/>
          <w:sz w:val="28"/>
        </w:rPr>
        <w:t xml:space="preserve">
      </w:t>
      </w:r>
    </w:p>
    <w:bookmarkEnd w:id="135"/>
    <w:p>
      <w:pPr>
        <w:spacing w:after="0"/>
        <w:ind w:left="0"/>
        <w:jc w:val="both"/>
      </w:pPr>
      <w:r>
        <w:drawing>
          <wp:inline distT="0" distB="0" distL="0" distR="0">
            <wp:extent cx="7810500" cy="863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863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50 – қосымша</w:t>
            </w:r>
          </w:p>
        </w:tc>
      </w:tr>
    </w:tbl>
    <w:bookmarkStart w:name="z193" w:id="136"/>
    <w:p>
      <w:pPr>
        <w:spacing w:after="0"/>
        <w:ind w:left="0"/>
        <w:jc w:val="left"/>
      </w:pPr>
      <w:r>
        <w:rPr>
          <w:rFonts w:ascii="Times New Roman"/>
          <w:b/>
          <w:i w:val="false"/>
          <w:color w:val="000000"/>
        </w:rPr>
        <w:t xml:space="preserve"> Абай ауданы Ақбастау ауылдық округінің аумағында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136"/>
    <w:bookmarkStart w:name="z194" w:id="137"/>
    <w:p>
      <w:pPr>
        <w:spacing w:after="0"/>
        <w:ind w:left="0"/>
        <w:jc w:val="both"/>
      </w:pPr>
      <w:r>
        <w:rPr>
          <w:rFonts w:ascii="Times New Roman"/>
          <w:b w:val="false"/>
          <w:i w:val="false"/>
          <w:color w:val="000000"/>
          <w:sz w:val="28"/>
        </w:rPr>
        <w:t xml:space="preserve">
      </w:t>
      </w:r>
    </w:p>
    <w:bookmarkEnd w:id="137"/>
    <w:p>
      <w:pPr>
        <w:spacing w:after="0"/>
        <w:ind w:left="0"/>
        <w:jc w:val="both"/>
      </w:pPr>
      <w:r>
        <w:drawing>
          <wp:inline distT="0" distB="0" distL="0" distR="0">
            <wp:extent cx="7810500" cy="882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882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51 – қосымша</w:t>
            </w:r>
          </w:p>
        </w:tc>
      </w:tr>
    </w:tbl>
    <w:bookmarkStart w:name="z196" w:id="138"/>
    <w:p>
      <w:pPr>
        <w:spacing w:after="0"/>
        <w:ind w:left="0"/>
        <w:jc w:val="left"/>
      </w:pPr>
      <w:r>
        <w:rPr>
          <w:rFonts w:ascii="Times New Roman"/>
          <w:b/>
          <w:i w:val="false"/>
          <w:color w:val="000000"/>
        </w:rPr>
        <w:t xml:space="preserve"> Абай ауданы Ақбастау ауылдық округінің аумағында жайылым айналымының ұсынылатын схемаларын белгілейтін схемасы</w:t>
      </w:r>
    </w:p>
    <w:bookmarkEnd w:id="138"/>
    <w:bookmarkStart w:name="z197" w:id="139"/>
    <w:p>
      <w:pPr>
        <w:spacing w:after="0"/>
        <w:ind w:left="0"/>
        <w:jc w:val="both"/>
      </w:pPr>
      <w:r>
        <w:rPr>
          <w:rFonts w:ascii="Times New Roman"/>
          <w:b w:val="false"/>
          <w:i w:val="false"/>
          <w:color w:val="000000"/>
          <w:sz w:val="28"/>
        </w:rPr>
        <w:t xml:space="preserve">
      </w:t>
      </w:r>
    </w:p>
    <w:bookmarkEnd w:id="139"/>
    <w:p>
      <w:pPr>
        <w:spacing w:after="0"/>
        <w:ind w:left="0"/>
        <w:jc w:val="both"/>
      </w:pPr>
      <w:r>
        <w:drawing>
          <wp:inline distT="0" distB="0" distL="0" distR="0">
            <wp:extent cx="7810500" cy="857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857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52 – қосымша</w:t>
            </w:r>
          </w:p>
        </w:tc>
      </w:tr>
    </w:tbl>
    <w:bookmarkStart w:name="z199" w:id="140"/>
    <w:p>
      <w:pPr>
        <w:spacing w:after="0"/>
        <w:ind w:left="0"/>
        <w:jc w:val="left"/>
      </w:pPr>
      <w:r>
        <w:rPr>
          <w:rFonts w:ascii="Times New Roman"/>
          <w:b/>
          <w:i w:val="false"/>
          <w:color w:val="000000"/>
        </w:rPr>
        <w:t xml:space="preserve"> Абай ауданы Ақбастау ауылдық округінің аумағында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140"/>
    <w:bookmarkStart w:name="z200" w:id="141"/>
    <w:p>
      <w:pPr>
        <w:spacing w:after="0"/>
        <w:ind w:left="0"/>
        <w:jc w:val="both"/>
      </w:pPr>
      <w:r>
        <w:rPr>
          <w:rFonts w:ascii="Times New Roman"/>
          <w:b w:val="false"/>
          <w:i w:val="false"/>
          <w:color w:val="000000"/>
          <w:sz w:val="28"/>
        </w:rPr>
        <w:t xml:space="preserve">
      </w:t>
      </w:r>
    </w:p>
    <w:bookmarkEnd w:id="141"/>
    <w:p>
      <w:pPr>
        <w:spacing w:after="0"/>
        <w:ind w:left="0"/>
        <w:jc w:val="both"/>
      </w:pPr>
      <w:r>
        <w:drawing>
          <wp:inline distT="0" distB="0" distL="0" distR="0">
            <wp:extent cx="7810500" cy="824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824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53 – қосымша</w:t>
            </w:r>
          </w:p>
        </w:tc>
      </w:tr>
    </w:tbl>
    <w:bookmarkStart w:name="z202" w:id="142"/>
    <w:p>
      <w:pPr>
        <w:spacing w:after="0"/>
        <w:ind w:left="0"/>
        <w:jc w:val="left"/>
      </w:pPr>
      <w:r>
        <w:rPr>
          <w:rFonts w:ascii="Times New Roman"/>
          <w:b/>
          <w:i w:val="false"/>
          <w:color w:val="000000"/>
        </w:rPr>
        <w:t xml:space="preserve"> Абай ауданы Ақбастау ауылдық округінің аумағында жайылым пайдаланушыларға жер пайдалануға берілуі мүмкін жайылымдар белгіленген</w:t>
      </w:r>
    </w:p>
    <w:bookmarkEnd w:id="142"/>
    <w:bookmarkStart w:name="z203" w:id="143"/>
    <w:p>
      <w:pPr>
        <w:spacing w:after="0"/>
        <w:ind w:left="0"/>
        <w:jc w:val="both"/>
      </w:pPr>
      <w:r>
        <w:rPr>
          <w:rFonts w:ascii="Times New Roman"/>
          <w:b w:val="false"/>
          <w:i w:val="false"/>
          <w:color w:val="000000"/>
          <w:sz w:val="28"/>
        </w:rPr>
        <w:t xml:space="preserve">
      </w:t>
      </w:r>
    </w:p>
    <w:bookmarkEnd w:id="143"/>
    <w:p>
      <w:pPr>
        <w:spacing w:after="0"/>
        <w:ind w:left="0"/>
        <w:jc w:val="both"/>
      </w:pPr>
      <w:r>
        <w:drawing>
          <wp:inline distT="0" distB="0" distL="0" distR="0">
            <wp:extent cx="7810500" cy="866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866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54 – қосымша</w:t>
            </w:r>
          </w:p>
        </w:tc>
      </w:tr>
    </w:tbl>
    <w:bookmarkStart w:name="z205" w:id="144"/>
    <w:p>
      <w:pPr>
        <w:spacing w:after="0"/>
        <w:ind w:left="0"/>
        <w:jc w:val="left"/>
      </w:pPr>
      <w:r>
        <w:rPr>
          <w:rFonts w:ascii="Times New Roman"/>
          <w:b/>
          <w:i w:val="false"/>
          <w:color w:val="000000"/>
        </w:rPr>
        <w:t xml:space="preserve"> Абай ауданы Ақбастау ауылдық округінің аумағында жеке ауладағы ауыл шаруашылығы малын жаю бойынша халық мұқтажын қанағаттандыру мақсатында резервке қойылуға тиіс жайылымдар белгіленген схемасы</w:t>
      </w:r>
    </w:p>
    <w:bookmarkEnd w:id="144"/>
    <w:bookmarkStart w:name="z206" w:id="145"/>
    <w:p>
      <w:pPr>
        <w:spacing w:after="0"/>
        <w:ind w:left="0"/>
        <w:jc w:val="both"/>
      </w:pPr>
      <w:r>
        <w:rPr>
          <w:rFonts w:ascii="Times New Roman"/>
          <w:b w:val="false"/>
          <w:i w:val="false"/>
          <w:color w:val="000000"/>
          <w:sz w:val="28"/>
        </w:rPr>
        <w:t xml:space="preserve">
      </w:t>
      </w:r>
    </w:p>
    <w:bookmarkEnd w:id="145"/>
    <w:p>
      <w:pPr>
        <w:spacing w:after="0"/>
        <w:ind w:left="0"/>
        <w:jc w:val="both"/>
      </w:pPr>
      <w:r>
        <w:drawing>
          <wp:inline distT="0" distB="0" distL="0" distR="0">
            <wp:extent cx="7810500" cy="843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843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55 – қосымша</w:t>
            </w:r>
          </w:p>
        </w:tc>
      </w:tr>
    </w:tbl>
    <w:bookmarkStart w:name="z208" w:id="146"/>
    <w:p>
      <w:pPr>
        <w:spacing w:after="0"/>
        <w:ind w:left="0"/>
        <w:jc w:val="left"/>
      </w:pPr>
      <w:r>
        <w:rPr>
          <w:rFonts w:ascii="Times New Roman"/>
          <w:b/>
          <w:i w:val="false"/>
          <w:color w:val="000000"/>
        </w:rPr>
        <w:t xml:space="preserve"> Абай ауданы Ақбастау ауылдық округінің аумағында суды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146"/>
    <w:bookmarkStart w:name="z209" w:id="147"/>
    <w:p>
      <w:pPr>
        <w:spacing w:after="0"/>
        <w:ind w:left="0"/>
        <w:jc w:val="both"/>
      </w:pPr>
      <w:r>
        <w:rPr>
          <w:rFonts w:ascii="Times New Roman"/>
          <w:b w:val="false"/>
          <w:i w:val="false"/>
          <w:color w:val="000000"/>
          <w:sz w:val="28"/>
        </w:rPr>
        <w:t xml:space="preserve">
      </w:t>
      </w:r>
    </w:p>
    <w:bookmarkEnd w:id="147"/>
    <w:p>
      <w:pPr>
        <w:spacing w:after="0"/>
        <w:ind w:left="0"/>
        <w:jc w:val="both"/>
      </w:pPr>
      <w:r>
        <w:drawing>
          <wp:inline distT="0" distB="0" distL="0" distR="0">
            <wp:extent cx="7810500" cy="810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810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56 – қосымша</w:t>
            </w:r>
          </w:p>
        </w:tc>
      </w:tr>
    </w:tbl>
    <w:bookmarkStart w:name="z211" w:id="148"/>
    <w:p>
      <w:pPr>
        <w:spacing w:after="0"/>
        <w:ind w:left="0"/>
        <w:jc w:val="left"/>
      </w:pPr>
      <w:r>
        <w:rPr>
          <w:rFonts w:ascii="Times New Roman"/>
          <w:b/>
          <w:i w:val="false"/>
          <w:color w:val="000000"/>
        </w:rPr>
        <w:t xml:space="preserve"> Абай ауданы Ақбастау ауылдық округінің аумағында ауыл шаруашылығы жануарларының мал басын шалғайдағы жайылымдарда орналастыру схемасы</w:t>
      </w:r>
    </w:p>
    <w:bookmarkEnd w:id="148"/>
    <w:bookmarkStart w:name="z212" w:id="149"/>
    <w:p>
      <w:pPr>
        <w:spacing w:after="0"/>
        <w:ind w:left="0"/>
        <w:jc w:val="both"/>
      </w:pPr>
      <w:r>
        <w:rPr>
          <w:rFonts w:ascii="Times New Roman"/>
          <w:b w:val="false"/>
          <w:i w:val="false"/>
          <w:color w:val="000000"/>
          <w:sz w:val="28"/>
        </w:rPr>
        <w:t xml:space="preserve">
      </w:t>
      </w:r>
    </w:p>
    <w:bookmarkEnd w:id="149"/>
    <w:p>
      <w:pPr>
        <w:spacing w:after="0"/>
        <w:ind w:left="0"/>
        <w:jc w:val="both"/>
      </w:pPr>
      <w:r>
        <w:drawing>
          <wp:inline distT="0" distB="0" distL="0" distR="0">
            <wp:extent cx="7810500" cy="855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855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57 – қосымша</w:t>
            </w:r>
          </w:p>
        </w:tc>
      </w:tr>
    </w:tbl>
    <w:bookmarkStart w:name="z214" w:id="150"/>
    <w:p>
      <w:pPr>
        <w:spacing w:after="0"/>
        <w:ind w:left="0"/>
        <w:jc w:val="left"/>
      </w:pPr>
      <w:r>
        <w:rPr>
          <w:rFonts w:ascii="Times New Roman"/>
          <w:b/>
          <w:i w:val="false"/>
          <w:color w:val="000000"/>
        </w:rPr>
        <w:t xml:space="preserve"> Абай ауданы Ақбастау ауылдық округіне кіретін ауылдық елді мекендер арасында жайылымдарды жобалық бөлу (қайта бөлу)</w:t>
      </w:r>
    </w:p>
    <w:bookmarkEnd w:id="150"/>
    <w:bookmarkStart w:name="z215" w:id="151"/>
    <w:p>
      <w:pPr>
        <w:spacing w:after="0"/>
        <w:ind w:left="0"/>
        <w:jc w:val="both"/>
      </w:pPr>
      <w:r>
        <w:rPr>
          <w:rFonts w:ascii="Times New Roman"/>
          <w:b w:val="false"/>
          <w:i w:val="false"/>
          <w:color w:val="000000"/>
          <w:sz w:val="28"/>
        </w:rPr>
        <w:t xml:space="preserve">
      </w:t>
      </w:r>
    </w:p>
    <w:bookmarkEnd w:id="151"/>
    <w:p>
      <w:pPr>
        <w:spacing w:after="0"/>
        <w:ind w:left="0"/>
        <w:jc w:val="both"/>
      </w:pPr>
      <w:r>
        <w:drawing>
          <wp:inline distT="0" distB="0" distL="0" distR="0">
            <wp:extent cx="7810500" cy="802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802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58 – қосымша</w:t>
            </w:r>
          </w:p>
        </w:tc>
      </w:tr>
    </w:tbl>
    <w:bookmarkStart w:name="z217" w:id="152"/>
    <w:p>
      <w:pPr>
        <w:spacing w:after="0"/>
        <w:ind w:left="0"/>
        <w:jc w:val="left"/>
      </w:pPr>
      <w:r>
        <w:rPr>
          <w:rFonts w:ascii="Times New Roman"/>
          <w:b/>
          <w:i w:val="false"/>
          <w:color w:val="000000"/>
        </w:rPr>
        <w:t xml:space="preserve"> Жер учаскесіне құқық белгілейтін және сәйкестендіретін құжаттар негізінде меншік иелері немесе жер пайдаланушылары туралы мәліметтерді көрсетіп, жайылымдардың шекараларын, алаңдары мен түрлерін, жайылымдарды көрсете отырып, жер санаттары бөлінісінде Абай ауданы Дзержинский ауылдық округінің аумағында жайылымдардың орналасу схемасы</w:t>
      </w:r>
    </w:p>
    <w:bookmarkEnd w:id="152"/>
    <w:bookmarkStart w:name="z218" w:id="153"/>
    <w:p>
      <w:pPr>
        <w:spacing w:after="0"/>
        <w:ind w:left="0"/>
        <w:jc w:val="both"/>
      </w:pPr>
      <w:r>
        <w:rPr>
          <w:rFonts w:ascii="Times New Roman"/>
          <w:b w:val="false"/>
          <w:i w:val="false"/>
          <w:color w:val="000000"/>
          <w:sz w:val="28"/>
        </w:rPr>
        <w:t xml:space="preserve">
      </w:t>
      </w:r>
    </w:p>
    <w:bookmarkEnd w:id="153"/>
    <w:p>
      <w:pPr>
        <w:spacing w:after="0"/>
        <w:ind w:left="0"/>
        <w:jc w:val="both"/>
      </w:pPr>
      <w:r>
        <w:drawing>
          <wp:inline distT="0" distB="0" distL="0" distR="0">
            <wp:extent cx="7810500" cy="918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918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59 – қосымша</w:t>
            </w:r>
          </w:p>
        </w:tc>
      </w:tr>
    </w:tbl>
    <w:bookmarkStart w:name="z220" w:id="154"/>
    <w:p>
      <w:pPr>
        <w:spacing w:after="0"/>
        <w:ind w:left="0"/>
        <w:jc w:val="left"/>
      </w:pPr>
      <w:r>
        <w:rPr>
          <w:rFonts w:ascii="Times New Roman"/>
          <w:b/>
          <w:i w:val="false"/>
          <w:color w:val="000000"/>
        </w:rPr>
        <w:t xml:space="preserve"> Абай ауданы Дзержинский ауылдық округінің аумағында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154"/>
    <w:bookmarkStart w:name="z221" w:id="155"/>
    <w:p>
      <w:pPr>
        <w:spacing w:after="0"/>
        <w:ind w:left="0"/>
        <w:jc w:val="both"/>
      </w:pPr>
      <w:r>
        <w:rPr>
          <w:rFonts w:ascii="Times New Roman"/>
          <w:b w:val="false"/>
          <w:i w:val="false"/>
          <w:color w:val="000000"/>
          <w:sz w:val="28"/>
        </w:rPr>
        <w:t xml:space="preserve">
      </w:t>
      </w:r>
    </w:p>
    <w:bookmarkEnd w:id="155"/>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60 – қосымша</w:t>
            </w:r>
          </w:p>
        </w:tc>
      </w:tr>
    </w:tbl>
    <w:bookmarkStart w:name="z223" w:id="156"/>
    <w:p>
      <w:pPr>
        <w:spacing w:after="0"/>
        <w:ind w:left="0"/>
        <w:jc w:val="left"/>
      </w:pPr>
      <w:r>
        <w:rPr>
          <w:rFonts w:ascii="Times New Roman"/>
          <w:b/>
          <w:i w:val="false"/>
          <w:color w:val="000000"/>
        </w:rPr>
        <w:t xml:space="preserve"> Абай ауданы Дзержинский ауылдық округінің аумағында жайылым айналымының ұсынылатын схемаларын белгілейтін схемасы</w:t>
      </w:r>
    </w:p>
    <w:bookmarkEnd w:id="156"/>
    <w:bookmarkStart w:name="z224" w:id="157"/>
    <w:p>
      <w:pPr>
        <w:spacing w:after="0"/>
        <w:ind w:left="0"/>
        <w:jc w:val="both"/>
      </w:pPr>
      <w:r>
        <w:rPr>
          <w:rFonts w:ascii="Times New Roman"/>
          <w:b w:val="false"/>
          <w:i w:val="false"/>
          <w:color w:val="000000"/>
          <w:sz w:val="28"/>
        </w:rPr>
        <w:t xml:space="preserve">
      </w:t>
      </w:r>
    </w:p>
    <w:bookmarkEnd w:id="157"/>
    <w:p>
      <w:pPr>
        <w:spacing w:after="0"/>
        <w:ind w:left="0"/>
        <w:jc w:val="both"/>
      </w:pPr>
      <w:r>
        <w:drawing>
          <wp:inline distT="0" distB="0" distL="0" distR="0">
            <wp:extent cx="7810500" cy="915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915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61 – қосымша</w:t>
            </w:r>
          </w:p>
        </w:tc>
      </w:tr>
    </w:tbl>
    <w:bookmarkStart w:name="z226" w:id="158"/>
    <w:p>
      <w:pPr>
        <w:spacing w:after="0"/>
        <w:ind w:left="0"/>
        <w:jc w:val="left"/>
      </w:pPr>
      <w:r>
        <w:rPr>
          <w:rFonts w:ascii="Times New Roman"/>
          <w:b/>
          <w:i w:val="false"/>
          <w:color w:val="000000"/>
        </w:rPr>
        <w:t xml:space="preserve"> Абай ауданы Дзержинский ауылдық округінің аумағында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158"/>
    <w:bookmarkStart w:name="z227" w:id="159"/>
    <w:p>
      <w:pPr>
        <w:spacing w:after="0"/>
        <w:ind w:left="0"/>
        <w:jc w:val="both"/>
      </w:pPr>
      <w:r>
        <w:rPr>
          <w:rFonts w:ascii="Times New Roman"/>
          <w:b w:val="false"/>
          <w:i w:val="false"/>
          <w:color w:val="000000"/>
          <w:sz w:val="28"/>
        </w:rPr>
        <w:t xml:space="preserve">
      </w:t>
      </w:r>
    </w:p>
    <w:bookmarkEnd w:id="159"/>
    <w:p>
      <w:pPr>
        <w:spacing w:after="0"/>
        <w:ind w:left="0"/>
        <w:jc w:val="both"/>
      </w:pPr>
      <w:r>
        <w:drawing>
          <wp:inline distT="0" distB="0" distL="0" distR="0">
            <wp:extent cx="7810500" cy="880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880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62 – қосымша</w:t>
            </w:r>
          </w:p>
        </w:tc>
      </w:tr>
    </w:tbl>
    <w:bookmarkStart w:name="z229" w:id="160"/>
    <w:p>
      <w:pPr>
        <w:spacing w:after="0"/>
        <w:ind w:left="0"/>
        <w:jc w:val="left"/>
      </w:pPr>
      <w:r>
        <w:rPr>
          <w:rFonts w:ascii="Times New Roman"/>
          <w:b/>
          <w:i w:val="false"/>
          <w:color w:val="000000"/>
        </w:rPr>
        <w:t xml:space="preserve"> Абай ауданы Дзержинский ауылдық округінің аумағында жайылым пайдаланушыларға жер пайдалануға берілуі мүмкін жайылымдар белгіленген схемасы</w:t>
      </w:r>
    </w:p>
    <w:bookmarkEnd w:id="160"/>
    <w:bookmarkStart w:name="z230" w:id="161"/>
    <w:p>
      <w:pPr>
        <w:spacing w:after="0"/>
        <w:ind w:left="0"/>
        <w:jc w:val="both"/>
      </w:pPr>
      <w:r>
        <w:rPr>
          <w:rFonts w:ascii="Times New Roman"/>
          <w:b w:val="false"/>
          <w:i w:val="false"/>
          <w:color w:val="000000"/>
          <w:sz w:val="28"/>
        </w:rPr>
        <w:t xml:space="preserve">
      </w:t>
      </w:r>
    </w:p>
    <w:bookmarkEnd w:id="161"/>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63 – қосымша</w:t>
            </w:r>
          </w:p>
        </w:tc>
      </w:tr>
    </w:tbl>
    <w:bookmarkStart w:name="z232" w:id="162"/>
    <w:p>
      <w:pPr>
        <w:spacing w:after="0"/>
        <w:ind w:left="0"/>
        <w:jc w:val="left"/>
      </w:pPr>
      <w:r>
        <w:rPr>
          <w:rFonts w:ascii="Times New Roman"/>
          <w:b/>
          <w:i w:val="false"/>
          <w:color w:val="000000"/>
        </w:rPr>
        <w:t xml:space="preserve"> Абай ауданы Дзержинский ауылдық округінің аумағында жеке ауладағы ауыл шаруашылығы малын жаю бойынша халық мұқтажын қанағаттандыру мақсатында резервке қойылуға тиіс жайылымдар белгіленген схемасы</w:t>
      </w:r>
    </w:p>
    <w:bookmarkEnd w:id="162"/>
    <w:bookmarkStart w:name="z233" w:id="163"/>
    <w:p>
      <w:pPr>
        <w:spacing w:after="0"/>
        <w:ind w:left="0"/>
        <w:jc w:val="both"/>
      </w:pPr>
      <w:r>
        <w:rPr>
          <w:rFonts w:ascii="Times New Roman"/>
          <w:b w:val="false"/>
          <w:i w:val="false"/>
          <w:color w:val="000000"/>
          <w:sz w:val="28"/>
        </w:rPr>
        <w:t xml:space="preserve">
      </w:t>
      </w:r>
    </w:p>
    <w:bookmarkEnd w:id="163"/>
    <w:p>
      <w:pPr>
        <w:spacing w:after="0"/>
        <w:ind w:left="0"/>
        <w:jc w:val="both"/>
      </w:pPr>
      <w:r>
        <w:drawing>
          <wp:inline distT="0" distB="0" distL="0" distR="0">
            <wp:extent cx="7810500" cy="905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905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64 – қосымша</w:t>
            </w:r>
          </w:p>
        </w:tc>
      </w:tr>
    </w:tbl>
    <w:bookmarkStart w:name="z235" w:id="164"/>
    <w:p>
      <w:pPr>
        <w:spacing w:after="0"/>
        <w:ind w:left="0"/>
        <w:jc w:val="left"/>
      </w:pPr>
      <w:r>
        <w:rPr>
          <w:rFonts w:ascii="Times New Roman"/>
          <w:b/>
          <w:i w:val="false"/>
          <w:color w:val="000000"/>
        </w:rPr>
        <w:t xml:space="preserve"> Абай ауданы Дзержинский ауылдық округінің аумағында суды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164"/>
    <w:bookmarkStart w:name="z236" w:id="165"/>
    <w:p>
      <w:pPr>
        <w:spacing w:after="0"/>
        <w:ind w:left="0"/>
        <w:jc w:val="both"/>
      </w:pPr>
      <w:r>
        <w:rPr>
          <w:rFonts w:ascii="Times New Roman"/>
          <w:b w:val="false"/>
          <w:i w:val="false"/>
          <w:color w:val="000000"/>
          <w:sz w:val="28"/>
        </w:rPr>
        <w:t xml:space="preserve">
      </w:t>
      </w:r>
    </w:p>
    <w:bookmarkEnd w:id="165"/>
    <w:p>
      <w:pPr>
        <w:spacing w:after="0"/>
        <w:ind w:left="0"/>
        <w:jc w:val="both"/>
      </w:pPr>
      <w:r>
        <w:drawing>
          <wp:inline distT="0" distB="0" distL="0" distR="0">
            <wp:extent cx="7810500" cy="880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880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65 – қосымша</w:t>
            </w:r>
          </w:p>
        </w:tc>
      </w:tr>
    </w:tbl>
    <w:bookmarkStart w:name="z238" w:id="166"/>
    <w:p>
      <w:pPr>
        <w:spacing w:after="0"/>
        <w:ind w:left="0"/>
        <w:jc w:val="left"/>
      </w:pPr>
      <w:r>
        <w:rPr>
          <w:rFonts w:ascii="Times New Roman"/>
          <w:b/>
          <w:i w:val="false"/>
          <w:color w:val="000000"/>
        </w:rPr>
        <w:t xml:space="preserve"> Абай ауданы Дзержинский ауылдық округінің аумағында ауыл шаруашылығы жануарларының мал басын шалғайдағы жайылымдарда орналастыру схемасы</w:t>
      </w:r>
    </w:p>
    <w:bookmarkEnd w:id="166"/>
    <w:bookmarkStart w:name="z239" w:id="167"/>
    <w:p>
      <w:pPr>
        <w:spacing w:after="0"/>
        <w:ind w:left="0"/>
        <w:jc w:val="both"/>
      </w:pPr>
      <w:r>
        <w:rPr>
          <w:rFonts w:ascii="Times New Roman"/>
          <w:b w:val="false"/>
          <w:i w:val="false"/>
          <w:color w:val="000000"/>
          <w:sz w:val="28"/>
        </w:rPr>
        <w:t xml:space="preserve">
      </w:t>
      </w:r>
    </w:p>
    <w:bookmarkEnd w:id="167"/>
    <w:p>
      <w:pPr>
        <w:spacing w:after="0"/>
        <w:ind w:left="0"/>
        <w:jc w:val="both"/>
      </w:pPr>
      <w:r>
        <w:drawing>
          <wp:inline distT="0" distB="0" distL="0" distR="0">
            <wp:extent cx="7810500" cy="882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882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66 – қосымша</w:t>
            </w:r>
          </w:p>
        </w:tc>
      </w:tr>
    </w:tbl>
    <w:bookmarkStart w:name="z241" w:id="168"/>
    <w:p>
      <w:pPr>
        <w:spacing w:after="0"/>
        <w:ind w:left="0"/>
        <w:jc w:val="left"/>
      </w:pPr>
      <w:r>
        <w:rPr>
          <w:rFonts w:ascii="Times New Roman"/>
          <w:b/>
          <w:i w:val="false"/>
          <w:color w:val="000000"/>
        </w:rPr>
        <w:t xml:space="preserve"> Абай ауданы Дзержинский ​​ауылдық округіне кіретін ауылдық елді мекендер арасында жайылымдарды жобалық бөлу (қайта бөлу)</w:t>
      </w:r>
    </w:p>
    <w:bookmarkEnd w:id="168"/>
    <w:bookmarkStart w:name="z242" w:id="169"/>
    <w:p>
      <w:pPr>
        <w:spacing w:after="0"/>
        <w:ind w:left="0"/>
        <w:jc w:val="both"/>
      </w:pPr>
      <w:r>
        <w:rPr>
          <w:rFonts w:ascii="Times New Roman"/>
          <w:b w:val="false"/>
          <w:i w:val="false"/>
          <w:color w:val="000000"/>
          <w:sz w:val="28"/>
        </w:rPr>
        <w:t xml:space="preserve">
      </w:t>
      </w:r>
    </w:p>
    <w:bookmarkEnd w:id="169"/>
    <w:p>
      <w:pPr>
        <w:spacing w:after="0"/>
        <w:ind w:left="0"/>
        <w:jc w:val="both"/>
      </w:pPr>
      <w:r>
        <w:drawing>
          <wp:inline distT="0" distB="0" distL="0" distR="0">
            <wp:extent cx="7810500" cy="881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881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67 – қосымша</w:t>
            </w:r>
          </w:p>
        </w:tc>
      </w:tr>
    </w:tbl>
    <w:bookmarkStart w:name="z244" w:id="170"/>
    <w:p>
      <w:pPr>
        <w:spacing w:after="0"/>
        <w:ind w:left="0"/>
        <w:jc w:val="left"/>
      </w:pPr>
      <w:r>
        <w:rPr>
          <w:rFonts w:ascii="Times New Roman"/>
          <w:b/>
          <w:i w:val="false"/>
          <w:color w:val="000000"/>
        </w:rPr>
        <w:t xml:space="preserve"> Жер учаскесіне құқық белгілейтін және сәйкестендіретін құжаттар негізінде меншік иелері немесе жер пайдаланушылары туралы мәліметтерді көрсетіп, жайылымдардың шекараларын, алаңдары мен түрлерін, жайылымдарды көрсете отырып, жер санаттары бөлінісінде Абай ауданы Дубов ауылдық округінің аумағында жайылымдардың орналасу схемасы</w:t>
      </w:r>
    </w:p>
    <w:bookmarkEnd w:id="170"/>
    <w:bookmarkStart w:name="z245" w:id="171"/>
    <w:p>
      <w:pPr>
        <w:spacing w:after="0"/>
        <w:ind w:left="0"/>
        <w:jc w:val="both"/>
      </w:pPr>
      <w:r>
        <w:rPr>
          <w:rFonts w:ascii="Times New Roman"/>
          <w:b w:val="false"/>
          <w:i w:val="false"/>
          <w:color w:val="000000"/>
          <w:sz w:val="28"/>
        </w:rPr>
        <w:t xml:space="preserve">
      </w:t>
      </w:r>
    </w:p>
    <w:bookmarkEnd w:id="171"/>
    <w:p>
      <w:pPr>
        <w:spacing w:after="0"/>
        <w:ind w:left="0"/>
        <w:jc w:val="both"/>
      </w:pPr>
      <w:r>
        <w:drawing>
          <wp:inline distT="0" distB="0" distL="0" distR="0">
            <wp:extent cx="7810500" cy="792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792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68 – қосымша</w:t>
            </w:r>
          </w:p>
        </w:tc>
      </w:tr>
    </w:tbl>
    <w:bookmarkStart w:name="z247" w:id="172"/>
    <w:p>
      <w:pPr>
        <w:spacing w:after="0"/>
        <w:ind w:left="0"/>
        <w:jc w:val="left"/>
      </w:pPr>
      <w:r>
        <w:rPr>
          <w:rFonts w:ascii="Times New Roman"/>
          <w:b/>
          <w:i w:val="false"/>
          <w:color w:val="000000"/>
        </w:rPr>
        <w:t xml:space="preserve"> Абай ауданы Дубов ауылдық округінің аумағында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172"/>
    <w:bookmarkStart w:name="z248" w:id="173"/>
    <w:p>
      <w:pPr>
        <w:spacing w:after="0"/>
        <w:ind w:left="0"/>
        <w:jc w:val="both"/>
      </w:pPr>
      <w:r>
        <w:rPr>
          <w:rFonts w:ascii="Times New Roman"/>
          <w:b w:val="false"/>
          <w:i w:val="false"/>
          <w:color w:val="000000"/>
          <w:sz w:val="28"/>
        </w:rPr>
        <w:t xml:space="preserve">
      </w:t>
      </w:r>
    </w:p>
    <w:bookmarkEnd w:id="173"/>
    <w:p>
      <w:pPr>
        <w:spacing w:after="0"/>
        <w:ind w:left="0"/>
        <w:jc w:val="both"/>
      </w:pPr>
      <w:r>
        <w:drawing>
          <wp:inline distT="0" distB="0" distL="0" distR="0">
            <wp:extent cx="7810500" cy="737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737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69 – қосымша</w:t>
            </w:r>
          </w:p>
        </w:tc>
      </w:tr>
    </w:tbl>
    <w:bookmarkStart w:name="z250" w:id="174"/>
    <w:p>
      <w:pPr>
        <w:spacing w:after="0"/>
        <w:ind w:left="0"/>
        <w:jc w:val="left"/>
      </w:pPr>
      <w:r>
        <w:rPr>
          <w:rFonts w:ascii="Times New Roman"/>
          <w:b/>
          <w:i w:val="false"/>
          <w:color w:val="000000"/>
        </w:rPr>
        <w:t xml:space="preserve"> Абай ауданы Дубов ауылдық округінің аумағында жайылым айналымдарының ұсынылатын схемалары белгіленген схемасы</w:t>
      </w:r>
    </w:p>
    <w:bookmarkEnd w:id="174"/>
    <w:bookmarkStart w:name="z251" w:id="175"/>
    <w:p>
      <w:pPr>
        <w:spacing w:after="0"/>
        <w:ind w:left="0"/>
        <w:jc w:val="both"/>
      </w:pPr>
      <w:r>
        <w:rPr>
          <w:rFonts w:ascii="Times New Roman"/>
          <w:b w:val="false"/>
          <w:i w:val="false"/>
          <w:color w:val="000000"/>
          <w:sz w:val="28"/>
        </w:rPr>
        <w:t xml:space="preserve">
      </w:t>
      </w:r>
    </w:p>
    <w:bookmarkEnd w:id="175"/>
    <w:p>
      <w:pPr>
        <w:spacing w:after="0"/>
        <w:ind w:left="0"/>
        <w:jc w:val="both"/>
      </w:pPr>
      <w:r>
        <w:drawing>
          <wp:inline distT="0" distB="0" distL="0" distR="0">
            <wp:extent cx="7810500" cy="886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886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70 – қосымша</w:t>
            </w:r>
          </w:p>
        </w:tc>
      </w:tr>
    </w:tbl>
    <w:bookmarkStart w:name="z253" w:id="176"/>
    <w:p>
      <w:pPr>
        <w:spacing w:after="0"/>
        <w:ind w:left="0"/>
        <w:jc w:val="left"/>
      </w:pPr>
      <w:r>
        <w:rPr>
          <w:rFonts w:ascii="Times New Roman"/>
          <w:b/>
          <w:i w:val="false"/>
          <w:color w:val="000000"/>
        </w:rPr>
        <w:t xml:space="preserve"> Абай ауданы Дубов ауылдық округінің аумағында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176"/>
    <w:bookmarkStart w:name="z254" w:id="177"/>
    <w:p>
      <w:pPr>
        <w:spacing w:after="0"/>
        <w:ind w:left="0"/>
        <w:jc w:val="both"/>
      </w:pPr>
      <w:r>
        <w:rPr>
          <w:rFonts w:ascii="Times New Roman"/>
          <w:b w:val="false"/>
          <w:i w:val="false"/>
          <w:color w:val="000000"/>
          <w:sz w:val="28"/>
        </w:rPr>
        <w:t xml:space="preserve">
      </w:t>
      </w:r>
    </w:p>
    <w:bookmarkEnd w:id="177"/>
    <w:p>
      <w:pPr>
        <w:spacing w:after="0"/>
        <w:ind w:left="0"/>
        <w:jc w:val="both"/>
      </w:pPr>
      <w:r>
        <w:drawing>
          <wp:inline distT="0" distB="0" distL="0" distR="0">
            <wp:extent cx="7810500" cy="759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759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71 – қосымша</w:t>
            </w:r>
          </w:p>
        </w:tc>
      </w:tr>
    </w:tbl>
    <w:bookmarkStart w:name="z256" w:id="178"/>
    <w:p>
      <w:pPr>
        <w:spacing w:after="0"/>
        <w:ind w:left="0"/>
        <w:jc w:val="left"/>
      </w:pPr>
      <w:r>
        <w:rPr>
          <w:rFonts w:ascii="Times New Roman"/>
          <w:b/>
          <w:i w:val="false"/>
          <w:color w:val="000000"/>
        </w:rPr>
        <w:t xml:space="preserve"> Абай ауданы Дубов ауылдық округінің аумағында жайылым пайдаланушыларға жер пайдалануға берілуі мүмкін жайылымдар белгіленген схемасы</w:t>
      </w:r>
    </w:p>
    <w:bookmarkEnd w:id="178"/>
    <w:bookmarkStart w:name="z257" w:id="179"/>
    <w:p>
      <w:pPr>
        <w:spacing w:after="0"/>
        <w:ind w:left="0"/>
        <w:jc w:val="both"/>
      </w:pPr>
      <w:r>
        <w:rPr>
          <w:rFonts w:ascii="Times New Roman"/>
          <w:b w:val="false"/>
          <w:i w:val="false"/>
          <w:color w:val="000000"/>
          <w:sz w:val="28"/>
        </w:rPr>
        <w:t xml:space="preserve">
      </w:t>
      </w:r>
    </w:p>
    <w:bookmarkEnd w:id="179"/>
    <w:p>
      <w:pPr>
        <w:spacing w:after="0"/>
        <w:ind w:left="0"/>
        <w:jc w:val="both"/>
      </w:pPr>
      <w:r>
        <w:drawing>
          <wp:inline distT="0" distB="0" distL="0" distR="0">
            <wp:extent cx="7810500" cy="783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783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72 – қосымша</w:t>
            </w:r>
          </w:p>
        </w:tc>
      </w:tr>
    </w:tbl>
    <w:bookmarkStart w:name="z259" w:id="180"/>
    <w:p>
      <w:pPr>
        <w:spacing w:after="0"/>
        <w:ind w:left="0"/>
        <w:jc w:val="left"/>
      </w:pPr>
      <w:r>
        <w:rPr>
          <w:rFonts w:ascii="Times New Roman"/>
          <w:b/>
          <w:i w:val="false"/>
          <w:color w:val="000000"/>
        </w:rPr>
        <w:t xml:space="preserve"> Абай ауданы Дубов ауылдық округінің аумағында жеке ауладағы ауыл шаруашылығы малын жаю бойынша халық мұқтажын қанағаттандыру мақсатында резервке қойылуға тиіс жайылымдар белгіленген схемасы</w:t>
      </w:r>
    </w:p>
    <w:bookmarkEnd w:id="180"/>
    <w:bookmarkStart w:name="z260" w:id="181"/>
    <w:p>
      <w:pPr>
        <w:spacing w:after="0"/>
        <w:ind w:left="0"/>
        <w:jc w:val="both"/>
      </w:pPr>
      <w:r>
        <w:rPr>
          <w:rFonts w:ascii="Times New Roman"/>
          <w:b w:val="false"/>
          <w:i w:val="false"/>
          <w:color w:val="000000"/>
          <w:sz w:val="28"/>
        </w:rPr>
        <w:t xml:space="preserve">
      </w:t>
      </w:r>
    </w:p>
    <w:bookmarkEnd w:id="181"/>
    <w:p>
      <w:pPr>
        <w:spacing w:after="0"/>
        <w:ind w:left="0"/>
        <w:jc w:val="both"/>
      </w:pPr>
      <w:r>
        <w:drawing>
          <wp:inline distT="0" distB="0" distL="0" distR="0">
            <wp:extent cx="7810500" cy="778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778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73 – қосымша</w:t>
            </w:r>
          </w:p>
        </w:tc>
      </w:tr>
    </w:tbl>
    <w:bookmarkStart w:name="z262" w:id="182"/>
    <w:p>
      <w:pPr>
        <w:spacing w:after="0"/>
        <w:ind w:left="0"/>
        <w:jc w:val="left"/>
      </w:pPr>
      <w:r>
        <w:rPr>
          <w:rFonts w:ascii="Times New Roman"/>
          <w:b/>
          <w:i w:val="false"/>
          <w:color w:val="000000"/>
        </w:rPr>
        <w:t xml:space="preserve"> Абай ауданы Дубов ауылдық округінің аумағында суды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182"/>
    <w:bookmarkStart w:name="z263" w:id="183"/>
    <w:p>
      <w:pPr>
        <w:spacing w:after="0"/>
        <w:ind w:left="0"/>
        <w:jc w:val="both"/>
      </w:pPr>
      <w:r>
        <w:rPr>
          <w:rFonts w:ascii="Times New Roman"/>
          <w:b w:val="false"/>
          <w:i w:val="false"/>
          <w:color w:val="000000"/>
          <w:sz w:val="28"/>
        </w:rPr>
        <w:t xml:space="preserve">
      </w:t>
      </w:r>
    </w:p>
    <w:bookmarkEnd w:id="183"/>
    <w:p>
      <w:pPr>
        <w:spacing w:after="0"/>
        <w:ind w:left="0"/>
        <w:jc w:val="both"/>
      </w:pPr>
      <w:r>
        <w:drawing>
          <wp:inline distT="0" distB="0" distL="0" distR="0">
            <wp:extent cx="7810500" cy="791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791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74 – қосымша</w:t>
            </w:r>
          </w:p>
        </w:tc>
      </w:tr>
    </w:tbl>
    <w:bookmarkStart w:name="z265" w:id="184"/>
    <w:p>
      <w:pPr>
        <w:spacing w:after="0"/>
        <w:ind w:left="0"/>
        <w:jc w:val="left"/>
      </w:pPr>
      <w:r>
        <w:rPr>
          <w:rFonts w:ascii="Times New Roman"/>
          <w:b/>
          <w:i w:val="false"/>
          <w:color w:val="000000"/>
        </w:rPr>
        <w:t xml:space="preserve"> Абай ауданы Дубов ауылдық округінің аумағында ауыл шаруашылығы жануарларының мал басын шалғайдағы жайылымдарда орналастыру схемасы</w:t>
      </w:r>
    </w:p>
    <w:bookmarkEnd w:id="184"/>
    <w:bookmarkStart w:name="z266" w:id="185"/>
    <w:p>
      <w:pPr>
        <w:spacing w:after="0"/>
        <w:ind w:left="0"/>
        <w:jc w:val="both"/>
      </w:pPr>
      <w:r>
        <w:rPr>
          <w:rFonts w:ascii="Times New Roman"/>
          <w:b w:val="false"/>
          <w:i w:val="false"/>
          <w:color w:val="000000"/>
          <w:sz w:val="28"/>
        </w:rPr>
        <w:t xml:space="preserve">
      </w:t>
      </w:r>
    </w:p>
    <w:bookmarkEnd w:id="185"/>
    <w:p>
      <w:pPr>
        <w:spacing w:after="0"/>
        <w:ind w:left="0"/>
        <w:jc w:val="both"/>
      </w:pPr>
      <w:r>
        <w:drawing>
          <wp:inline distT="0" distB="0" distL="0" distR="0">
            <wp:extent cx="7810500" cy="777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777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75 – қосымша</w:t>
            </w:r>
          </w:p>
        </w:tc>
      </w:tr>
    </w:tbl>
    <w:bookmarkStart w:name="z268" w:id="186"/>
    <w:p>
      <w:pPr>
        <w:spacing w:after="0"/>
        <w:ind w:left="0"/>
        <w:jc w:val="left"/>
      </w:pPr>
      <w:r>
        <w:rPr>
          <w:rFonts w:ascii="Times New Roman"/>
          <w:b/>
          <w:i w:val="false"/>
          <w:color w:val="000000"/>
        </w:rPr>
        <w:t xml:space="preserve"> Абай ауданы Дубов ауылдық округке кіретін ауылдық елді мекендер арасында жайылымдарды жобалық бөлу (қайта бөлу)</w:t>
      </w:r>
    </w:p>
    <w:bookmarkEnd w:id="186"/>
    <w:bookmarkStart w:name="z269" w:id="187"/>
    <w:p>
      <w:pPr>
        <w:spacing w:after="0"/>
        <w:ind w:left="0"/>
        <w:jc w:val="both"/>
      </w:pPr>
      <w:r>
        <w:rPr>
          <w:rFonts w:ascii="Times New Roman"/>
          <w:b w:val="false"/>
          <w:i w:val="false"/>
          <w:color w:val="000000"/>
          <w:sz w:val="28"/>
        </w:rPr>
        <w:t xml:space="preserve">
      </w:t>
      </w:r>
    </w:p>
    <w:bookmarkEnd w:id="187"/>
    <w:p>
      <w:pPr>
        <w:spacing w:after="0"/>
        <w:ind w:left="0"/>
        <w:jc w:val="both"/>
      </w:pPr>
      <w:r>
        <w:drawing>
          <wp:inline distT="0" distB="0" distL="0" distR="0">
            <wp:extent cx="7810500" cy="859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859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76 – қосымша</w:t>
            </w:r>
          </w:p>
        </w:tc>
      </w:tr>
    </w:tbl>
    <w:bookmarkStart w:name="z271" w:id="188"/>
    <w:p>
      <w:pPr>
        <w:spacing w:after="0"/>
        <w:ind w:left="0"/>
        <w:jc w:val="left"/>
      </w:pPr>
      <w:r>
        <w:rPr>
          <w:rFonts w:ascii="Times New Roman"/>
          <w:b/>
          <w:i w:val="false"/>
          <w:color w:val="000000"/>
        </w:rPr>
        <w:t xml:space="preserve"> Жер учаскесіне құқық белгілейтін және сәйкестендіретін құжаттар негізінде меншік иелері немесе жер пайдаланушылары туралы мәліметтерді көрсетіп, жайылымдардың шекараларын, алаңдары мен түрлерін, жайылымдарды көрсете отырып, жер санаттары бөлінісінде Абай ауданы Есенгелді ауылдық округінің аумағында жайылымдардың орналасу схемасы</w:t>
      </w:r>
    </w:p>
    <w:bookmarkEnd w:id="188"/>
    <w:bookmarkStart w:name="z272" w:id="189"/>
    <w:p>
      <w:pPr>
        <w:spacing w:after="0"/>
        <w:ind w:left="0"/>
        <w:jc w:val="both"/>
      </w:pPr>
      <w:r>
        <w:rPr>
          <w:rFonts w:ascii="Times New Roman"/>
          <w:b w:val="false"/>
          <w:i w:val="false"/>
          <w:color w:val="000000"/>
          <w:sz w:val="28"/>
        </w:rPr>
        <w:t xml:space="preserve">
      </w:t>
      </w:r>
    </w:p>
    <w:bookmarkEnd w:id="189"/>
    <w:p>
      <w:pPr>
        <w:spacing w:after="0"/>
        <w:ind w:left="0"/>
        <w:jc w:val="both"/>
      </w:pPr>
      <w:r>
        <w:drawing>
          <wp:inline distT="0" distB="0" distL="0" distR="0">
            <wp:extent cx="7810500" cy="909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909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77 – қосымша</w:t>
            </w:r>
          </w:p>
        </w:tc>
      </w:tr>
    </w:tbl>
    <w:bookmarkStart w:name="z274" w:id="190"/>
    <w:p>
      <w:pPr>
        <w:spacing w:after="0"/>
        <w:ind w:left="0"/>
        <w:jc w:val="left"/>
      </w:pPr>
      <w:r>
        <w:rPr>
          <w:rFonts w:ascii="Times New Roman"/>
          <w:b/>
          <w:i w:val="false"/>
          <w:color w:val="000000"/>
        </w:rPr>
        <w:t xml:space="preserve"> Абай ауданы Есенгелді ауылдық округінің аумағында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190"/>
    <w:bookmarkStart w:name="z275" w:id="191"/>
    <w:p>
      <w:pPr>
        <w:spacing w:after="0"/>
        <w:ind w:left="0"/>
        <w:jc w:val="both"/>
      </w:pPr>
      <w:r>
        <w:rPr>
          <w:rFonts w:ascii="Times New Roman"/>
          <w:b w:val="false"/>
          <w:i w:val="false"/>
          <w:color w:val="000000"/>
          <w:sz w:val="28"/>
        </w:rPr>
        <w:t xml:space="preserve">
      </w:t>
      </w:r>
    </w:p>
    <w:bookmarkEnd w:id="191"/>
    <w:p>
      <w:pPr>
        <w:spacing w:after="0"/>
        <w:ind w:left="0"/>
        <w:jc w:val="both"/>
      </w:pPr>
      <w:r>
        <w:drawing>
          <wp:inline distT="0" distB="0" distL="0" distR="0">
            <wp:extent cx="7810500" cy="990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990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78 – қосымша</w:t>
            </w:r>
          </w:p>
        </w:tc>
      </w:tr>
    </w:tbl>
    <w:bookmarkStart w:name="z277" w:id="192"/>
    <w:p>
      <w:pPr>
        <w:spacing w:after="0"/>
        <w:ind w:left="0"/>
        <w:jc w:val="left"/>
      </w:pPr>
      <w:r>
        <w:rPr>
          <w:rFonts w:ascii="Times New Roman"/>
          <w:b/>
          <w:i w:val="false"/>
          <w:color w:val="000000"/>
        </w:rPr>
        <w:t xml:space="preserve"> Абай ауданы Есенгелді ауылдық округінің аумағында жайылым айналымының ұсынылатын схемаларын белгілейтін схемасы</w:t>
      </w:r>
    </w:p>
    <w:bookmarkEnd w:id="192"/>
    <w:bookmarkStart w:name="z278" w:id="193"/>
    <w:p>
      <w:pPr>
        <w:spacing w:after="0"/>
        <w:ind w:left="0"/>
        <w:jc w:val="both"/>
      </w:pPr>
      <w:r>
        <w:rPr>
          <w:rFonts w:ascii="Times New Roman"/>
          <w:b w:val="false"/>
          <w:i w:val="false"/>
          <w:color w:val="000000"/>
          <w:sz w:val="28"/>
        </w:rPr>
        <w:t xml:space="preserve">
      </w:t>
      </w:r>
    </w:p>
    <w:bookmarkEnd w:id="193"/>
    <w:p>
      <w:pPr>
        <w:spacing w:after="0"/>
        <w:ind w:left="0"/>
        <w:jc w:val="both"/>
      </w:pPr>
      <w:r>
        <w:drawing>
          <wp:inline distT="0" distB="0" distL="0" distR="0">
            <wp:extent cx="7810500" cy="896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896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79 – қосымша</w:t>
            </w:r>
          </w:p>
        </w:tc>
      </w:tr>
    </w:tbl>
    <w:bookmarkStart w:name="z280" w:id="194"/>
    <w:p>
      <w:pPr>
        <w:spacing w:after="0"/>
        <w:ind w:left="0"/>
        <w:jc w:val="left"/>
      </w:pPr>
      <w:r>
        <w:rPr>
          <w:rFonts w:ascii="Times New Roman"/>
          <w:b/>
          <w:i w:val="false"/>
          <w:color w:val="000000"/>
        </w:rPr>
        <w:t xml:space="preserve"> Абай ауданы Есенгелді ауылдық округінің аумағында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194"/>
    <w:bookmarkStart w:name="z281" w:id="195"/>
    <w:p>
      <w:pPr>
        <w:spacing w:after="0"/>
        <w:ind w:left="0"/>
        <w:jc w:val="both"/>
      </w:pPr>
      <w:r>
        <w:rPr>
          <w:rFonts w:ascii="Times New Roman"/>
          <w:b w:val="false"/>
          <w:i w:val="false"/>
          <w:color w:val="000000"/>
          <w:sz w:val="28"/>
        </w:rPr>
        <w:t xml:space="preserve">
      </w:t>
      </w:r>
    </w:p>
    <w:bookmarkEnd w:id="195"/>
    <w:p>
      <w:pPr>
        <w:spacing w:after="0"/>
        <w:ind w:left="0"/>
        <w:jc w:val="both"/>
      </w:pPr>
      <w:r>
        <w:drawing>
          <wp:inline distT="0" distB="0" distL="0" distR="0">
            <wp:extent cx="7810500" cy="920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920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80 – қосымша</w:t>
            </w:r>
          </w:p>
        </w:tc>
      </w:tr>
    </w:tbl>
    <w:bookmarkStart w:name="z283" w:id="196"/>
    <w:p>
      <w:pPr>
        <w:spacing w:after="0"/>
        <w:ind w:left="0"/>
        <w:jc w:val="left"/>
      </w:pPr>
      <w:r>
        <w:rPr>
          <w:rFonts w:ascii="Times New Roman"/>
          <w:b/>
          <w:i w:val="false"/>
          <w:color w:val="000000"/>
        </w:rPr>
        <w:t xml:space="preserve"> Абай ауданы Есенгелді ауылдық округінің аумағында жайылым пайдаланушыларға жер пайдалануға берілуі мүмкін жайылымдар белгіленген схемасы</w:t>
      </w:r>
    </w:p>
    <w:bookmarkEnd w:id="196"/>
    <w:bookmarkStart w:name="z284" w:id="197"/>
    <w:p>
      <w:pPr>
        <w:spacing w:after="0"/>
        <w:ind w:left="0"/>
        <w:jc w:val="both"/>
      </w:pPr>
      <w:r>
        <w:rPr>
          <w:rFonts w:ascii="Times New Roman"/>
          <w:b w:val="false"/>
          <w:i w:val="false"/>
          <w:color w:val="000000"/>
          <w:sz w:val="28"/>
        </w:rPr>
        <w:t xml:space="preserve">
      </w:t>
      </w:r>
    </w:p>
    <w:bookmarkEnd w:id="197"/>
    <w:p>
      <w:pPr>
        <w:spacing w:after="0"/>
        <w:ind w:left="0"/>
        <w:jc w:val="both"/>
      </w:pPr>
      <w:r>
        <w:drawing>
          <wp:inline distT="0" distB="0" distL="0" distR="0">
            <wp:extent cx="7810500" cy="896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896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81 – қосымша</w:t>
            </w:r>
          </w:p>
        </w:tc>
      </w:tr>
    </w:tbl>
    <w:bookmarkStart w:name="z286" w:id="198"/>
    <w:p>
      <w:pPr>
        <w:spacing w:after="0"/>
        <w:ind w:left="0"/>
        <w:jc w:val="left"/>
      </w:pPr>
      <w:r>
        <w:rPr>
          <w:rFonts w:ascii="Times New Roman"/>
          <w:b/>
          <w:i w:val="false"/>
          <w:color w:val="000000"/>
        </w:rPr>
        <w:t xml:space="preserve"> Абай ауданы Есенгелді ауылдық округінің аумағында жеке ауладағы ауыл шаруашылығы малын жаю бойынша халық мұқтажын қанағаттандыру мақсатында резервке қойылуға тиіс жайылымдар белгіленген схемасы</w:t>
      </w:r>
    </w:p>
    <w:bookmarkEnd w:id="198"/>
    <w:bookmarkStart w:name="z287" w:id="199"/>
    <w:p>
      <w:pPr>
        <w:spacing w:after="0"/>
        <w:ind w:left="0"/>
        <w:jc w:val="both"/>
      </w:pPr>
      <w:r>
        <w:rPr>
          <w:rFonts w:ascii="Times New Roman"/>
          <w:b w:val="false"/>
          <w:i w:val="false"/>
          <w:color w:val="000000"/>
          <w:sz w:val="28"/>
        </w:rPr>
        <w:t xml:space="preserve">
      </w:t>
      </w:r>
    </w:p>
    <w:bookmarkEnd w:id="199"/>
    <w:p>
      <w:pPr>
        <w:spacing w:after="0"/>
        <w:ind w:left="0"/>
        <w:jc w:val="both"/>
      </w:pPr>
      <w:r>
        <w:drawing>
          <wp:inline distT="0" distB="0" distL="0" distR="0">
            <wp:extent cx="7810500" cy="897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897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82 – қосымша</w:t>
            </w:r>
          </w:p>
        </w:tc>
      </w:tr>
    </w:tbl>
    <w:bookmarkStart w:name="z289" w:id="200"/>
    <w:p>
      <w:pPr>
        <w:spacing w:after="0"/>
        <w:ind w:left="0"/>
        <w:jc w:val="left"/>
      </w:pPr>
      <w:r>
        <w:rPr>
          <w:rFonts w:ascii="Times New Roman"/>
          <w:b/>
          <w:i w:val="false"/>
          <w:color w:val="000000"/>
        </w:rPr>
        <w:t xml:space="preserve"> Абай ауданы Есенгелді ауылдық округінің аумағында суды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200"/>
    <w:bookmarkStart w:name="z290" w:id="201"/>
    <w:p>
      <w:pPr>
        <w:spacing w:after="0"/>
        <w:ind w:left="0"/>
        <w:jc w:val="both"/>
      </w:pPr>
      <w:r>
        <w:rPr>
          <w:rFonts w:ascii="Times New Roman"/>
          <w:b w:val="false"/>
          <w:i w:val="false"/>
          <w:color w:val="000000"/>
          <w:sz w:val="28"/>
        </w:rPr>
        <w:t xml:space="preserve">
      </w:t>
      </w:r>
    </w:p>
    <w:bookmarkEnd w:id="201"/>
    <w:p>
      <w:pPr>
        <w:spacing w:after="0"/>
        <w:ind w:left="0"/>
        <w:jc w:val="both"/>
      </w:pPr>
      <w:r>
        <w:drawing>
          <wp:inline distT="0" distB="0" distL="0" distR="0">
            <wp:extent cx="7810500" cy="890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890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83 – қосымша</w:t>
            </w:r>
          </w:p>
        </w:tc>
      </w:tr>
    </w:tbl>
    <w:bookmarkStart w:name="z292" w:id="202"/>
    <w:p>
      <w:pPr>
        <w:spacing w:after="0"/>
        <w:ind w:left="0"/>
        <w:jc w:val="left"/>
      </w:pPr>
      <w:r>
        <w:rPr>
          <w:rFonts w:ascii="Times New Roman"/>
          <w:b/>
          <w:i w:val="false"/>
          <w:color w:val="000000"/>
        </w:rPr>
        <w:t xml:space="preserve"> Абай ауданы Есенгелді ауылдық округінің аумағында ауыл шаруашылығы жануарларының мал басын шалғайдағы жайылымдарда орналастыру схемасы</w:t>
      </w:r>
    </w:p>
    <w:bookmarkEnd w:id="202"/>
    <w:bookmarkStart w:name="z293" w:id="203"/>
    <w:p>
      <w:pPr>
        <w:spacing w:after="0"/>
        <w:ind w:left="0"/>
        <w:jc w:val="both"/>
      </w:pPr>
      <w:r>
        <w:rPr>
          <w:rFonts w:ascii="Times New Roman"/>
          <w:b w:val="false"/>
          <w:i w:val="false"/>
          <w:color w:val="000000"/>
          <w:sz w:val="28"/>
        </w:rPr>
        <w:t xml:space="preserve">
      </w:t>
      </w:r>
    </w:p>
    <w:bookmarkEnd w:id="203"/>
    <w:p>
      <w:pPr>
        <w:spacing w:after="0"/>
        <w:ind w:left="0"/>
        <w:jc w:val="both"/>
      </w:pPr>
      <w:r>
        <w:drawing>
          <wp:inline distT="0" distB="0" distL="0" distR="0">
            <wp:extent cx="7810500" cy="900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900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84 – қосымша</w:t>
            </w:r>
          </w:p>
        </w:tc>
      </w:tr>
    </w:tbl>
    <w:bookmarkStart w:name="z295" w:id="204"/>
    <w:p>
      <w:pPr>
        <w:spacing w:after="0"/>
        <w:ind w:left="0"/>
        <w:jc w:val="left"/>
      </w:pPr>
      <w:r>
        <w:rPr>
          <w:rFonts w:ascii="Times New Roman"/>
          <w:b/>
          <w:i w:val="false"/>
          <w:color w:val="000000"/>
        </w:rPr>
        <w:t xml:space="preserve"> Абай ауданы Есенгелді ауылдық округке кіретін ауылдық елді мекендер арасында жайылымдарды жобалық бөлу (қайта бөлу)</w:t>
      </w:r>
    </w:p>
    <w:bookmarkEnd w:id="204"/>
    <w:bookmarkStart w:name="z296" w:id="205"/>
    <w:p>
      <w:pPr>
        <w:spacing w:after="0"/>
        <w:ind w:left="0"/>
        <w:jc w:val="both"/>
      </w:pPr>
      <w:r>
        <w:rPr>
          <w:rFonts w:ascii="Times New Roman"/>
          <w:b w:val="false"/>
          <w:i w:val="false"/>
          <w:color w:val="000000"/>
          <w:sz w:val="28"/>
        </w:rPr>
        <w:t xml:space="preserve">
      </w:t>
      </w:r>
    </w:p>
    <w:bookmarkEnd w:id="205"/>
    <w:p>
      <w:pPr>
        <w:spacing w:after="0"/>
        <w:ind w:left="0"/>
        <w:jc w:val="both"/>
      </w:pPr>
      <w:r>
        <w:drawing>
          <wp:inline distT="0" distB="0" distL="0" distR="0">
            <wp:extent cx="7810500" cy="944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944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85 – қосымша</w:t>
            </w:r>
          </w:p>
        </w:tc>
      </w:tr>
    </w:tbl>
    <w:bookmarkStart w:name="z298" w:id="206"/>
    <w:p>
      <w:pPr>
        <w:spacing w:after="0"/>
        <w:ind w:left="0"/>
        <w:jc w:val="left"/>
      </w:pPr>
      <w:r>
        <w:rPr>
          <w:rFonts w:ascii="Times New Roman"/>
          <w:b/>
          <w:i w:val="false"/>
          <w:color w:val="000000"/>
        </w:rPr>
        <w:t xml:space="preserve"> Жер учаскесіне құқық белгілейтін және сәйкестендіретін құжаттар негізінде меншік иелері немесе жер пайдаланушылары туралы мәліметтерді көрсетіп, жайылымдардың шекараларын, алаңдары мен түрлерін, жайылымдарды көрсете отырып, жер санаттары бөлінісінде Абай ауданы Ильич ауылдық округінің аумағында жайылымдардың орналасу схемасы</w:t>
      </w:r>
    </w:p>
    <w:bookmarkEnd w:id="206"/>
    <w:bookmarkStart w:name="z299" w:id="207"/>
    <w:p>
      <w:pPr>
        <w:spacing w:after="0"/>
        <w:ind w:left="0"/>
        <w:jc w:val="both"/>
      </w:pPr>
      <w:r>
        <w:rPr>
          <w:rFonts w:ascii="Times New Roman"/>
          <w:b w:val="false"/>
          <w:i w:val="false"/>
          <w:color w:val="000000"/>
          <w:sz w:val="28"/>
        </w:rPr>
        <w:t xml:space="preserve">
      </w:t>
      </w:r>
    </w:p>
    <w:bookmarkEnd w:id="207"/>
    <w:p>
      <w:pPr>
        <w:spacing w:after="0"/>
        <w:ind w:left="0"/>
        <w:jc w:val="both"/>
      </w:pPr>
      <w:r>
        <w:drawing>
          <wp:inline distT="0" distB="0" distL="0" distR="0">
            <wp:extent cx="7810500" cy="805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805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86 – қосымша</w:t>
            </w:r>
          </w:p>
        </w:tc>
      </w:tr>
    </w:tbl>
    <w:bookmarkStart w:name="z301" w:id="208"/>
    <w:p>
      <w:pPr>
        <w:spacing w:after="0"/>
        <w:ind w:left="0"/>
        <w:jc w:val="left"/>
      </w:pPr>
      <w:r>
        <w:rPr>
          <w:rFonts w:ascii="Times New Roman"/>
          <w:b/>
          <w:i w:val="false"/>
          <w:color w:val="000000"/>
        </w:rPr>
        <w:t xml:space="preserve"> Абай ауданы Ильич ауылдық округінің аумағында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208"/>
    <w:bookmarkStart w:name="z302" w:id="209"/>
    <w:p>
      <w:pPr>
        <w:spacing w:after="0"/>
        <w:ind w:left="0"/>
        <w:jc w:val="both"/>
      </w:pPr>
      <w:r>
        <w:rPr>
          <w:rFonts w:ascii="Times New Roman"/>
          <w:b w:val="false"/>
          <w:i w:val="false"/>
          <w:color w:val="000000"/>
          <w:sz w:val="28"/>
        </w:rPr>
        <w:t xml:space="preserve">
      </w:t>
      </w:r>
    </w:p>
    <w:bookmarkEnd w:id="209"/>
    <w:p>
      <w:pPr>
        <w:spacing w:after="0"/>
        <w:ind w:left="0"/>
        <w:jc w:val="both"/>
      </w:pPr>
      <w:r>
        <w:drawing>
          <wp:inline distT="0" distB="0" distL="0" distR="0">
            <wp:extent cx="7810500" cy="778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778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87 – қосымша</w:t>
            </w:r>
          </w:p>
        </w:tc>
      </w:tr>
    </w:tbl>
    <w:bookmarkStart w:name="z304" w:id="210"/>
    <w:p>
      <w:pPr>
        <w:spacing w:after="0"/>
        <w:ind w:left="0"/>
        <w:jc w:val="left"/>
      </w:pPr>
      <w:r>
        <w:rPr>
          <w:rFonts w:ascii="Times New Roman"/>
          <w:b/>
          <w:i w:val="false"/>
          <w:color w:val="000000"/>
        </w:rPr>
        <w:t xml:space="preserve"> Абай ауданы Ильич ауылдық округінің аумағында жайылым айналымының ұсынылатын схемаларын белгілейтін схемасы</w:t>
      </w:r>
    </w:p>
    <w:bookmarkEnd w:id="210"/>
    <w:bookmarkStart w:name="z305" w:id="211"/>
    <w:p>
      <w:pPr>
        <w:spacing w:after="0"/>
        <w:ind w:left="0"/>
        <w:jc w:val="both"/>
      </w:pPr>
      <w:r>
        <w:rPr>
          <w:rFonts w:ascii="Times New Roman"/>
          <w:b w:val="false"/>
          <w:i w:val="false"/>
          <w:color w:val="000000"/>
          <w:sz w:val="28"/>
        </w:rPr>
        <w:t xml:space="preserve">
      </w:t>
      </w:r>
    </w:p>
    <w:bookmarkEnd w:id="211"/>
    <w:p>
      <w:pPr>
        <w:spacing w:after="0"/>
        <w:ind w:left="0"/>
        <w:jc w:val="both"/>
      </w:pPr>
      <w:r>
        <w:drawing>
          <wp:inline distT="0" distB="0" distL="0" distR="0">
            <wp:extent cx="7810500" cy="778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778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88 – қосымша</w:t>
            </w:r>
          </w:p>
        </w:tc>
      </w:tr>
    </w:tbl>
    <w:bookmarkStart w:name="z307" w:id="212"/>
    <w:p>
      <w:pPr>
        <w:spacing w:after="0"/>
        <w:ind w:left="0"/>
        <w:jc w:val="left"/>
      </w:pPr>
      <w:r>
        <w:rPr>
          <w:rFonts w:ascii="Times New Roman"/>
          <w:b/>
          <w:i w:val="false"/>
          <w:color w:val="000000"/>
        </w:rPr>
        <w:t xml:space="preserve"> Абай ауданы Ильич ауылдық округінің аумағында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212"/>
    <w:bookmarkStart w:name="z308" w:id="213"/>
    <w:p>
      <w:pPr>
        <w:spacing w:after="0"/>
        <w:ind w:left="0"/>
        <w:jc w:val="both"/>
      </w:pPr>
      <w:r>
        <w:rPr>
          <w:rFonts w:ascii="Times New Roman"/>
          <w:b w:val="false"/>
          <w:i w:val="false"/>
          <w:color w:val="000000"/>
          <w:sz w:val="28"/>
        </w:rPr>
        <w:t xml:space="preserve">
      </w:t>
      </w:r>
    </w:p>
    <w:bookmarkEnd w:id="213"/>
    <w:p>
      <w:pPr>
        <w:spacing w:after="0"/>
        <w:ind w:left="0"/>
        <w:jc w:val="both"/>
      </w:pPr>
      <w:r>
        <w:drawing>
          <wp:inline distT="0" distB="0" distL="0" distR="0">
            <wp:extent cx="7810500" cy="768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768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89 – қосымша</w:t>
            </w:r>
          </w:p>
        </w:tc>
      </w:tr>
    </w:tbl>
    <w:bookmarkStart w:name="z310" w:id="214"/>
    <w:p>
      <w:pPr>
        <w:spacing w:after="0"/>
        <w:ind w:left="0"/>
        <w:jc w:val="left"/>
      </w:pPr>
      <w:r>
        <w:rPr>
          <w:rFonts w:ascii="Times New Roman"/>
          <w:b/>
          <w:i w:val="false"/>
          <w:color w:val="000000"/>
        </w:rPr>
        <w:t xml:space="preserve"> Абай ауданы Ильич ауылдық округінің аумағында жайылым пайдаланушыларға жер пайдалануға берілуі мүмкін жайылымдар белгіленген схемасы</w:t>
      </w:r>
    </w:p>
    <w:bookmarkEnd w:id="214"/>
    <w:bookmarkStart w:name="z311" w:id="215"/>
    <w:p>
      <w:pPr>
        <w:spacing w:after="0"/>
        <w:ind w:left="0"/>
        <w:jc w:val="both"/>
      </w:pPr>
      <w:r>
        <w:rPr>
          <w:rFonts w:ascii="Times New Roman"/>
          <w:b w:val="false"/>
          <w:i w:val="false"/>
          <w:color w:val="000000"/>
          <w:sz w:val="28"/>
        </w:rPr>
        <w:t xml:space="preserve">
      </w:t>
      </w:r>
    </w:p>
    <w:bookmarkEnd w:id="215"/>
    <w:p>
      <w:pPr>
        <w:spacing w:after="0"/>
        <w:ind w:left="0"/>
        <w:jc w:val="both"/>
      </w:pPr>
      <w:r>
        <w:drawing>
          <wp:inline distT="0" distB="0" distL="0" distR="0">
            <wp:extent cx="7810500" cy="783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783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90 – қосымша</w:t>
            </w:r>
          </w:p>
        </w:tc>
      </w:tr>
    </w:tbl>
    <w:bookmarkStart w:name="z313" w:id="216"/>
    <w:p>
      <w:pPr>
        <w:spacing w:after="0"/>
        <w:ind w:left="0"/>
        <w:jc w:val="left"/>
      </w:pPr>
      <w:r>
        <w:rPr>
          <w:rFonts w:ascii="Times New Roman"/>
          <w:b/>
          <w:i w:val="false"/>
          <w:color w:val="000000"/>
        </w:rPr>
        <w:t xml:space="preserve"> Абай ауданы Ильич ауылдық округінің аумағында жеке ауладағы ауыл шаруашылығы малын жаю бойынша халық мұқтажын қанағаттандыру мақсатында резервке қойылуға тиіс жайылымдар белгіленген схемасы</w:t>
      </w:r>
    </w:p>
    <w:bookmarkEnd w:id="216"/>
    <w:bookmarkStart w:name="z314" w:id="217"/>
    <w:p>
      <w:pPr>
        <w:spacing w:after="0"/>
        <w:ind w:left="0"/>
        <w:jc w:val="both"/>
      </w:pPr>
      <w:r>
        <w:rPr>
          <w:rFonts w:ascii="Times New Roman"/>
          <w:b w:val="false"/>
          <w:i w:val="false"/>
          <w:color w:val="000000"/>
          <w:sz w:val="28"/>
        </w:rPr>
        <w:t xml:space="preserve">
      </w:t>
      </w:r>
    </w:p>
    <w:bookmarkEnd w:id="217"/>
    <w:p>
      <w:pPr>
        <w:spacing w:after="0"/>
        <w:ind w:left="0"/>
        <w:jc w:val="both"/>
      </w:pPr>
      <w:r>
        <w:drawing>
          <wp:inline distT="0" distB="0" distL="0" distR="0">
            <wp:extent cx="7810500" cy="772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772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91 – қосымша</w:t>
            </w:r>
          </w:p>
        </w:tc>
      </w:tr>
    </w:tbl>
    <w:bookmarkStart w:name="z316" w:id="218"/>
    <w:p>
      <w:pPr>
        <w:spacing w:after="0"/>
        <w:ind w:left="0"/>
        <w:jc w:val="left"/>
      </w:pPr>
      <w:r>
        <w:rPr>
          <w:rFonts w:ascii="Times New Roman"/>
          <w:b/>
          <w:i w:val="false"/>
          <w:color w:val="000000"/>
        </w:rPr>
        <w:t xml:space="preserve"> Абай ауданы Ильич ауылдық округінің аумағында суды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218"/>
    <w:bookmarkStart w:name="z317" w:id="219"/>
    <w:p>
      <w:pPr>
        <w:spacing w:after="0"/>
        <w:ind w:left="0"/>
        <w:jc w:val="both"/>
      </w:pPr>
      <w:r>
        <w:rPr>
          <w:rFonts w:ascii="Times New Roman"/>
          <w:b w:val="false"/>
          <w:i w:val="false"/>
          <w:color w:val="000000"/>
          <w:sz w:val="28"/>
        </w:rPr>
        <w:t xml:space="preserve">
      </w:t>
      </w:r>
    </w:p>
    <w:bookmarkEnd w:id="219"/>
    <w:p>
      <w:pPr>
        <w:spacing w:after="0"/>
        <w:ind w:left="0"/>
        <w:jc w:val="both"/>
      </w:pPr>
      <w:r>
        <w:drawing>
          <wp:inline distT="0" distB="0" distL="0" distR="0">
            <wp:extent cx="7810500" cy="810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810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92 – қосымша</w:t>
            </w:r>
          </w:p>
        </w:tc>
      </w:tr>
    </w:tbl>
    <w:bookmarkStart w:name="z319" w:id="220"/>
    <w:p>
      <w:pPr>
        <w:spacing w:after="0"/>
        <w:ind w:left="0"/>
        <w:jc w:val="left"/>
      </w:pPr>
      <w:r>
        <w:rPr>
          <w:rFonts w:ascii="Times New Roman"/>
          <w:b/>
          <w:i w:val="false"/>
          <w:color w:val="000000"/>
        </w:rPr>
        <w:t xml:space="preserve"> Абай ауданы Ильич ауылдық округінің аумағында ауыл шаруашылығы жануарларының мал басын шалғайдағы жайылымдарда орналастыру схемасы</w:t>
      </w:r>
    </w:p>
    <w:bookmarkEnd w:id="220"/>
    <w:bookmarkStart w:name="z320" w:id="221"/>
    <w:p>
      <w:pPr>
        <w:spacing w:after="0"/>
        <w:ind w:left="0"/>
        <w:jc w:val="both"/>
      </w:pPr>
      <w:r>
        <w:rPr>
          <w:rFonts w:ascii="Times New Roman"/>
          <w:b w:val="false"/>
          <w:i w:val="false"/>
          <w:color w:val="000000"/>
          <w:sz w:val="28"/>
        </w:rPr>
        <w:t xml:space="preserve">
      </w:t>
      </w:r>
    </w:p>
    <w:bookmarkEnd w:id="221"/>
    <w:p>
      <w:pPr>
        <w:spacing w:after="0"/>
        <w:ind w:left="0"/>
        <w:jc w:val="both"/>
      </w:pPr>
      <w:r>
        <w:drawing>
          <wp:inline distT="0" distB="0" distL="0" distR="0">
            <wp:extent cx="7810500" cy="806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810500" cy="806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93 – қосымша</w:t>
            </w:r>
          </w:p>
        </w:tc>
      </w:tr>
    </w:tbl>
    <w:bookmarkStart w:name="z322" w:id="222"/>
    <w:p>
      <w:pPr>
        <w:spacing w:after="0"/>
        <w:ind w:left="0"/>
        <w:jc w:val="left"/>
      </w:pPr>
      <w:r>
        <w:rPr>
          <w:rFonts w:ascii="Times New Roman"/>
          <w:b/>
          <w:i w:val="false"/>
          <w:color w:val="000000"/>
        </w:rPr>
        <w:t xml:space="preserve"> Абай ауданы Ильич ​​ауылдық округіне кіретін ауылдық елді мекендер арасында жайылымдарды жобалық бөлу (қайта бөлу)</w:t>
      </w:r>
    </w:p>
    <w:bookmarkEnd w:id="222"/>
    <w:bookmarkStart w:name="z323" w:id="223"/>
    <w:p>
      <w:pPr>
        <w:spacing w:after="0"/>
        <w:ind w:left="0"/>
        <w:jc w:val="both"/>
      </w:pPr>
      <w:r>
        <w:rPr>
          <w:rFonts w:ascii="Times New Roman"/>
          <w:b w:val="false"/>
          <w:i w:val="false"/>
          <w:color w:val="000000"/>
          <w:sz w:val="28"/>
        </w:rPr>
        <w:t xml:space="preserve">
      </w:t>
      </w:r>
    </w:p>
    <w:bookmarkEnd w:id="223"/>
    <w:p>
      <w:pPr>
        <w:spacing w:after="0"/>
        <w:ind w:left="0"/>
        <w:jc w:val="both"/>
      </w:pPr>
      <w:r>
        <w:drawing>
          <wp:inline distT="0" distB="0" distL="0" distR="0">
            <wp:extent cx="7810500" cy="763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763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94 – қосымша</w:t>
            </w:r>
          </w:p>
        </w:tc>
      </w:tr>
    </w:tbl>
    <w:bookmarkStart w:name="z325" w:id="224"/>
    <w:p>
      <w:pPr>
        <w:spacing w:after="0"/>
        <w:ind w:left="0"/>
        <w:jc w:val="left"/>
      </w:pPr>
      <w:r>
        <w:rPr>
          <w:rFonts w:ascii="Times New Roman"/>
          <w:b/>
          <w:i w:val="false"/>
          <w:color w:val="000000"/>
        </w:rPr>
        <w:t xml:space="preserve"> Жер учаскесіне құқық белгілейтін және сәйкестендіретін құжаттар негізінде меншік иелері немесе жер пайдаланушылары туралы мәліметтерді көрсетіп, жайылымдардың шекараларын, алаңдары мен түрлерін, жайылымдарды көрсете отырып, жер санаттары бөлінісінде Абай ауданы Қарағанды ауылдық округінің аумағында жайылымдардың орналасу схемасы</w:t>
      </w:r>
    </w:p>
    <w:bookmarkEnd w:id="224"/>
    <w:bookmarkStart w:name="z326" w:id="225"/>
    <w:p>
      <w:pPr>
        <w:spacing w:after="0"/>
        <w:ind w:left="0"/>
        <w:jc w:val="both"/>
      </w:pPr>
      <w:r>
        <w:rPr>
          <w:rFonts w:ascii="Times New Roman"/>
          <w:b w:val="false"/>
          <w:i w:val="false"/>
          <w:color w:val="000000"/>
          <w:sz w:val="28"/>
        </w:rPr>
        <w:t xml:space="preserve">
      </w:t>
      </w:r>
    </w:p>
    <w:bookmarkEnd w:id="225"/>
    <w:p>
      <w:pPr>
        <w:spacing w:after="0"/>
        <w:ind w:left="0"/>
        <w:jc w:val="both"/>
      </w:pPr>
      <w:r>
        <w:drawing>
          <wp:inline distT="0" distB="0" distL="0" distR="0">
            <wp:extent cx="7810500" cy="784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7810500" cy="784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95 – қосымша</w:t>
            </w:r>
          </w:p>
        </w:tc>
      </w:tr>
    </w:tbl>
    <w:bookmarkStart w:name="z328" w:id="226"/>
    <w:p>
      <w:pPr>
        <w:spacing w:after="0"/>
        <w:ind w:left="0"/>
        <w:jc w:val="left"/>
      </w:pPr>
      <w:r>
        <w:rPr>
          <w:rFonts w:ascii="Times New Roman"/>
          <w:b/>
          <w:i w:val="false"/>
          <w:color w:val="000000"/>
        </w:rPr>
        <w:t xml:space="preserve"> Абай ауданы Қарағанды ауылдық округінің аумағында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226"/>
    <w:bookmarkStart w:name="z329" w:id="227"/>
    <w:p>
      <w:pPr>
        <w:spacing w:after="0"/>
        <w:ind w:left="0"/>
        <w:jc w:val="both"/>
      </w:pPr>
      <w:r>
        <w:rPr>
          <w:rFonts w:ascii="Times New Roman"/>
          <w:b w:val="false"/>
          <w:i w:val="false"/>
          <w:color w:val="000000"/>
          <w:sz w:val="28"/>
        </w:rPr>
        <w:t xml:space="preserve">
      </w:t>
      </w:r>
    </w:p>
    <w:bookmarkEnd w:id="227"/>
    <w:p>
      <w:pPr>
        <w:spacing w:after="0"/>
        <w:ind w:left="0"/>
        <w:jc w:val="both"/>
      </w:pPr>
      <w:r>
        <w:drawing>
          <wp:inline distT="0" distB="0" distL="0" distR="0">
            <wp:extent cx="7810500" cy="722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722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96 – қосымша</w:t>
            </w:r>
          </w:p>
        </w:tc>
      </w:tr>
    </w:tbl>
    <w:bookmarkStart w:name="z331" w:id="228"/>
    <w:p>
      <w:pPr>
        <w:spacing w:after="0"/>
        <w:ind w:left="0"/>
        <w:jc w:val="left"/>
      </w:pPr>
      <w:r>
        <w:rPr>
          <w:rFonts w:ascii="Times New Roman"/>
          <w:b/>
          <w:i w:val="false"/>
          <w:color w:val="000000"/>
        </w:rPr>
        <w:t xml:space="preserve"> Абай ауданы Қарағанды ауылдық округінің аумағында жайылым айналымының ұсынылатын схемаларын белгілейтін схемасы</w:t>
      </w:r>
    </w:p>
    <w:bookmarkEnd w:id="228"/>
    <w:bookmarkStart w:name="z332" w:id="229"/>
    <w:p>
      <w:pPr>
        <w:spacing w:after="0"/>
        <w:ind w:left="0"/>
        <w:jc w:val="both"/>
      </w:pPr>
      <w:r>
        <w:rPr>
          <w:rFonts w:ascii="Times New Roman"/>
          <w:b w:val="false"/>
          <w:i w:val="false"/>
          <w:color w:val="000000"/>
          <w:sz w:val="28"/>
        </w:rPr>
        <w:t xml:space="preserve">
      </w:t>
      </w:r>
    </w:p>
    <w:bookmarkEnd w:id="229"/>
    <w:p>
      <w:pPr>
        <w:spacing w:after="0"/>
        <w:ind w:left="0"/>
        <w:jc w:val="both"/>
      </w:pPr>
      <w:r>
        <w:drawing>
          <wp:inline distT="0" distB="0" distL="0" distR="0">
            <wp:extent cx="7810500" cy="727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7810500" cy="727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97 – қосымша</w:t>
            </w:r>
          </w:p>
        </w:tc>
      </w:tr>
    </w:tbl>
    <w:bookmarkStart w:name="z334" w:id="230"/>
    <w:p>
      <w:pPr>
        <w:spacing w:after="0"/>
        <w:ind w:left="0"/>
        <w:jc w:val="left"/>
      </w:pPr>
      <w:r>
        <w:rPr>
          <w:rFonts w:ascii="Times New Roman"/>
          <w:b/>
          <w:i w:val="false"/>
          <w:color w:val="000000"/>
        </w:rPr>
        <w:t xml:space="preserve"> Абай ауданы Қарағанды ауылдық округінің аумағында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230"/>
    <w:bookmarkStart w:name="z335" w:id="231"/>
    <w:p>
      <w:pPr>
        <w:spacing w:after="0"/>
        <w:ind w:left="0"/>
        <w:jc w:val="both"/>
      </w:pPr>
      <w:r>
        <w:rPr>
          <w:rFonts w:ascii="Times New Roman"/>
          <w:b w:val="false"/>
          <w:i w:val="false"/>
          <w:color w:val="000000"/>
          <w:sz w:val="28"/>
        </w:rPr>
        <w:t xml:space="preserve">
      </w:t>
      </w:r>
    </w:p>
    <w:bookmarkEnd w:id="231"/>
    <w:p>
      <w:pPr>
        <w:spacing w:after="0"/>
        <w:ind w:left="0"/>
        <w:jc w:val="both"/>
      </w:pPr>
      <w:r>
        <w:drawing>
          <wp:inline distT="0" distB="0" distL="0" distR="0">
            <wp:extent cx="7810500" cy="721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721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98 – қосымша</w:t>
            </w:r>
          </w:p>
        </w:tc>
      </w:tr>
    </w:tbl>
    <w:bookmarkStart w:name="z337" w:id="232"/>
    <w:p>
      <w:pPr>
        <w:spacing w:after="0"/>
        <w:ind w:left="0"/>
        <w:jc w:val="left"/>
      </w:pPr>
      <w:r>
        <w:rPr>
          <w:rFonts w:ascii="Times New Roman"/>
          <w:b/>
          <w:i w:val="false"/>
          <w:color w:val="000000"/>
        </w:rPr>
        <w:t xml:space="preserve"> Абай ауданы Қарағанды ауылдық округінің аумағында жайылым пайдаланушыларға жер пайдалануға берілуі мүмкін жайылымдар белгіленген схемасы</w:t>
      </w:r>
    </w:p>
    <w:bookmarkEnd w:id="232"/>
    <w:bookmarkStart w:name="z338" w:id="233"/>
    <w:p>
      <w:pPr>
        <w:spacing w:after="0"/>
        <w:ind w:left="0"/>
        <w:jc w:val="both"/>
      </w:pPr>
      <w:r>
        <w:rPr>
          <w:rFonts w:ascii="Times New Roman"/>
          <w:b w:val="false"/>
          <w:i w:val="false"/>
          <w:color w:val="000000"/>
          <w:sz w:val="28"/>
        </w:rPr>
        <w:t xml:space="preserve">
      </w:t>
      </w:r>
    </w:p>
    <w:bookmarkEnd w:id="233"/>
    <w:p>
      <w:pPr>
        <w:spacing w:after="0"/>
        <w:ind w:left="0"/>
        <w:jc w:val="both"/>
      </w:pPr>
      <w:r>
        <w:drawing>
          <wp:inline distT="0" distB="0" distL="0" distR="0">
            <wp:extent cx="7810500" cy="744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810500" cy="744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99 – қосымша</w:t>
            </w:r>
          </w:p>
        </w:tc>
      </w:tr>
    </w:tbl>
    <w:bookmarkStart w:name="z340" w:id="234"/>
    <w:p>
      <w:pPr>
        <w:spacing w:after="0"/>
        <w:ind w:left="0"/>
        <w:jc w:val="left"/>
      </w:pPr>
      <w:r>
        <w:rPr>
          <w:rFonts w:ascii="Times New Roman"/>
          <w:b/>
          <w:i w:val="false"/>
          <w:color w:val="000000"/>
        </w:rPr>
        <w:t xml:space="preserve"> Абай ауданы Қарағанды ауылдық округінің аумағында жеке ауладағы ауыл шаруашылығы малын жаю бойынша халық мұқтажын қанағаттандыру мақсатында резервке қойылуға тиіс жайылымдар белгіленген схемасы</w:t>
      </w:r>
    </w:p>
    <w:bookmarkEnd w:id="234"/>
    <w:bookmarkStart w:name="z341" w:id="235"/>
    <w:p>
      <w:pPr>
        <w:spacing w:after="0"/>
        <w:ind w:left="0"/>
        <w:jc w:val="both"/>
      </w:pPr>
      <w:r>
        <w:rPr>
          <w:rFonts w:ascii="Times New Roman"/>
          <w:b w:val="false"/>
          <w:i w:val="false"/>
          <w:color w:val="000000"/>
          <w:sz w:val="28"/>
        </w:rPr>
        <w:t xml:space="preserve">
      </w:t>
      </w:r>
    </w:p>
    <w:bookmarkEnd w:id="235"/>
    <w:p>
      <w:pPr>
        <w:spacing w:after="0"/>
        <w:ind w:left="0"/>
        <w:jc w:val="both"/>
      </w:pPr>
      <w:r>
        <w:drawing>
          <wp:inline distT="0" distB="0" distL="0" distR="0">
            <wp:extent cx="7810500" cy="764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764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100 – қосымша</w:t>
            </w:r>
          </w:p>
        </w:tc>
      </w:tr>
    </w:tbl>
    <w:bookmarkStart w:name="z343" w:id="236"/>
    <w:p>
      <w:pPr>
        <w:spacing w:after="0"/>
        <w:ind w:left="0"/>
        <w:jc w:val="left"/>
      </w:pPr>
      <w:r>
        <w:rPr>
          <w:rFonts w:ascii="Times New Roman"/>
          <w:b/>
          <w:i w:val="false"/>
          <w:color w:val="000000"/>
        </w:rPr>
        <w:t xml:space="preserve"> Абай ауданы Қарағанды ауылдық округінің аумағында суды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236"/>
    <w:bookmarkStart w:name="z344" w:id="237"/>
    <w:p>
      <w:pPr>
        <w:spacing w:after="0"/>
        <w:ind w:left="0"/>
        <w:jc w:val="both"/>
      </w:pPr>
      <w:r>
        <w:rPr>
          <w:rFonts w:ascii="Times New Roman"/>
          <w:b w:val="false"/>
          <w:i w:val="false"/>
          <w:color w:val="000000"/>
          <w:sz w:val="28"/>
        </w:rPr>
        <w:t xml:space="preserve">
      </w:t>
      </w:r>
    </w:p>
    <w:bookmarkEnd w:id="237"/>
    <w:p>
      <w:pPr>
        <w:spacing w:after="0"/>
        <w:ind w:left="0"/>
        <w:jc w:val="both"/>
      </w:pPr>
      <w:r>
        <w:drawing>
          <wp:inline distT="0" distB="0" distL="0" distR="0">
            <wp:extent cx="7810500" cy="800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7810500" cy="800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101 – қосымша</w:t>
            </w:r>
          </w:p>
        </w:tc>
      </w:tr>
    </w:tbl>
    <w:bookmarkStart w:name="z346" w:id="238"/>
    <w:p>
      <w:pPr>
        <w:spacing w:after="0"/>
        <w:ind w:left="0"/>
        <w:jc w:val="left"/>
      </w:pPr>
      <w:r>
        <w:rPr>
          <w:rFonts w:ascii="Times New Roman"/>
          <w:b/>
          <w:i w:val="false"/>
          <w:color w:val="000000"/>
        </w:rPr>
        <w:t xml:space="preserve"> Абай ауданы Қарағанды ауылдық округінің аумағында ауыл шаруашылығы жануарларының мал басын шалғайдағы жайылымдарда орналастыру схемасы</w:t>
      </w:r>
    </w:p>
    <w:bookmarkEnd w:id="238"/>
    <w:bookmarkStart w:name="z347" w:id="239"/>
    <w:p>
      <w:pPr>
        <w:spacing w:after="0"/>
        <w:ind w:left="0"/>
        <w:jc w:val="both"/>
      </w:pPr>
      <w:r>
        <w:rPr>
          <w:rFonts w:ascii="Times New Roman"/>
          <w:b w:val="false"/>
          <w:i w:val="false"/>
          <w:color w:val="000000"/>
          <w:sz w:val="28"/>
        </w:rPr>
        <w:t xml:space="preserve">
      </w:t>
      </w:r>
    </w:p>
    <w:bookmarkEnd w:id="239"/>
    <w:p>
      <w:pPr>
        <w:spacing w:after="0"/>
        <w:ind w:left="0"/>
        <w:jc w:val="both"/>
      </w:pPr>
      <w:r>
        <w:drawing>
          <wp:inline distT="0" distB="0" distL="0" distR="0">
            <wp:extent cx="7810500" cy="736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810500" cy="736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102 – қосымша</w:t>
            </w:r>
          </w:p>
        </w:tc>
      </w:tr>
    </w:tbl>
    <w:bookmarkStart w:name="z349" w:id="240"/>
    <w:p>
      <w:pPr>
        <w:spacing w:after="0"/>
        <w:ind w:left="0"/>
        <w:jc w:val="left"/>
      </w:pPr>
      <w:r>
        <w:rPr>
          <w:rFonts w:ascii="Times New Roman"/>
          <w:b/>
          <w:i w:val="false"/>
          <w:color w:val="000000"/>
        </w:rPr>
        <w:t xml:space="preserve"> Абай ауданы Қарағанды ауылдық округіне кіретін ауылдық елді мекендер арасында жайылымдарды жобалық бөлу (қайта бөлу)</w:t>
      </w:r>
    </w:p>
    <w:bookmarkEnd w:id="240"/>
    <w:bookmarkStart w:name="z350" w:id="241"/>
    <w:p>
      <w:pPr>
        <w:spacing w:after="0"/>
        <w:ind w:left="0"/>
        <w:jc w:val="both"/>
      </w:pPr>
      <w:r>
        <w:rPr>
          <w:rFonts w:ascii="Times New Roman"/>
          <w:b w:val="false"/>
          <w:i w:val="false"/>
          <w:color w:val="000000"/>
          <w:sz w:val="28"/>
        </w:rPr>
        <w:t xml:space="preserve">
      </w:t>
      </w:r>
    </w:p>
    <w:bookmarkEnd w:id="241"/>
    <w:p>
      <w:pPr>
        <w:spacing w:after="0"/>
        <w:ind w:left="0"/>
        <w:jc w:val="both"/>
      </w:pPr>
      <w:r>
        <w:drawing>
          <wp:inline distT="0" distB="0" distL="0" distR="0">
            <wp:extent cx="7810500" cy="721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7810500" cy="721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103 – қосымша</w:t>
            </w:r>
          </w:p>
        </w:tc>
      </w:tr>
    </w:tbl>
    <w:bookmarkStart w:name="z352" w:id="242"/>
    <w:p>
      <w:pPr>
        <w:spacing w:after="0"/>
        <w:ind w:left="0"/>
        <w:jc w:val="left"/>
      </w:pPr>
      <w:r>
        <w:rPr>
          <w:rFonts w:ascii="Times New Roman"/>
          <w:b/>
          <w:i w:val="false"/>
          <w:color w:val="000000"/>
        </w:rPr>
        <w:t xml:space="preserve"> Жер учаскесіне құқық белгілейтін және сәйкестендіретін құжаттар негізінде меншік иелері немесе жер пайдаланушылары туралы мәліметтерді көрсетіп, жайылымдардың шекараларын, алаңдары мен түрлерін, жайылымдарды көрсете отырып, жер санаттары бөлінісінде Абай ауданы Көксу ауылдық округінің аумағында жайылымдардың орналасу схемасы</w:t>
      </w:r>
    </w:p>
    <w:bookmarkEnd w:id="242"/>
    <w:bookmarkStart w:name="z353" w:id="243"/>
    <w:p>
      <w:pPr>
        <w:spacing w:after="0"/>
        <w:ind w:left="0"/>
        <w:jc w:val="both"/>
      </w:pPr>
      <w:r>
        <w:rPr>
          <w:rFonts w:ascii="Times New Roman"/>
          <w:b w:val="false"/>
          <w:i w:val="false"/>
          <w:color w:val="000000"/>
          <w:sz w:val="28"/>
        </w:rPr>
        <w:t xml:space="preserve">
      </w:t>
      </w:r>
    </w:p>
    <w:bookmarkEnd w:id="243"/>
    <w:p>
      <w:pPr>
        <w:spacing w:after="0"/>
        <w:ind w:left="0"/>
        <w:jc w:val="both"/>
      </w:pPr>
      <w:r>
        <w:drawing>
          <wp:inline distT="0" distB="0" distL="0" distR="0">
            <wp:extent cx="7810500" cy="875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810500" cy="875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104 – қосымша</w:t>
            </w:r>
          </w:p>
        </w:tc>
      </w:tr>
    </w:tbl>
    <w:bookmarkStart w:name="z355" w:id="244"/>
    <w:p>
      <w:pPr>
        <w:spacing w:after="0"/>
        <w:ind w:left="0"/>
        <w:jc w:val="left"/>
      </w:pPr>
      <w:r>
        <w:rPr>
          <w:rFonts w:ascii="Times New Roman"/>
          <w:b/>
          <w:i w:val="false"/>
          <w:color w:val="000000"/>
        </w:rPr>
        <w:t xml:space="preserve"> Абай ауданы Көксу ауылдық округінің аумағында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244"/>
    <w:bookmarkStart w:name="z356" w:id="245"/>
    <w:p>
      <w:pPr>
        <w:spacing w:after="0"/>
        <w:ind w:left="0"/>
        <w:jc w:val="both"/>
      </w:pPr>
      <w:r>
        <w:rPr>
          <w:rFonts w:ascii="Times New Roman"/>
          <w:b w:val="false"/>
          <w:i w:val="false"/>
          <w:color w:val="000000"/>
          <w:sz w:val="28"/>
        </w:rPr>
        <w:t xml:space="preserve">
      </w:t>
      </w:r>
    </w:p>
    <w:bookmarkEnd w:id="245"/>
    <w:p>
      <w:pPr>
        <w:spacing w:after="0"/>
        <w:ind w:left="0"/>
        <w:jc w:val="both"/>
      </w:pPr>
      <w:r>
        <w:drawing>
          <wp:inline distT="0" distB="0" distL="0" distR="0">
            <wp:extent cx="7810500" cy="869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810500" cy="869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105 – қосымша</w:t>
            </w:r>
          </w:p>
        </w:tc>
      </w:tr>
    </w:tbl>
    <w:bookmarkStart w:name="z358" w:id="246"/>
    <w:p>
      <w:pPr>
        <w:spacing w:after="0"/>
        <w:ind w:left="0"/>
        <w:jc w:val="left"/>
      </w:pPr>
      <w:r>
        <w:rPr>
          <w:rFonts w:ascii="Times New Roman"/>
          <w:b/>
          <w:i w:val="false"/>
          <w:color w:val="000000"/>
        </w:rPr>
        <w:t xml:space="preserve"> Абай ауданы Көксу ауылдық округінің аумағында жайылым айналымының ұсынылатын схемаларын белгілейтін схемасы</w:t>
      </w:r>
    </w:p>
    <w:bookmarkEnd w:id="246"/>
    <w:bookmarkStart w:name="z359" w:id="247"/>
    <w:p>
      <w:pPr>
        <w:spacing w:after="0"/>
        <w:ind w:left="0"/>
        <w:jc w:val="both"/>
      </w:pPr>
      <w:r>
        <w:rPr>
          <w:rFonts w:ascii="Times New Roman"/>
          <w:b w:val="false"/>
          <w:i w:val="false"/>
          <w:color w:val="000000"/>
          <w:sz w:val="28"/>
        </w:rPr>
        <w:t xml:space="preserve">
      </w:t>
      </w:r>
    </w:p>
    <w:bookmarkEnd w:id="247"/>
    <w:p>
      <w:pPr>
        <w:spacing w:after="0"/>
        <w:ind w:left="0"/>
        <w:jc w:val="both"/>
      </w:pPr>
      <w:r>
        <w:drawing>
          <wp:inline distT="0" distB="0" distL="0" distR="0">
            <wp:extent cx="7810500" cy="869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7810500" cy="869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106 – қосымша</w:t>
            </w:r>
          </w:p>
        </w:tc>
      </w:tr>
    </w:tbl>
    <w:bookmarkStart w:name="z361" w:id="248"/>
    <w:p>
      <w:pPr>
        <w:spacing w:after="0"/>
        <w:ind w:left="0"/>
        <w:jc w:val="left"/>
      </w:pPr>
      <w:r>
        <w:rPr>
          <w:rFonts w:ascii="Times New Roman"/>
          <w:b/>
          <w:i w:val="false"/>
          <w:color w:val="000000"/>
        </w:rPr>
        <w:t xml:space="preserve"> Абай ауданы Көксу ауылдық округінің аумағында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248"/>
    <w:bookmarkStart w:name="z362" w:id="249"/>
    <w:p>
      <w:pPr>
        <w:spacing w:after="0"/>
        <w:ind w:left="0"/>
        <w:jc w:val="both"/>
      </w:pPr>
      <w:r>
        <w:rPr>
          <w:rFonts w:ascii="Times New Roman"/>
          <w:b w:val="false"/>
          <w:i w:val="false"/>
          <w:color w:val="000000"/>
          <w:sz w:val="28"/>
        </w:rPr>
        <w:t xml:space="preserve">
      </w:t>
      </w:r>
    </w:p>
    <w:bookmarkEnd w:id="249"/>
    <w:p>
      <w:pPr>
        <w:spacing w:after="0"/>
        <w:ind w:left="0"/>
        <w:jc w:val="both"/>
      </w:pPr>
      <w:r>
        <w:drawing>
          <wp:inline distT="0" distB="0" distL="0" distR="0">
            <wp:extent cx="7810500" cy="852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810500" cy="852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107 – қосымша</w:t>
            </w:r>
          </w:p>
        </w:tc>
      </w:tr>
    </w:tbl>
    <w:bookmarkStart w:name="z364" w:id="250"/>
    <w:p>
      <w:pPr>
        <w:spacing w:after="0"/>
        <w:ind w:left="0"/>
        <w:jc w:val="left"/>
      </w:pPr>
      <w:r>
        <w:rPr>
          <w:rFonts w:ascii="Times New Roman"/>
          <w:b/>
          <w:i w:val="false"/>
          <w:color w:val="000000"/>
        </w:rPr>
        <w:t xml:space="preserve"> Абай ауданы Көксу ауылдық округінің аумағында жайылым пайдаланушыларға жер пайдалануға берілуі мүмкін жайылымдар белгіленген схемасы</w:t>
      </w:r>
    </w:p>
    <w:bookmarkEnd w:id="250"/>
    <w:bookmarkStart w:name="z365" w:id="251"/>
    <w:p>
      <w:pPr>
        <w:spacing w:after="0"/>
        <w:ind w:left="0"/>
        <w:jc w:val="both"/>
      </w:pPr>
      <w:r>
        <w:rPr>
          <w:rFonts w:ascii="Times New Roman"/>
          <w:b w:val="false"/>
          <w:i w:val="false"/>
          <w:color w:val="000000"/>
          <w:sz w:val="28"/>
        </w:rPr>
        <w:t xml:space="preserve">
      </w:t>
      </w:r>
    </w:p>
    <w:bookmarkEnd w:id="251"/>
    <w:p>
      <w:pPr>
        <w:spacing w:after="0"/>
        <w:ind w:left="0"/>
        <w:jc w:val="both"/>
      </w:pPr>
      <w:r>
        <w:drawing>
          <wp:inline distT="0" distB="0" distL="0" distR="0">
            <wp:extent cx="7810500" cy="850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810500" cy="850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108 – қосымша</w:t>
            </w:r>
          </w:p>
        </w:tc>
      </w:tr>
    </w:tbl>
    <w:bookmarkStart w:name="z367" w:id="252"/>
    <w:p>
      <w:pPr>
        <w:spacing w:after="0"/>
        <w:ind w:left="0"/>
        <w:jc w:val="left"/>
      </w:pPr>
      <w:r>
        <w:rPr>
          <w:rFonts w:ascii="Times New Roman"/>
          <w:b/>
          <w:i w:val="false"/>
          <w:color w:val="000000"/>
        </w:rPr>
        <w:t xml:space="preserve"> Абай ауданы Көксу ауылдық округінің аумағында жеке ауладағы ауыл шаруашылығы малын жаю бойынша халық мұқтажын қанағаттандыру мақсатында резервке қойылуға тиіс жайылымдар белгіленген схемасы</w:t>
      </w:r>
    </w:p>
    <w:bookmarkEnd w:id="252"/>
    <w:bookmarkStart w:name="z368" w:id="253"/>
    <w:p>
      <w:pPr>
        <w:spacing w:after="0"/>
        <w:ind w:left="0"/>
        <w:jc w:val="both"/>
      </w:pPr>
      <w:r>
        <w:rPr>
          <w:rFonts w:ascii="Times New Roman"/>
          <w:b w:val="false"/>
          <w:i w:val="false"/>
          <w:color w:val="000000"/>
          <w:sz w:val="28"/>
        </w:rPr>
        <w:t xml:space="preserve">
      </w:t>
      </w:r>
    </w:p>
    <w:bookmarkEnd w:id="253"/>
    <w:p>
      <w:pPr>
        <w:spacing w:after="0"/>
        <w:ind w:left="0"/>
        <w:jc w:val="both"/>
      </w:pPr>
      <w:r>
        <w:drawing>
          <wp:inline distT="0" distB="0" distL="0" distR="0">
            <wp:extent cx="7810500" cy="899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810500" cy="899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109 – қосымша</w:t>
            </w:r>
          </w:p>
        </w:tc>
      </w:tr>
    </w:tbl>
    <w:bookmarkStart w:name="z370" w:id="254"/>
    <w:p>
      <w:pPr>
        <w:spacing w:after="0"/>
        <w:ind w:left="0"/>
        <w:jc w:val="left"/>
      </w:pPr>
      <w:r>
        <w:rPr>
          <w:rFonts w:ascii="Times New Roman"/>
          <w:b/>
          <w:i w:val="false"/>
          <w:color w:val="000000"/>
        </w:rPr>
        <w:t xml:space="preserve"> Абай ауданы Көксу ауылдық округінің аумағында суды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254"/>
    <w:bookmarkStart w:name="z371" w:id="255"/>
    <w:p>
      <w:pPr>
        <w:spacing w:after="0"/>
        <w:ind w:left="0"/>
        <w:jc w:val="both"/>
      </w:pPr>
      <w:r>
        <w:rPr>
          <w:rFonts w:ascii="Times New Roman"/>
          <w:b w:val="false"/>
          <w:i w:val="false"/>
          <w:color w:val="000000"/>
          <w:sz w:val="28"/>
        </w:rPr>
        <w:t xml:space="preserve">
      </w:t>
      </w:r>
    </w:p>
    <w:bookmarkEnd w:id="255"/>
    <w:p>
      <w:pPr>
        <w:spacing w:after="0"/>
        <w:ind w:left="0"/>
        <w:jc w:val="both"/>
      </w:pPr>
      <w:r>
        <w:drawing>
          <wp:inline distT="0" distB="0" distL="0" distR="0">
            <wp:extent cx="7810500" cy="854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810500" cy="854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110 – қосымша</w:t>
            </w:r>
          </w:p>
        </w:tc>
      </w:tr>
    </w:tbl>
    <w:bookmarkStart w:name="z373" w:id="256"/>
    <w:p>
      <w:pPr>
        <w:spacing w:after="0"/>
        <w:ind w:left="0"/>
        <w:jc w:val="left"/>
      </w:pPr>
      <w:r>
        <w:rPr>
          <w:rFonts w:ascii="Times New Roman"/>
          <w:b/>
          <w:i w:val="false"/>
          <w:color w:val="000000"/>
        </w:rPr>
        <w:t xml:space="preserve"> Абай ауданы Көксу ауылдық округінің аумағында ауыл шаруашылығы жануарларының мал басын шалғайдағы жайылымдарда орналастыру схемасы</w:t>
      </w:r>
    </w:p>
    <w:bookmarkEnd w:id="256"/>
    <w:bookmarkStart w:name="z374" w:id="257"/>
    <w:p>
      <w:pPr>
        <w:spacing w:after="0"/>
        <w:ind w:left="0"/>
        <w:jc w:val="both"/>
      </w:pPr>
      <w:r>
        <w:rPr>
          <w:rFonts w:ascii="Times New Roman"/>
          <w:b w:val="false"/>
          <w:i w:val="false"/>
          <w:color w:val="000000"/>
          <w:sz w:val="28"/>
        </w:rPr>
        <w:t xml:space="preserve">
      </w:t>
      </w:r>
    </w:p>
    <w:bookmarkEnd w:id="257"/>
    <w:p>
      <w:pPr>
        <w:spacing w:after="0"/>
        <w:ind w:left="0"/>
        <w:jc w:val="both"/>
      </w:pPr>
      <w:r>
        <w:drawing>
          <wp:inline distT="0" distB="0" distL="0" distR="0">
            <wp:extent cx="7810500" cy="852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7810500" cy="852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111 – қосымша</w:t>
            </w:r>
          </w:p>
        </w:tc>
      </w:tr>
    </w:tbl>
    <w:bookmarkStart w:name="z376" w:id="258"/>
    <w:p>
      <w:pPr>
        <w:spacing w:after="0"/>
        <w:ind w:left="0"/>
        <w:jc w:val="left"/>
      </w:pPr>
      <w:r>
        <w:rPr>
          <w:rFonts w:ascii="Times New Roman"/>
          <w:b/>
          <w:i w:val="false"/>
          <w:color w:val="000000"/>
        </w:rPr>
        <w:t xml:space="preserve"> Абай ауданы Көксу ​​ауылдық округіне кіретін ауылдық елді мекендер арасында жайылымдарды жобалық бөлу (қайта бөлу)</w:t>
      </w:r>
    </w:p>
    <w:bookmarkEnd w:id="258"/>
    <w:bookmarkStart w:name="z377" w:id="259"/>
    <w:p>
      <w:pPr>
        <w:spacing w:after="0"/>
        <w:ind w:left="0"/>
        <w:jc w:val="both"/>
      </w:pPr>
      <w:r>
        <w:rPr>
          <w:rFonts w:ascii="Times New Roman"/>
          <w:b w:val="false"/>
          <w:i w:val="false"/>
          <w:color w:val="000000"/>
          <w:sz w:val="28"/>
        </w:rPr>
        <w:t xml:space="preserve">
      </w:t>
      </w:r>
    </w:p>
    <w:bookmarkEnd w:id="259"/>
    <w:p>
      <w:pPr>
        <w:spacing w:after="0"/>
        <w:ind w:left="0"/>
        <w:jc w:val="both"/>
      </w:pPr>
      <w:r>
        <w:drawing>
          <wp:inline distT="0" distB="0" distL="0" distR="0">
            <wp:extent cx="7810500" cy="929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7810500" cy="929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112 – қосымша</w:t>
            </w:r>
          </w:p>
        </w:tc>
      </w:tr>
    </w:tbl>
    <w:bookmarkStart w:name="z379" w:id="260"/>
    <w:p>
      <w:pPr>
        <w:spacing w:after="0"/>
        <w:ind w:left="0"/>
        <w:jc w:val="left"/>
      </w:pPr>
      <w:r>
        <w:rPr>
          <w:rFonts w:ascii="Times New Roman"/>
          <w:b/>
          <w:i w:val="false"/>
          <w:color w:val="000000"/>
        </w:rPr>
        <w:t xml:space="preserve"> Жер учаскесіне құқық белгілейтін және сәйкестендіретін құжаттар негізінде меншік иелері немесе жер пайдаланушылары туралы мәліметтерді көрсетіп, жайылымдардың шекараларын, алаңдары мен түрлерін, жайылымдарды көрсете отырып, жер санаттары бөлінісінде Абай ауданы Құлаайғыр ауылдық округінің аумағында жайылымдардың орналасу схемасы</w:t>
      </w:r>
    </w:p>
    <w:bookmarkEnd w:id="260"/>
    <w:bookmarkStart w:name="z380" w:id="261"/>
    <w:p>
      <w:pPr>
        <w:spacing w:after="0"/>
        <w:ind w:left="0"/>
        <w:jc w:val="both"/>
      </w:pPr>
      <w:r>
        <w:rPr>
          <w:rFonts w:ascii="Times New Roman"/>
          <w:b w:val="false"/>
          <w:i w:val="false"/>
          <w:color w:val="000000"/>
          <w:sz w:val="28"/>
        </w:rPr>
        <w:t xml:space="preserve">
      </w:t>
      </w:r>
    </w:p>
    <w:bookmarkEnd w:id="261"/>
    <w:p>
      <w:pPr>
        <w:spacing w:after="0"/>
        <w:ind w:left="0"/>
        <w:jc w:val="both"/>
      </w:pPr>
      <w:r>
        <w:drawing>
          <wp:inline distT="0" distB="0" distL="0" distR="0">
            <wp:extent cx="7810500" cy="736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7810500" cy="736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113 – қосымша</w:t>
            </w:r>
          </w:p>
        </w:tc>
      </w:tr>
    </w:tbl>
    <w:bookmarkStart w:name="z382" w:id="262"/>
    <w:p>
      <w:pPr>
        <w:spacing w:after="0"/>
        <w:ind w:left="0"/>
        <w:jc w:val="left"/>
      </w:pPr>
      <w:r>
        <w:rPr>
          <w:rFonts w:ascii="Times New Roman"/>
          <w:b/>
          <w:i w:val="false"/>
          <w:color w:val="000000"/>
        </w:rPr>
        <w:t xml:space="preserve"> Абай ауданы Құлаайғыр ауылдық округінің аумағында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262"/>
    <w:bookmarkStart w:name="z383" w:id="263"/>
    <w:p>
      <w:pPr>
        <w:spacing w:after="0"/>
        <w:ind w:left="0"/>
        <w:jc w:val="both"/>
      </w:pPr>
      <w:r>
        <w:rPr>
          <w:rFonts w:ascii="Times New Roman"/>
          <w:b w:val="false"/>
          <w:i w:val="false"/>
          <w:color w:val="000000"/>
          <w:sz w:val="28"/>
        </w:rPr>
        <w:t xml:space="preserve">
      </w:t>
      </w:r>
    </w:p>
    <w:bookmarkEnd w:id="263"/>
    <w:p>
      <w:pPr>
        <w:spacing w:after="0"/>
        <w:ind w:left="0"/>
        <w:jc w:val="both"/>
      </w:pPr>
      <w:r>
        <w:drawing>
          <wp:inline distT="0" distB="0" distL="0" distR="0">
            <wp:extent cx="7810500" cy="709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7810500" cy="709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114 – қосымша</w:t>
            </w:r>
          </w:p>
        </w:tc>
      </w:tr>
    </w:tbl>
    <w:bookmarkStart w:name="z385" w:id="264"/>
    <w:p>
      <w:pPr>
        <w:spacing w:after="0"/>
        <w:ind w:left="0"/>
        <w:jc w:val="left"/>
      </w:pPr>
      <w:r>
        <w:rPr>
          <w:rFonts w:ascii="Times New Roman"/>
          <w:b/>
          <w:i w:val="false"/>
          <w:color w:val="000000"/>
        </w:rPr>
        <w:t xml:space="preserve"> Абай ауданы Құлаайғыр ауылдық округінің аумағында жайылым айналымының ұсынылатын схемаларын белгілейтін схемасы</w:t>
      </w:r>
    </w:p>
    <w:bookmarkEnd w:id="264"/>
    <w:bookmarkStart w:name="z386" w:id="265"/>
    <w:p>
      <w:pPr>
        <w:spacing w:after="0"/>
        <w:ind w:left="0"/>
        <w:jc w:val="both"/>
      </w:pPr>
      <w:r>
        <w:rPr>
          <w:rFonts w:ascii="Times New Roman"/>
          <w:b w:val="false"/>
          <w:i w:val="false"/>
          <w:color w:val="000000"/>
          <w:sz w:val="28"/>
        </w:rPr>
        <w:t xml:space="preserve">
      </w:t>
      </w:r>
    </w:p>
    <w:bookmarkEnd w:id="265"/>
    <w:p>
      <w:pPr>
        <w:spacing w:after="0"/>
        <w:ind w:left="0"/>
        <w:jc w:val="both"/>
      </w:pPr>
      <w:r>
        <w:drawing>
          <wp:inline distT="0" distB="0" distL="0" distR="0">
            <wp:extent cx="7810500" cy="820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7810500" cy="820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115 – қосымша</w:t>
            </w:r>
          </w:p>
        </w:tc>
      </w:tr>
    </w:tbl>
    <w:bookmarkStart w:name="z388" w:id="266"/>
    <w:p>
      <w:pPr>
        <w:spacing w:after="0"/>
        <w:ind w:left="0"/>
        <w:jc w:val="left"/>
      </w:pPr>
      <w:r>
        <w:rPr>
          <w:rFonts w:ascii="Times New Roman"/>
          <w:b/>
          <w:i w:val="false"/>
          <w:color w:val="000000"/>
        </w:rPr>
        <w:t xml:space="preserve"> Абай ауданы Құлаайғыр ауылдық округінің аумағында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266"/>
    <w:bookmarkStart w:name="z389" w:id="267"/>
    <w:p>
      <w:pPr>
        <w:spacing w:after="0"/>
        <w:ind w:left="0"/>
        <w:jc w:val="both"/>
      </w:pPr>
      <w:r>
        <w:rPr>
          <w:rFonts w:ascii="Times New Roman"/>
          <w:b w:val="false"/>
          <w:i w:val="false"/>
          <w:color w:val="000000"/>
          <w:sz w:val="28"/>
        </w:rPr>
        <w:t xml:space="preserve">
      </w:t>
      </w:r>
    </w:p>
    <w:bookmarkEnd w:id="267"/>
    <w:p>
      <w:pPr>
        <w:spacing w:after="0"/>
        <w:ind w:left="0"/>
        <w:jc w:val="both"/>
      </w:pPr>
      <w:r>
        <w:drawing>
          <wp:inline distT="0" distB="0" distL="0" distR="0">
            <wp:extent cx="7810500" cy="820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7810500" cy="820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116 – қосымша</w:t>
            </w:r>
          </w:p>
        </w:tc>
      </w:tr>
    </w:tbl>
    <w:bookmarkStart w:name="z391" w:id="268"/>
    <w:p>
      <w:pPr>
        <w:spacing w:after="0"/>
        <w:ind w:left="0"/>
        <w:jc w:val="left"/>
      </w:pPr>
      <w:r>
        <w:rPr>
          <w:rFonts w:ascii="Times New Roman"/>
          <w:b/>
          <w:i w:val="false"/>
          <w:color w:val="000000"/>
        </w:rPr>
        <w:t xml:space="preserve"> Абай ауданы Құлаайғыр ауылдық округінің аумағында жайылым пайдаланушыларға жер пайдалануға берілуі мүмкін жайылымдар белгіленген схемасы</w:t>
      </w:r>
    </w:p>
    <w:bookmarkEnd w:id="268"/>
    <w:bookmarkStart w:name="z392" w:id="269"/>
    <w:p>
      <w:pPr>
        <w:spacing w:after="0"/>
        <w:ind w:left="0"/>
        <w:jc w:val="both"/>
      </w:pPr>
      <w:r>
        <w:rPr>
          <w:rFonts w:ascii="Times New Roman"/>
          <w:b w:val="false"/>
          <w:i w:val="false"/>
          <w:color w:val="000000"/>
          <w:sz w:val="28"/>
        </w:rPr>
        <w:t xml:space="preserve">
      </w:t>
      </w:r>
    </w:p>
    <w:bookmarkEnd w:id="269"/>
    <w:p>
      <w:pPr>
        <w:spacing w:after="0"/>
        <w:ind w:left="0"/>
        <w:jc w:val="both"/>
      </w:pPr>
      <w:r>
        <w:drawing>
          <wp:inline distT="0" distB="0" distL="0" distR="0">
            <wp:extent cx="7810500" cy="725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7810500" cy="725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117 – қосымша</w:t>
            </w:r>
          </w:p>
        </w:tc>
      </w:tr>
    </w:tbl>
    <w:bookmarkStart w:name="z394" w:id="270"/>
    <w:p>
      <w:pPr>
        <w:spacing w:after="0"/>
        <w:ind w:left="0"/>
        <w:jc w:val="left"/>
      </w:pPr>
      <w:r>
        <w:rPr>
          <w:rFonts w:ascii="Times New Roman"/>
          <w:b/>
          <w:i w:val="false"/>
          <w:color w:val="000000"/>
        </w:rPr>
        <w:t xml:space="preserve"> Абай ауданы Құлаайғыр ауылдық округінің аумағында жеке ауладағы ауыл шаруашылығы малын жаю бойынша халық мұқтажын қанағаттандыру мақсатында резервке қойылуға тиіс жайылымдар белгіленген схемасы</w:t>
      </w:r>
    </w:p>
    <w:bookmarkEnd w:id="270"/>
    <w:bookmarkStart w:name="z395" w:id="271"/>
    <w:p>
      <w:pPr>
        <w:spacing w:after="0"/>
        <w:ind w:left="0"/>
        <w:jc w:val="both"/>
      </w:pPr>
      <w:r>
        <w:rPr>
          <w:rFonts w:ascii="Times New Roman"/>
          <w:b w:val="false"/>
          <w:i w:val="false"/>
          <w:color w:val="000000"/>
          <w:sz w:val="28"/>
        </w:rPr>
        <w:t xml:space="preserve">
      </w:t>
      </w:r>
    </w:p>
    <w:bookmarkEnd w:id="271"/>
    <w:p>
      <w:pPr>
        <w:spacing w:after="0"/>
        <w:ind w:left="0"/>
        <w:jc w:val="both"/>
      </w:pPr>
      <w:r>
        <w:drawing>
          <wp:inline distT="0" distB="0" distL="0" distR="0">
            <wp:extent cx="7810500" cy="716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7810500" cy="716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118 – қосымша</w:t>
            </w:r>
          </w:p>
        </w:tc>
      </w:tr>
    </w:tbl>
    <w:bookmarkStart w:name="z397" w:id="272"/>
    <w:p>
      <w:pPr>
        <w:spacing w:after="0"/>
        <w:ind w:left="0"/>
        <w:jc w:val="left"/>
      </w:pPr>
      <w:r>
        <w:rPr>
          <w:rFonts w:ascii="Times New Roman"/>
          <w:b/>
          <w:i w:val="false"/>
          <w:color w:val="000000"/>
        </w:rPr>
        <w:t xml:space="preserve"> Абай ауданы Құлаайғыр ауылдық округінің аумағында суды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272"/>
    <w:bookmarkStart w:name="z398" w:id="273"/>
    <w:p>
      <w:pPr>
        <w:spacing w:after="0"/>
        <w:ind w:left="0"/>
        <w:jc w:val="both"/>
      </w:pPr>
      <w:r>
        <w:rPr>
          <w:rFonts w:ascii="Times New Roman"/>
          <w:b w:val="false"/>
          <w:i w:val="false"/>
          <w:color w:val="000000"/>
          <w:sz w:val="28"/>
        </w:rPr>
        <w:t xml:space="preserve">
      </w:t>
      </w:r>
    </w:p>
    <w:bookmarkEnd w:id="273"/>
    <w:p>
      <w:pPr>
        <w:spacing w:after="0"/>
        <w:ind w:left="0"/>
        <w:jc w:val="both"/>
      </w:pPr>
      <w:r>
        <w:drawing>
          <wp:inline distT="0" distB="0" distL="0" distR="0">
            <wp:extent cx="7810500" cy="745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7810500" cy="745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119 – қосымша</w:t>
            </w:r>
          </w:p>
        </w:tc>
      </w:tr>
    </w:tbl>
    <w:bookmarkStart w:name="z400" w:id="274"/>
    <w:p>
      <w:pPr>
        <w:spacing w:after="0"/>
        <w:ind w:left="0"/>
        <w:jc w:val="left"/>
      </w:pPr>
      <w:r>
        <w:rPr>
          <w:rFonts w:ascii="Times New Roman"/>
          <w:b/>
          <w:i w:val="false"/>
          <w:color w:val="000000"/>
        </w:rPr>
        <w:t xml:space="preserve"> Абай ауданы Құлаайғыр ауылдық округінің аумағында ауыл шаруашылығы жануарларының мал басын шалғайдағы жайылымдарда орналастыру схемасы</w:t>
      </w:r>
    </w:p>
    <w:bookmarkEnd w:id="274"/>
    <w:bookmarkStart w:name="z401" w:id="275"/>
    <w:p>
      <w:pPr>
        <w:spacing w:after="0"/>
        <w:ind w:left="0"/>
        <w:jc w:val="both"/>
      </w:pPr>
      <w:r>
        <w:rPr>
          <w:rFonts w:ascii="Times New Roman"/>
          <w:b w:val="false"/>
          <w:i w:val="false"/>
          <w:color w:val="000000"/>
          <w:sz w:val="28"/>
        </w:rPr>
        <w:t xml:space="preserve">
      </w:t>
      </w:r>
    </w:p>
    <w:bookmarkEnd w:id="275"/>
    <w:p>
      <w:pPr>
        <w:spacing w:after="0"/>
        <w:ind w:left="0"/>
        <w:jc w:val="both"/>
      </w:pPr>
      <w:r>
        <w:drawing>
          <wp:inline distT="0" distB="0" distL="0" distR="0">
            <wp:extent cx="7810500" cy="816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7810500" cy="816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120 – қосымша</w:t>
            </w:r>
          </w:p>
        </w:tc>
      </w:tr>
    </w:tbl>
    <w:bookmarkStart w:name="z403" w:id="276"/>
    <w:p>
      <w:pPr>
        <w:spacing w:after="0"/>
        <w:ind w:left="0"/>
        <w:jc w:val="left"/>
      </w:pPr>
      <w:r>
        <w:rPr>
          <w:rFonts w:ascii="Times New Roman"/>
          <w:b/>
          <w:i w:val="false"/>
          <w:color w:val="000000"/>
        </w:rPr>
        <w:t xml:space="preserve"> Абай ауданы Құлаайғыр ауылдық округіне кіретін ауылдық елді мекендер арасында жайылымдарды жобалық бөлу (қайта бөлу)</w:t>
      </w:r>
    </w:p>
    <w:bookmarkEnd w:id="276"/>
    <w:bookmarkStart w:name="z404" w:id="277"/>
    <w:p>
      <w:pPr>
        <w:spacing w:after="0"/>
        <w:ind w:left="0"/>
        <w:jc w:val="both"/>
      </w:pPr>
      <w:r>
        <w:rPr>
          <w:rFonts w:ascii="Times New Roman"/>
          <w:b w:val="false"/>
          <w:i w:val="false"/>
          <w:color w:val="000000"/>
          <w:sz w:val="28"/>
        </w:rPr>
        <w:t xml:space="preserve">
      </w:t>
      </w:r>
    </w:p>
    <w:bookmarkEnd w:id="277"/>
    <w:p>
      <w:pPr>
        <w:spacing w:after="0"/>
        <w:ind w:left="0"/>
        <w:jc w:val="both"/>
      </w:pPr>
      <w:r>
        <w:drawing>
          <wp:inline distT="0" distB="0" distL="0" distR="0">
            <wp:extent cx="7810500" cy="759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7810500" cy="759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121 – қосымша</w:t>
            </w:r>
          </w:p>
        </w:tc>
      </w:tr>
    </w:tbl>
    <w:bookmarkStart w:name="z406" w:id="278"/>
    <w:p>
      <w:pPr>
        <w:spacing w:after="0"/>
        <w:ind w:left="0"/>
        <w:jc w:val="left"/>
      </w:pPr>
      <w:r>
        <w:rPr>
          <w:rFonts w:ascii="Times New Roman"/>
          <w:b/>
          <w:i w:val="false"/>
          <w:color w:val="000000"/>
        </w:rPr>
        <w:t xml:space="preserve"> Жер учаскесіне құқық белгілейтін және сәйкестендіретін құжаттар негізінде меншік иелері немесе жер пайдаланушылары туралы мәліметтерді көрсетіп, жайылымдардың шекараларын, алаңдары мен түрлерін, жайылымдарды көрсете отырып, жер санаттары бөлінісінде Абай ауданы Құрма ауылдық округінің аумағында жайылымдардың орналасу схемасы</w:t>
      </w:r>
    </w:p>
    <w:bookmarkEnd w:id="278"/>
    <w:bookmarkStart w:name="z407" w:id="279"/>
    <w:p>
      <w:pPr>
        <w:spacing w:after="0"/>
        <w:ind w:left="0"/>
        <w:jc w:val="both"/>
      </w:pPr>
      <w:r>
        <w:rPr>
          <w:rFonts w:ascii="Times New Roman"/>
          <w:b w:val="false"/>
          <w:i w:val="false"/>
          <w:color w:val="000000"/>
          <w:sz w:val="28"/>
        </w:rPr>
        <w:t xml:space="preserve">
      </w:t>
      </w:r>
    </w:p>
    <w:bookmarkEnd w:id="279"/>
    <w:p>
      <w:pPr>
        <w:spacing w:after="0"/>
        <w:ind w:left="0"/>
        <w:jc w:val="both"/>
      </w:pPr>
      <w:r>
        <w:drawing>
          <wp:inline distT="0" distB="0" distL="0" distR="0">
            <wp:extent cx="7810500" cy="815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7810500" cy="815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122 – қосымша</w:t>
            </w:r>
          </w:p>
        </w:tc>
      </w:tr>
    </w:tbl>
    <w:bookmarkStart w:name="z409" w:id="280"/>
    <w:p>
      <w:pPr>
        <w:spacing w:after="0"/>
        <w:ind w:left="0"/>
        <w:jc w:val="left"/>
      </w:pPr>
      <w:r>
        <w:rPr>
          <w:rFonts w:ascii="Times New Roman"/>
          <w:b/>
          <w:i w:val="false"/>
          <w:color w:val="000000"/>
        </w:rPr>
        <w:t xml:space="preserve"> Абай ауданы Құрма ауылдық округінің аумағында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280"/>
    <w:bookmarkStart w:name="z410" w:id="281"/>
    <w:p>
      <w:pPr>
        <w:spacing w:after="0"/>
        <w:ind w:left="0"/>
        <w:jc w:val="both"/>
      </w:pPr>
      <w:r>
        <w:rPr>
          <w:rFonts w:ascii="Times New Roman"/>
          <w:b w:val="false"/>
          <w:i w:val="false"/>
          <w:color w:val="000000"/>
          <w:sz w:val="28"/>
        </w:rPr>
        <w:t xml:space="preserve">
      </w:t>
      </w:r>
    </w:p>
    <w:bookmarkEnd w:id="281"/>
    <w:p>
      <w:pPr>
        <w:spacing w:after="0"/>
        <w:ind w:left="0"/>
        <w:jc w:val="both"/>
      </w:pPr>
      <w:r>
        <w:drawing>
          <wp:inline distT="0" distB="0" distL="0" distR="0">
            <wp:extent cx="7810500" cy="778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7810500" cy="778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123 – қосымша</w:t>
            </w:r>
          </w:p>
        </w:tc>
      </w:tr>
    </w:tbl>
    <w:bookmarkStart w:name="z412" w:id="282"/>
    <w:p>
      <w:pPr>
        <w:spacing w:after="0"/>
        <w:ind w:left="0"/>
        <w:jc w:val="left"/>
      </w:pPr>
      <w:r>
        <w:rPr>
          <w:rFonts w:ascii="Times New Roman"/>
          <w:b/>
          <w:i w:val="false"/>
          <w:color w:val="000000"/>
        </w:rPr>
        <w:t xml:space="preserve"> Абай ауданы Құрма ауылдық округінің аумағында жайылым айналымының ұсынылатын схемаларын белгілейтін схемасы</w:t>
      </w:r>
    </w:p>
    <w:bookmarkEnd w:id="282"/>
    <w:bookmarkStart w:name="z413" w:id="283"/>
    <w:p>
      <w:pPr>
        <w:spacing w:after="0"/>
        <w:ind w:left="0"/>
        <w:jc w:val="both"/>
      </w:pPr>
      <w:r>
        <w:rPr>
          <w:rFonts w:ascii="Times New Roman"/>
          <w:b w:val="false"/>
          <w:i w:val="false"/>
          <w:color w:val="000000"/>
          <w:sz w:val="28"/>
        </w:rPr>
        <w:t xml:space="preserve">
      </w:t>
      </w:r>
    </w:p>
    <w:bookmarkEnd w:id="283"/>
    <w:p>
      <w:pPr>
        <w:spacing w:after="0"/>
        <w:ind w:left="0"/>
        <w:jc w:val="both"/>
      </w:pPr>
      <w:r>
        <w:drawing>
          <wp:inline distT="0" distB="0" distL="0" distR="0">
            <wp:extent cx="7810500" cy="866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7810500" cy="866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124 – қосымша</w:t>
            </w:r>
          </w:p>
        </w:tc>
      </w:tr>
    </w:tbl>
    <w:bookmarkStart w:name="z415" w:id="284"/>
    <w:p>
      <w:pPr>
        <w:spacing w:after="0"/>
        <w:ind w:left="0"/>
        <w:jc w:val="left"/>
      </w:pPr>
      <w:r>
        <w:rPr>
          <w:rFonts w:ascii="Times New Roman"/>
          <w:b/>
          <w:i w:val="false"/>
          <w:color w:val="000000"/>
        </w:rPr>
        <w:t xml:space="preserve"> Абай ауданы Құрма ауылдық округінің аумағында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284"/>
    <w:bookmarkStart w:name="z416" w:id="285"/>
    <w:p>
      <w:pPr>
        <w:spacing w:after="0"/>
        <w:ind w:left="0"/>
        <w:jc w:val="both"/>
      </w:pPr>
      <w:r>
        <w:rPr>
          <w:rFonts w:ascii="Times New Roman"/>
          <w:b w:val="false"/>
          <w:i w:val="false"/>
          <w:color w:val="000000"/>
          <w:sz w:val="28"/>
        </w:rPr>
        <w:t xml:space="preserve">
      </w:t>
      </w:r>
    </w:p>
    <w:bookmarkEnd w:id="285"/>
    <w:p>
      <w:pPr>
        <w:spacing w:after="0"/>
        <w:ind w:left="0"/>
        <w:jc w:val="both"/>
      </w:pPr>
      <w:r>
        <w:drawing>
          <wp:inline distT="0" distB="0" distL="0" distR="0">
            <wp:extent cx="7810500" cy="839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7810500" cy="839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125 – қосымша</w:t>
            </w:r>
          </w:p>
        </w:tc>
      </w:tr>
    </w:tbl>
    <w:bookmarkStart w:name="z418" w:id="286"/>
    <w:p>
      <w:pPr>
        <w:spacing w:after="0"/>
        <w:ind w:left="0"/>
        <w:jc w:val="left"/>
      </w:pPr>
      <w:r>
        <w:rPr>
          <w:rFonts w:ascii="Times New Roman"/>
          <w:b/>
          <w:i w:val="false"/>
          <w:color w:val="000000"/>
        </w:rPr>
        <w:t xml:space="preserve"> Абай ауданы Құрма ауылдық округінің аумағында жайылым пайдаланушыларға жер пайдалануға берілуі мүмкін жайылымдар белгіленген схемасы</w:t>
      </w:r>
    </w:p>
    <w:bookmarkEnd w:id="286"/>
    <w:bookmarkStart w:name="z419" w:id="287"/>
    <w:p>
      <w:pPr>
        <w:spacing w:after="0"/>
        <w:ind w:left="0"/>
        <w:jc w:val="both"/>
      </w:pPr>
      <w:r>
        <w:rPr>
          <w:rFonts w:ascii="Times New Roman"/>
          <w:b w:val="false"/>
          <w:i w:val="false"/>
          <w:color w:val="000000"/>
          <w:sz w:val="28"/>
        </w:rPr>
        <w:t xml:space="preserve">
      </w:t>
      </w:r>
    </w:p>
    <w:bookmarkEnd w:id="287"/>
    <w:p>
      <w:pPr>
        <w:spacing w:after="0"/>
        <w:ind w:left="0"/>
        <w:jc w:val="both"/>
      </w:pPr>
      <w:r>
        <w:drawing>
          <wp:inline distT="0" distB="0" distL="0" distR="0">
            <wp:extent cx="7810500" cy="831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7810500" cy="831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126 – қосымша</w:t>
            </w:r>
          </w:p>
        </w:tc>
      </w:tr>
    </w:tbl>
    <w:bookmarkStart w:name="z421" w:id="288"/>
    <w:p>
      <w:pPr>
        <w:spacing w:after="0"/>
        <w:ind w:left="0"/>
        <w:jc w:val="left"/>
      </w:pPr>
      <w:r>
        <w:rPr>
          <w:rFonts w:ascii="Times New Roman"/>
          <w:b/>
          <w:i w:val="false"/>
          <w:color w:val="000000"/>
        </w:rPr>
        <w:t xml:space="preserve"> Абай ауданы Құрма ауылдық округінің аумағында жеке ауладағы ауыл шаруашылығы малын жаю бойынша халық мұқтажын қанағаттандыру мақсатында резервке қойылуға тиіс жайылымдар белгіленген схемасы</w:t>
      </w:r>
    </w:p>
    <w:bookmarkEnd w:id="288"/>
    <w:bookmarkStart w:name="z422" w:id="289"/>
    <w:p>
      <w:pPr>
        <w:spacing w:after="0"/>
        <w:ind w:left="0"/>
        <w:jc w:val="both"/>
      </w:pPr>
      <w:r>
        <w:rPr>
          <w:rFonts w:ascii="Times New Roman"/>
          <w:b w:val="false"/>
          <w:i w:val="false"/>
          <w:color w:val="000000"/>
          <w:sz w:val="28"/>
        </w:rPr>
        <w:t xml:space="preserve">
      </w:t>
      </w:r>
    </w:p>
    <w:bookmarkEnd w:id="289"/>
    <w:p>
      <w:pPr>
        <w:spacing w:after="0"/>
        <w:ind w:left="0"/>
        <w:jc w:val="both"/>
      </w:pPr>
      <w:r>
        <w:drawing>
          <wp:inline distT="0" distB="0" distL="0" distR="0">
            <wp:extent cx="7810500" cy="814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7810500" cy="814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127 – қосымша</w:t>
            </w:r>
          </w:p>
        </w:tc>
      </w:tr>
    </w:tbl>
    <w:bookmarkStart w:name="z424" w:id="290"/>
    <w:p>
      <w:pPr>
        <w:spacing w:after="0"/>
        <w:ind w:left="0"/>
        <w:jc w:val="left"/>
      </w:pPr>
      <w:r>
        <w:rPr>
          <w:rFonts w:ascii="Times New Roman"/>
          <w:b/>
          <w:i w:val="false"/>
          <w:color w:val="000000"/>
        </w:rPr>
        <w:t xml:space="preserve"> Абай ауданы Құрма ауылдық округінің аумағында суды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290"/>
    <w:bookmarkStart w:name="z425" w:id="291"/>
    <w:p>
      <w:pPr>
        <w:spacing w:after="0"/>
        <w:ind w:left="0"/>
        <w:jc w:val="both"/>
      </w:pPr>
      <w:r>
        <w:rPr>
          <w:rFonts w:ascii="Times New Roman"/>
          <w:b w:val="false"/>
          <w:i w:val="false"/>
          <w:color w:val="000000"/>
          <w:sz w:val="28"/>
        </w:rPr>
        <w:t xml:space="preserve">
      </w:t>
      </w:r>
    </w:p>
    <w:bookmarkEnd w:id="291"/>
    <w:p>
      <w:pPr>
        <w:spacing w:after="0"/>
        <w:ind w:left="0"/>
        <w:jc w:val="both"/>
      </w:pPr>
      <w:r>
        <w:drawing>
          <wp:inline distT="0" distB="0" distL="0" distR="0">
            <wp:extent cx="7810500" cy="822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7810500" cy="822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128 – қосымша</w:t>
            </w:r>
          </w:p>
        </w:tc>
      </w:tr>
    </w:tbl>
    <w:bookmarkStart w:name="z427" w:id="292"/>
    <w:p>
      <w:pPr>
        <w:spacing w:after="0"/>
        <w:ind w:left="0"/>
        <w:jc w:val="left"/>
      </w:pPr>
      <w:r>
        <w:rPr>
          <w:rFonts w:ascii="Times New Roman"/>
          <w:b/>
          <w:i w:val="false"/>
          <w:color w:val="000000"/>
        </w:rPr>
        <w:t xml:space="preserve"> Абай ауданы Құрма ауылдық округінің аумағында ауыл шаруашылығы жануарларының мал басын шалғайдағы жайылымдарда орналастыру схемасы</w:t>
      </w:r>
    </w:p>
    <w:bookmarkEnd w:id="292"/>
    <w:bookmarkStart w:name="z428" w:id="293"/>
    <w:p>
      <w:pPr>
        <w:spacing w:after="0"/>
        <w:ind w:left="0"/>
        <w:jc w:val="both"/>
      </w:pPr>
      <w:r>
        <w:rPr>
          <w:rFonts w:ascii="Times New Roman"/>
          <w:b w:val="false"/>
          <w:i w:val="false"/>
          <w:color w:val="000000"/>
          <w:sz w:val="28"/>
        </w:rPr>
        <w:t xml:space="preserve">
      </w:t>
      </w:r>
    </w:p>
    <w:bookmarkEnd w:id="293"/>
    <w:p>
      <w:pPr>
        <w:spacing w:after="0"/>
        <w:ind w:left="0"/>
        <w:jc w:val="both"/>
      </w:pPr>
      <w:r>
        <w:drawing>
          <wp:inline distT="0" distB="0" distL="0" distR="0">
            <wp:extent cx="7810500" cy="828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7810500" cy="828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129 – қосымша</w:t>
            </w:r>
          </w:p>
        </w:tc>
      </w:tr>
    </w:tbl>
    <w:bookmarkStart w:name="z430" w:id="294"/>
    <w:p>
      <w:pPr>
        <w:spacing w:after="0"/>
        <w:ind w:left="0"/>
        <w:jc w:val="left"/>
      </w:pPr>
      <w:r>
        <w:rPr>
          <w:rFonts w:ascii="Times New Roman"/>
          <w:b/>
          <w:i w:val="false"/>
          <w:color w:val="000000"/>
        </w:rPr>
        <w:t xml:space="preserve"> Абай ауданы Құрма ​​ауылдық округіне кіретін ауылдық елді мекендер арасында жайылымдарды жобалық бөлу (қайта бөлу)</w:t>
      </w:r>
    </w:p>
    <w:bookmarkEnd w:id="294"/>
    <w:bookmarkStart w:name="z431" w:id="295"/>
    <w:p>
      <w:pPr>
        <w:spacing w:after="0"/>
        <w:ind w:left="0"/>
        <w:jc w:val="both"/>
      </w:pPr>
      <w:r>
        <w:rPr>
          <w:rFonts w:ascii="Times New Roman"/>
          <w:b w:val="false"/>
          <w:i w:val="false"/>
          <w:color w:val="000000"/>
          <w:sz w:val="28"/>
        </w:rPr>
        <w:t xml:space="preserve">
      </w:t>
      </w:r>
    </w:p>
    <w:bookmarkEnd w:id="295"/>
    <w:p>
      <w:pPr>
        <w:spacing w:after="0"/>
        <w:ind w:left="0"/>
        <w:jc w:val="both"/>
      </w:pPr>
      <w:r>
        <w:drawing>
          <wp:inline distT="0" distB="0" distL="0" distR="0">
            <wp:extent cx="7810500" cy="829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7810500" cy="829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130 – қосымша</w:t>
            </w:r>
          </w:p>
        </w:tc>
      </w:tr>
    </w:tbl>
    <w:bookmarkStart w:name="z433" w:id="296"/>
    <w:p>
      <w:pPr>
        <w:spacing w:after="0"/>
        <w:ind w:left="0"/>
        <w:jc w:val="left"/>
      </w:pPr>
      <w:r>
        <w:rPr>
          <w:rFonts w:ascii="Times New Roman"/>
          <w:b/>
          <w:i w:val="false"/>
          <w:color w:val="000000"/>
        </w:rPr>
        <w:t xml:space="preserve"> Жер учаскесіне құқық белгілейтін және сәйкестендіретін құжаттар негізінде меншік иелері немесе жер пайдаланушылары туралы мәліметтерді көрсетіп, жайылымдардың шекараларын, алаңдары мен түрлерін, жайылымдарды көрсете отырып, жер санаттары бөлінісінде Абай ауданы Мичурин ауылдық округінің аумағында жайылымдардың орналасу схемасы</w:t>
      </w:r>
    </w:p>
    <w:bookmarkEnd w:id="296"/>
    <w:bookmarkStart w:name="z434" w:id="297"/>
    <w:p>
      <w:pPr>
        <w:spacing w:after="0"/>
        <w:ind w:left="0"/>
        <w:jc w:val="both"/>
      </w:pPr>
      <w:r>
        <w:rPr>
          <w:rFonts w:ascii="Times New Roman"/>
          <w:b w:val="false"/>
          <w:i w:val="false"/>
          <w:color w:val="000000"/>
          <w:sz w:val="28"/>
        </w:rPr>
        <w:t xml:space="preserve">
      </w:t>
      </w:r>
    </w:p>
    <w:bookmarkEnd w:id="297"/>
    <w:p>
      <w:pPr>
        <w:spacing w:after="0"/>
        <w:ind w:left="0"/>
        <w:jc w:val="both"/>
      </w:pPr>
      <w:r>
        <w:drawing>
          <wp:inline distT="0" distB="0" distL="0" distR="0">
            <wp:extent cx="7810500" cy="867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7810500" cy="867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131 – қосымша</w:t>
            </w:r>
          </w:p>
        </w:tc>
      </w:tr>
    </w:tbl>
    <w:bookmarkStart w:name="z436" w:id="298"/>
    <w:p>
      <w:pPr>
        <w:spacing w:after="0"/>
        <w:ind w:left="0"/>
        <w:jc w:val="left"/>
      </w:pPr>
      <w:r>
        <w:rPr>
          <w:rFonts w:ascii="Times New Roman"/>
          <w:b/>
          <w:i w:val="false"/>
          <w:color w:val="000000"/>
        </w:rPr>
        <w:t xml:space="preserve"> Абай ауданы Мичурин ауылдық округінің аумағында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298"/>
    <w:bookmarkStart w:name="z437" w:id="299"/>
    <w:p>
      <w:pPr>
        <w:spacing w:after="0"/>
        <w:ind w:left="0"/>
        <w:jc w:val="both"/>
      </w:pPr>
      <w:r>
        <w:rPr>
          <w:rFonts w:ascii="Times New Roman"/>
          <w:b w:val="false"/>
          <w:i w:val="false"/>
          <w:color w:val="000000"/>
          <w:sz w:val="28"/>
        </w:rPr>
        <w:t xml:space="preserve">
      </w:t>
      </w:r>
    </w:p>
    <w:bookmarkEnd w:id="299"/>
    <w:p>
      <w:pPr>
        <w:spacing w:after="0"/>
        <w:ind w:left="0"/>
        <w:jc w:val="both"/>
      </w:pPr>
      <w:r>
        <w:drawing>
          <wp:inline distT="0" distB="0" distL="0" distR="0">
            <wp:extent cx="7810500" cy="859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7810500" cy="859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132 – қосымша</w:t>
            </w:r>
          </w:p>
        </w:tc>
      </w:tr>
    </w:tbl>
    <w:bookmarkStart w:name="z439" w:id="300"/>
    <w:p>
      <w:pPr>
        <w:spacing w:after="0"/>
        <w:ind w:left="0"/>
        <w:jc w:val="left"/>
      </w:pPr>
      <w:r>
        <w:rPr>
          <w:rFonts w:ascii="Times New Roman"/>
          <w:b/>
          <w:i w:val="false"/>
          <w:color w:val="000000"/>
        </w:rPr>
        <w:t xml:space="preserve"> Абай ауданы Мичурин ауылдық округінің аумағында жайылым айналымдарының ұсынылатын схемалары белгіленген схемасы</w:t>
      </w:r>
    </w:p>
    <w:bookmarkEnd w:id="300"/>
    <w:bookmarkStart w:name="z440" w:id="301"/>
    <w:p>
      <w:pPr>
        <w:spacing w:after="0"/>
        <w:ind w:left="0"/>
        <w:jc w:val="both"/>
      </w:pPr>
      <w:r>
        <w:rPr>
          <w:rFonts w:ascii="Times New Roman"/>
          <w:b w:val="false"/>
          <w:i w:val="false"/>
          <w:color w:val="000000"/>
          <w:sz w:val="28"/>
        </w:rPr>
        <w:t xml:space="preserve">
      </w:t>
      </w:r>
    </w:p>
    <w:bookmarkEnd w:id="301"/>
    <w:p>
      <w:pPr>
        <w:spacing w:after="0"/>
        <w:ind w:left="0"/>
        <w:jc w:val="both"/>
      </w:pPr>
      <w:r>
        <w:drawing>
          <wp:inline distT="0" distB="0" distL="0" distR="0">
            <wp:extent cx="7810500" cy="871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7810500" cy="871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133 – қосымша</w:t>
            </w:r>
          </w:p>
        </w:tc>
      </w:tr>
    </w:tbl>
    <w:bookmarkStart w:name="z442" w:id="302"/>
    <w:p>
      <w:pPr>
        <w:spacing w:after="0"/>
        <w:ind w:left="0"/>
        <w:jc w:val="left"/>
      </w:pPr>
      <w:r>
        <w:rPr>
          <w:rFonts w:ascii="Times New Roman"/>
          <w:b/>
          <w:i w:val="false"/>
          <w:color w:val="000000"/>
        </w:rPr>
        <w:t xml:space="preserve"> Абай ауданы Мичурин ауылдық округінің аумағында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302"/>
    <w:bookmarkStart w:name="z443" w:id="303"/>
    <w:p>
      <w:pPr>
        <w:spacing w:after="0"/>
        <w:ind w:left="0"/>
        <w:jc w:val="both"/>
      </w:pPr>
      <w:r>
        <w:rPr>
          <w:rFonts w:ascii="Times New Roman"/>
          <w:b w:val="false"/>
          <w:i w:val="false"/>
          <w:color w:val="000000"/>
          <w:sz w:val="28"/>
        </w:rPr>
        <w:t xml:space="preserve">
      </w:t>
      </w:r>
    </w:p>
    <w:bookmarkEnd w:id="303"/>
    <w:p>
      <w:pPr>
        <w:spacing w:after="0"/>
        <w:ind w:left="0"/>
        <w:jc w:val="both"/>
      </w:pPr>
      <w:r>
        <w:drawing>
          <wp:inline distT="0" distB="0" distL="0" distR="0">
            <wp:extent cx="7810500" cy="843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7810500" cy="843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134 – қосымша</w:t>
            </w:r>
          </w:p>
        </w:tc>
      </w:tr>
    </w:tbl>
    <w:bookmarkStart w:name="z445" w:id="304"/>
    <w:p>
      <w:pPr>
        <w:spacing w:after="0"/>
        <w:ind w:left="0"/>
        <w:jc w:val="left"/>
      </w:pPr>
      <w:r>
        <w:rPr>
          <w:rFonts w:ascii="Times New Roman"/>
          <w:b/>
          <w:i w:val="false"/>
          <w:color w:val="000000"/>
        </w:rPr>
        <w:t xml:space="preserve"> Абай ауданы Мичурин ауылдық округінің аумағында жайылым пайдаланушыларға жер пайдалануға берілуі мүмкін жайылымдар белгіленген схемасы</w:t>
      </w:r>
    </w:p>
    <w:bookmarkEnd w:id="304"/>
    <w:bookmarkStart w:name="z446" w:id="305"/>
    <w:p>
      <w:pPr>
        <w:spacing w:after="0"/>
        <w:ind w:left="0"/>
        <w:jc w:val="both"/>
      </w:pPr>
      <w:r>
        <w:rPr>
          <w:rFonts w:ascii="Times New Roman"/>
          <w:b w:val="false"/>
          <w:i w:val="false"/>
          <w:color w:val="000000"/>
          <w:sz w:val="28"/>
        </w:rPr>
        <w:t xml:space="preserve">
      </w:t>
      </w:r>
    </w:p>
    <w:bookmarkEnd w:id="305"/>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135 – қосымша</w:t>
            </w:r>
          </w:p>
        </w:tc>
      </w:tr>
    </w:tbl>
    <w:bookmarkStart w:name="z448" w:id="306"/>
    <w:p>
      <w:pPr>
        <w:spacing w:after="0"/>
        <w:ind w:left="0"/>
        <w:jc w:val="left"/>
      </w:pPr>
      <w:r>
        <w:rPr>
          <w:rFonts w:ascii="Times New Roman"/>
          <w:b/>
          <w:i w:val="false"/>
          <w:color w:val="000000"/>
        </w:rPr>
        <w:t xml:space="preserve"> Абай ауданы Мичурин ауылдық округінің аумағында жеке ауладағы ауыл шаруашылығы малын жаю бойынша халық мұқтажын қанағаттандыру мақсатында резервке қойылуға тиіс жайылымдар белгіленген схемасы</w:t>
      </w:r>
    </w:p>
    <w:bookmarkEnd w:id="306"/>
    <w:bookmarkStart w:name="z449" w:id="307"/>
    <w:p>
      <w:pPr>
        <w:spacing w:after="0"/>
        <w:ind w:left="0"/>
        <w:jc w:val="both"/>
      </w:pPr>
      <w:r>
        <w:rPr>
          <w:rFonts w:ascii="Times New Roman"/>
          <w:b w:val="false"/>
          <w:i w:val="false"/>
          <w:color w:val="000000"/>
          <w:sz w:val="28"/>
        </w:rPr>
        <w:t xml:space="preserve">
      </w:t>
      </w:r>
    </w:p>
    <w:bookmarkEnd w:id="307"/>
    <w:p>
      <w:pPr>
        <w:spacing w:after="0"/>
        <w:ind w:left="0"/>
        <w:jc w:val="both"/>
      </w:pPr>
      <w:r>
        <w:drawing>
          <wp:inline distT="0" distB="0" distL="0" distR="0">
            <wp:extent cx="7810500" cy="882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7810500" cy="882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136 – қосымша</w:t>
            </w:r>
          </w:p>
        </w:tc>
      </w:tr>
    </w:tbl>
    <w:bookmarkStart w:name="z451" w:id="308"/>
    <w:p>
      <w:pPr>
        <w:spacing w:after="0"/>
        <w:ind w:left="0"/>
        <w:jc w:val="left"/>
      </w:pPr>
      <w:r>
        <w:rPr>
          <w:rFonts w:ascii="Times New Roman"/>
          <w:b/>
          <w:i w:val="false"/>
          <w:color w:val="000000"/>
        </w:rPr>
        <w:t xml:space="preserve"> Абай ауданы Мичурин ауылдық округінің аумағында суды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308"/>
    <w:bookmarkStart w:name="z452" w:id="309"/>
    <w:p>
      <w:pPr>
        <w:spacing w:after="0"/>
        <w:ind w:left="0"/>
        <w:jc w:val="both"/>
      </w:pPr>
      <w:r>
        <w:rPr>
          <w:rFonts w:ascii="Times New Roman"/>
          <w:b w:val="false"/>
          <w:i w:val="false"/>
          <w:color w:val="000000"/>
          <w:sz w:val="28"/>
        </w:rPr>
        <w:t xml:space="preserve">
      </w:t>
      </w:r>
    </w:p>
    <w:bookmarkEnd w:id="309"/>
    <w:p>
      <w:pPr>
        <w:spacing w:after="0"/>
        <w:ind w:left="0"/>
        <w:jc w:val="both"/>
      </w:pPr>
      <w:r>
        <w:drawing>
          <wp:inline distT="0" distB="0" distL="0" distR="0">
            <wp:extent cx="7810500" cy="863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7810500" cy="863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137 – қосымша</w:t>
            </w:r>
          </w:p>
        </w:tc>
      </w:tr>
    </w:tbl>
    <w:bookmarkStart w:name="z454" w:id="310"/>
    <w:p>
      <w:pPr>
        <w:spacing w:after="0"/>
        <w:ind w:left="0"/>
        <w:jc w:val="left"/>
      </w:pPr>
      <w:r>
        <w:rPr>
          <w:rFonts w:ascii="Times New Roman"/>
          <w:b/>
          <w:i w:val="false"/>
          <w:color w:val="000000"/>
        </w:rPr>
        <w:t xml:space="preserve"> Абай ауданы Мичурин ауылдық округінің аумағында ауыл шаруашылығы жануарларының мал басын шалғайдағы жайылымдарда орналастыру схемасы</w:t>
      </w:r>
    </w:p>
    <w:bookmarkEnd w:id="310"/>
    <w:bookmarkStart w:name="z455" w:id="311"/>
    <w:p>
      <w:pPr>
        <w:spacing w:after="0"/>
        <w:ind w:left="0"/>
        <w:jc w:val="both"/>
      </w:pPr>
      <w:r>
        <w:rPr>
          <w:rFonts w:ascii="Times New Roman"/>
          <w:b w:val="false"/>
          <w:i w:val="false"/>
          <w:color w:val="000000"/>
          <w:sz w:val="28"/>
        </w:rPr>
        <w:t xml:space="preserve">
      </w:t>
      </w:r>
    </w:p>
    <w:bookmarkEnd w:id="311"/>
    <w:p>
      <w:pPr>
        <w:spacing w:after="0"/>
        <w:ind w:left="0"/>
        <w:jc w:val="both"/>
      </w:pPr>
      <w:r>
        <w:drawing>
          <wp:inline distT="0" distB="0" distL="0" distR="0">
            <wp:extent cx="7810500" cy="864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7810500" cy="864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138 – қосымша</w:t>
            </w:r>
          </w:p>
        </w:tc>
      </w:tr>
    </w:tbl>
    <w:bookmarkStart w:name="z457" w:id="312"/>
    <w:p>
      <w:pPr>
        <w:spacing w:after="0"/>
        <w:ind w:left="0"/>
        <w:jc w:val="left"/>
      </w:pPr>
      <w:r>
        <w:rPr>
          <w:rFonts w:ascii="Times New Roman"/>
          <w:b/>
          <w:i w:val="false"/>
          <w:color w:val="000000"/>
        </w:rPr>
        <w:t xml:space="preserve"> Абай ауданы Мичурин ауылдық округке кіретін ауылдық елді мекендер арасында жайылымдарды жобалық бөлу (қайта бөлу)</w:t>
      </w:r>
    </w:p>
    <w:bookmarkEnd w:id="312"/>
    <w:bookmarkStart w:name="z458" w:id="313"/>
    <w:p>
      <w:pPr>
        <w:spacing w:after="0"/>
        <w:ind w:left="0"/>
        <w:jc w:val="both"/>
      </w:pPr>
      <w:r>
        <w:rPr>
          <w:rFonts w:ascii="Times New Roman"/>
          <w:b w:val="false"/>
          <w:i w:val="false"/>
          <w:color w:val="000000"/>
          <w:sz w:val="28"/>
        </w:rPr>
        <w:t xml:space="preserve">
      </w:t>
      </w:r>
    </w:p>
    <w:bookmarkEnd w:id="313"/>
    <w:p>
      <w:pPr>
        <w:spacing w:after="0"/>
        <w:ind w:left="0"/>
        <w:jc w:val="both"/>
      </w:pPr>
      <w:r>
        <w:drawing>
          <wp:inline distT="0" distB="0" distL="0" distR="0">
            <wp:extent cx="7810500" cy="854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7810500" cy="854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139 – қосымша</w:t>
            </w:r>
          </w:p>
        </w:tc>
      </w:tr>
    </w:tbl>
    <w:bookmarkStart w:name="z460" w:id="314"/>
    <w:p>
      <w:pPr>
        <w:spacing w:after="0"/>
        <w:ind w:left="0"/>
        <w:jc w:val="left"/>
      </w:pPr>
      <w:r>
        <w:rPr>
          <w:rFonts w:ascii="Times New Roman"/>
          <w:b/>
          <w:i w:val="false"/>
          <w:color w:val="000000"/>
        </w:rPr>
        <w:t xml:space="preserve"> Жер учаскесіне құқық белгілейтін және сәйкестендіретін құжаттар негізінде меншік иелері немесе жер пайдаланушылары туралы мәліметтерді көрсетіп, жайылымдардың шекараларын, алаңдары мен түрлерін, жайылымдарды көрсете отырып, жер санаттары бөлінісінде Абай ауданы Самара ауылдық округінің аумағында жайылымдардың орналасу схемасы</w:t>
      </w:r>
    </w:p>
    <w:bookmarkEnd w:id="314"/>
    <w:bookmarkStart w:name="z461" w:id="315"/>
    <w:p>
      <w:pPr>
        <w:spacing w:after="0"/>
        <w:ind w:left="0"/>
        <w:jc w:val="both"/>
      </w:pPr>
      <w:r>
        <w:rPr>
          <w:rFonts w:ascii="Times New Roman"/>
          <w:b w:val="false"/>
          <w:i w:val="false"/>
          <w:color w:val="000000"/>
          <w:sz w:val="28"/>
        </w:rPr>
        <w:t xml:space="preserve">
      </w:t>
      </w:r>
    </w:p>
    <w:bookmarkEnd w:id="315"/>
    <w:p>
      <w:pPr>
        <w:spacing w:after="0"/>
        <w:ind w:left="0"/>
        <w:jc w:val="both"/>
      </w:pPr>
      <w:r>
        <w:drawing>
          <wp:inline distT="0" distB="0" distL="0" distR="0">
            <wp:extent cx="7810500" cy="808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7810500" cy="808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140 – қосымша</w:t>
            </w:r>
          </w:p>
        </w:tc>
      </w:tr>
    </w:tbl>
    <w:bookmarkStart w:name="z463" w:id="316"/>
    <w:p>
      <w:pPr>
        <w:spacing w:after="0"/>
        <w:ind w:left="0"/>
        <w:jc w:val="left"/>
      </w:pPr>
      <w:r>
        <w:rPr>
          <w:rFonts w:ascii="Times New Roman"/>
          <w:b/>
          <w:i w:val="false"/>
          <w:color w:val="000000"/>
        </w:rPr>
        <w:t xml:space="preserve"> Абай ауданы Самара ауылдық округінің аумағында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схемасы</w:t>
      </w:r>
    </w:p>
    <w:bookmarkEnd w:id="316"/>
    <w:bookmarkStart w:name="z464" w:id="317"/>
    <w:p>
      <w:pPr>
        <w:spacing w:after="0"/>
        <w:ind w:left="0"/>
        <w:jc w:val="both"/>
      </w:pPr>
      <w:r>
        <w:rPr>
          <w:rFonts w:ascii="Times New Roman"/>
          <w:b w:val="false"/>
          <w:i w:val="false"/>
          <w:color w:val="000000"/>
          <w:sz w:val="28"/>
        </w:rPr>
        <w:t xml:space="preserve">
      </w:t>
      </w:r>
    </w:p>
    <w:bookmarkEnd w:id="317"/>
    <w:p>
      <w:pPr>
        <w:spacing w:after="0"/>
        <w:ind w:left="0"/>
        <w:jc w:val="both"/>
      </w:pPr>
      <w:r>
        <w:drawing>
          <wp:inline distT="0" distB="0" distL="0" distR="0">
            <wp:extent cx="7810500" cy="897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7810500" cy="897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141 – қосымша</w:t>
            </w:r>
          </w:p>
        </w:tc>
      </w:tr>
    </w:tbl>
    <w:bookmarkStart w:name="z466" w:id="318"/>
    <w:p>
      <w:pPr>
        <w:spacing w:after="0"/>
        <w:ind w:left="0"/>
        <w:jc w:val="left"/>
      </w:pPr>
      <w:r>
        <w:rPr>
          <w:rFonts w:ascii="Times New Roman"/>
          <w:b/>
          <w:i w:val="false"/>
          <w:color w:val="000000"/>
        </w:rPr>
        <w:t xml:space="preserve"> Абай ауданы Самара ауылдық округінің аумағында жайылым айналымының ұсынылатын схемаларын белгілейтін схемасы</w:t>
      </w:r>
    </w:p>
    <w:bookmarkEnd w:id="318"/>
    <w:bookmarkStart w:name="z467" w:id="319"/>
    <w:p>
      <w:pPr>
        <w:spacing w:after="0"/>
        <w:ind w:left="0"/>
        <w:jc w:val="both"/>
      </w:pPr>
      <w:r>
        <w:rPr>
          <w:rFonts w:ascii="Times New Roman"/>
          <w:b w:val="false"/>
          <w:i w:val="false"/>
          <w:color w:val="000000"/>
          <w:sz w:val="28"/>
        </w:rPr>
        <w:t xml:space="preserve">
      </w:t>
      </w:r>
    </w:p>
    <w:bookmarkEnd w:id="319"/>
    <w:p>
      <w:pPr>
        <w:spacing w:after="0"/>
        <w:ind w:left="0"/>
        <w:jc w:val="both"/>
      </w:pPr>
      <w:r>
        <w:drawing>
          <wp:inline distT="0" distB="0" distL="0" distR="0">
            <wp:extent cx="7810500" cy="775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7810500" cy="775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142 – қосымша</w:t>
            </w:r>
          </w:p>
        </w:tc>
      </w:tr>
    </w:tbl>
    <w:bookmarkStart w:name="z469" w:id="320"/>
    <w:p>
      <w:pPr>
        <w:spacing w:after="0"/>
        <w:ind w:left="0"/>
        <w:jc w:val="left"/>
      </w:pPr>
      <w:r>
        <w:rPr>
          <w:rFonts w:ascii="Times New Roman"/>
          <w:b/>
          <w:i w:val="false"/>
          <w:color w:val="000000"/>
        </w:rPr>
        <w:t xml:space="preserve"> Абай ауданы Самара ауылдық округінің аумағында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схемасы</w:t>
      </w:r>
    </w:p>
    <w:bookmarkEnd w:id="320"/>
    <w:bookmarkStart w:name="z470" w:id="321"/>
    <w:p>
      <w:pPr>
        <w:spacing w:after="0"/>
        <w:ind w:left="0"/>
        <w:jc w:val="both"/>
      </w:pPr>
      <w:r>
        <w:rPr>
          <w:rFonts w:ascii="Times New Roman"/>
          <w:b w:val="false"/>
          <w:i w:val="false"/>
          <w:color w:val="000000"/>
          <w:sz w:val="28"/>
        </w:rPr>
        <w:t xml:space="preserve">
      </w:t>
      </w:r>
    </w:p>
    <w:bookmarkEnd w:id="321"/>
    <w:p>
      <w:pPr>
        <w:spacing w:after="0"/>
        <w:ind w:left="0"/>
        <w:jc w:val="both"/>
      </w:pPr>
      <w:r>
        <w:drawing>
          <wp:inline distT="0" distB="0" distL="0" distR="0">
            <wp:extent cx="7810500" cy="858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7810500" cy="858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143 – қосымша</w:t>
            </w:r>
          </w:p>
        </w:tc>
      </w:tr>
    </w:tbl>
    <w:bookmarkStart w:name="z472" w:id="322"/>
    <w:p>
      <w:pPr>
        <w:spacing w:after="0"/>
        <w:ind w:left="0"/>
        <w:jc w:val="left"/>
      </w:pPr>
      <w:r>
        <w:rPr>
          <w:rFonts w:ascii="Times New Roman"/>
          <w:b/>
          <w:i w:val="false"/>
          <w:color w:val="000000"/>
        </w:rPr>
        <w:t xml:space="preserve"> Абай ауданы Самара ауылдық округінің аумағында жайылым пайдаланушыларға жер пайдалануға берілуі мүмкін жайылымдар белгіленген схемасы</w:t>
      </w:r>
    </w:p>
    <w:bookmarkEnd w:id="322"/>
    <w:bookmarkStart w:name="z473" w:id="323"/>
    <w:p>
      <w:pPr>
        <w:spacing w:after="0"/>
        <w:ind w:left="0"/>
        <w:jc w:val="both"/>
      </w:pPr>
      <w:r>
        <w:rPr>
          <w:rFonts w:ascii="Times New Roman"/>
          <w:b w:val="false"/>
          <w:i w:val="false"/>
          <w:color w:val="000000"/>
          <w:sz w:val="28"/>
        </w:rPr>
        <w:t xml:space="preserve">
      </w:t>
      </w:r>
    </w:p>
    <w:bookmarkEnd w:id="323"/>
    <w:p>
      <w:pPr>
        <w:spacing w:after="0"/>
        <w:ind w:left="0"/>
        <w:jc w:val="both"/>
      </w:pPr>
      <w:r>
        <w:drawing>
          <wp:inline distT="0" distB="0" distL="0" distR="0">
            <wp:extent cx="7810500" cy="914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7810500" cy="914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144 – қосымша</w:t>
            </w:r>
          </w:p>
        </w:tc>
      </w:tr>
    </w:tbl>
    <w:bookmarkStart w:name="z475" w:id="324"/>
    <w:p>
      <w:pPr>
        <w:spacing w:after="0"/>
        <w:ind w:left="0"/>
        <w:jc w:val="left"/>
      </w:pPr>
      <w:r>
        <w:rPr>
          <w:rFonts w:ascii="Times New Roman"/>
          <w:b/>
          <w:i w:val="false"/>
          <w:color w:val="000000"/>
        </w:rPr>
        <w:t xml:space="preserve"> Абай ауданы Самара ауылдық округінің аумағында жеке ауладағы ауыл шаруашылығы малын жаю бойынша халық мұқтажын қанағаттандыру мақсатында резервке қойылуға тиіс жайылымдар белгіленген схемасы</w:t>
      </w:r>
    </w:p>
    <w:bookmarkEnd w:id="324"/>
    <w:bookmarkStart w:name="z476" w:id="325"/>
    <w:p>
      <w:pPr>
        <w:spacing w:after="0"/>
        <w:ind w:left="0"/>
        <w:jc w:val="both"/>
      </w:pPr>
      <w:r>
        <w:rPr>
          <w:rFonts w:ascii="Times New Roman"/>
          <w:b w:val="false"/>
          <w:i w:val="false"/>
          <w:color w:val="000000"/>
          <w:sz w:val="28"/>
        </w:rPr>
        <w:t xml:space="preserve">
      </w:t>
      </w:r>
    </w:p>
    <w:bookmarkEnd w:id="325"/>
    <w:p>
      <w:pPr>
        <w:spacing w:after="0"/>
        <w:ind w:left="0"/>
        <w:jc w:val="both"/>
      </w:pPr>
      <w:r>
        <w:drawing>
          <wp:inline distT="0" distB="0" distL="0" distR="0">
            <wp:extent cx="7810500" cy="803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7810500" cy="803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145 – қосымша</w:t>
            </w:r>
          </w:p>
        </w:tc>
      </w:tr>
    </w:tbl>
    <w:bookmarkStart w:name="z478" w:id="326"/>
    <w:p>
      <w:pPr>
        <w:spacing w:after="0"/>
        <w:ind w:left="0"/>
        <w:jc w:val="left"/>
      </w:pPr>
      <w:r>
        <w:rPr>
          <w:rFonts w:ascii="Times New Roman"/>
          <w:b/>
          <w:i w:val="false"/>
          <w:color w:val="000000"/>
        </w:rPr>
        <w:t xml:space="preserve"> Абай ауданы Самара ауылдық округінің аумағында суды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326"/>
    <w:bookmarkStart w:name="z479" w:id="327"/>
    <w:p>
      <w:pPr>
        <w:spacing w:after="0"/>
        <w:ind w:left="0"/>
        <w:jc w:val="both"/>
      </w:pPr>
      <w:r>
        <w:rPr>
          <w:rFonts w:ascii="Times New Roman"/>
          <w:b w:val="false"/>
          <w:i w:val="false"/>
          <w:color w:val="000000"/>
          <w:sz w:val="28"/>
        </w:rPr>
        <w:t xml:space="preserve">
      </w:t>
      </w:r>
    </w:p>
    <w:bookmarkEnd w:id="327"/>
    <w:p>
      <w:pPr>
        <w:spacing w:after="0"/>
        <w:ind w:left="0"/>
        <w:jc w:val="both"/>
      </w:pPr>
      <w:r>
        <w:drawing>
          <wp:inline distT="0" distB="0" distL="0" distR="0">
            <wp:extent cx="7810500" cy="873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7810500" cy="873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146 – қосымша</w:t>
            </w:r>
          </w:p>
        </w:tc>
      </w:tr>
    </w:tbl>
    <w:bookmarkStart w:name="z481" w:id="328"/>
    <w:p>
      <w:pPr>
        <w:spacing w:after="0"/>
        <w:ind w:left="0"/>
        <w:jc w:val="left"/>
      </w:pPr>
      <w:r>
        <w:rPr>
          <w:rFonts w:ascii="Times New Roman"/>
          <w:b/>
          <w:i w:val="false"/>
          <w:color w:val="000000"/>
        </w:rPr>
        <w:t xml:space="preserve"> Абай ауданы Самара ауылдық округінің аумағында ауыл шаруашылығы жануарларының мал басын шалғайдағы жайылымдарда орналастыру схемасы</w:t>
      </w:r>
    </w:p>
    <w:bookmarkEnd w:id="328"/>
    <w:bookmarkStart w:name="z482" w:id="329"/>
    <w:p>
      <w:pPr>
        <w:spacing w:after="0"/>
        <w:ind w:left="0"/>
        <w:jc w:val="both"/>
      </w:pPr>
      <w:r>
        <w:rPr>
          <w:rFonts w:ascii="Times New Roman"/>
          <w:b w:val="false"/>
          <w:i w:val="false"/>
          <w:color w:val="000000"/>
          <w:sz w:val="28"/>
        </w:rPr>
        <w:t xml:space="preserve">
      </w:t>
      </w:r>
    </w:p>
    <w:bookmarkEnd w:id="329"/>
    <w:p>
      <w:pPr>
        <w:spacing w:after="0"/>
        <w:ind w:left="0"/>
        <w:jc w:val="both"/>
      </w:pPr>
      <w:r>
        <w:drawing>
          <wp:inline distT="0" distB="0" distL="0" distR="0">
            <wp:extent cx="7810500" cy="849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7810500" cy="849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 2025-2029</w:t>
            </w:r>
            <w:r>
              <w:br/>
            </w:r>
            <w:r>
              <w:rPr>
                <w:rFonts w:ascii="Times New Roman"/>
                <w:b w:val="false"/>
                <w:i w:val="false"/>
                <w:color w:val="000000"/>
                <w:sz w:val="20"/>
              </w:rPr>
              <w:t>жылдарға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147 – қосымша</w:t>
            </w:r>
          </w:p>
        </w:tc>
      </w:tr>
    </w:tbl>
    <w:bookmarkStart w:name="z484" w:id="330"/>
    <w:p>
      <w:pPr>
        <w:spacing w:after="0"/>
        <w:ind w:left="0"/>
        <w:jc w:val="left"/>
      </w:pPr>
      <w:r>
        <w:rPr>
          <w:rFonts w:ascii="Times New Roman"/>
          <w:b/>
          <w:i w:val="false"/>
          <w:color w:val="000000"/>
        </w:rPr>
        <w:t xml:space="preserve"> Абай ауданы Самара ​​ауылдық округіне кіретін ауылдық елді мекендер арасында жайылымдарды жобалық бөлу (қайта бөлу)</w:t>
      </w:r>
    </w:p>
    <w:bookmarkEnd w:id="330"/>
    <w:bookmarkStart w:name="z485" w:id="331"/>
    <w:p>
      <w:pPr>
        <w:spacing w:after="0"/>
        <w:ind w:left="0"/>
        <w:jc w:val="both"/>
      </w:pPr>
      <w:r>
        <w:rPr>
          <w:rFonts w:ascii="Times New Roman"/>
          <w:b w:val="false"/>
          <w:i w:val="false"/>
          <w:color w:val="000000"/>
          <w:sz w:val="28"/>
        </w:rPr>
        <w:t xml:space="preserve">
      </w:t>
      </w:r>
    </w:p>
    <w:bookmarkEnd w:id="331"/>
    <w:p>
      <w:pPr>
        <w:spacing w:after="0"/>
        <w:ind w:left="0"/>
        <w:jc w:val="both"/>
      </w:pPr>
      <w:r>
        <w:drawing>
          <wp:inline distT="0" distB="0" distL="0" distR="0">
            <wp:extent cx="7810500" cy="866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7810500" cy="866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