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c554" w14:textId="9a9c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бойынша 2025-2029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Қарағанды облысы Абай аудандық мәслихатының 2025 жылғы 26 маусымдағы № 34/322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Жайылымдар туралы</w:t>
      </w:r>
      <w:r>
        <w:rPr>
          <w:rFonts w:ascii="Times New Roman"/>
          <w:b w:val="false"/>
          <w:i w:val="false"/>
          <w:color w:val="000000"/>
          <w:sz w:val="28"/>
        </w:rPr>
        <w:t>" Заңдарына сәйкес, Абай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берілген Абай ауданы бойынша 2025-2029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2025 жылғы 26 маусымдағы</w:t>
            </w:r>
            <w:r>
              <w:br/>
            </w:r>
            <w:r>
              <w:rPr>
                <w:rFonts w:ascii="Times New Roman"/>
                <w:b w:val="false"/>
                <w:i w:val="false"/>
                <w:color w:val="000000"/>
                <w:sz w:val="20"/>
              </w:rPr>
              <w:t>№ 34/322 шешімімен бекітілген</w:t>
            </w:r>
          </w:p>
        </w:tc>
      </w:tr>
    </w:tbl>
    <w:bookmarkStart w:name="z9" w:id="3"/>
    <w:p>
      <w:pPr>
        <w:spacing w:after="0"/>
        <w:ind w:left="0"/>
        <w:jc w:val="left"/>
      </w:pPr>
      <w:r>
        <w:rPr>
          <w:rFonts w:ascii="Times New Roman"/>
          <w:b/>
          <w:i w:val="false"/>
          <w:color w:val="000000"/>
        </w:rPr>
        <w:t xml:space="preserve"> Абай ауданы бойынша жайылымдарды басқару және оларды пайдалану жөніндегі 2025- 2029 жылдарға арналған жоспар</w:t>
      </w:r>
    </w:p>
    <w:bookmarkEnd w:id="3"/>
    <w:bookmarkStart w:name="z10" w:id="4"/>
    <w:p>
      <w:pPr>
        <w:spacing w:after="0"/>
        <w:ind w:left="0"/>
        <w:jc w:val="left"/>
      </w:pPr>
      <w:r>
        <w:rPr>
          <w:rFonts w:ascii="Times New Roman"/>
          <w:b/>
          <w:i w:val="false"/>
          <w:color w:val="000000"/>
        </w:rPr>
        <w:t xml:space="preserve"> Жалпы мәліметтер</w:t>
      </w:r>
    </w:p>
    <w:bookmarkEnd w:id="4"/>
    <w:bookmarkStart w:name="z11" w:id="5"/>
    <w:p>
      <w:pPr>
        <w:spacing w:after="0"/>
        <w:ind w:left="0"/>
        <w:jc w:val="both"/>
      </w:pPr>
      <w:r>
        <w:rPr>
          <w:rFonts w:ascii="Times New Roman"/>
          <w:b w:val="false"/>
          <w:i w:val="false"/>
          <w:color w:val="000000"/>
          <w:sz w:val="28"/>
        </w:rPr>
        <w:t xml:space="preserve">
      Абай ауданында жайылымдарды басқару және пайдаланудың 2025-2029 жылдарға арналған жоспары (бұдан әрі – Жоспар) Қазақстан Республикасының 2017 жылғы 20 ақпандағы "Жайылымдар туралы" Заңының </w:t>
      </w:r>
      <w:r>
        <w:rPr>
          <w:rFonts w:ascii="Times New Roman"/>
          <w:b w:val="false"/>
          <w:i w:val="false"/>
          <w:color w:val="000000"/>
          <w:sz w:val="28"/>
        </w:rPr>
        <w:t>13-бабына</w:t>
      </w:r>
      <w:r>
        <w:rPr>
          <w:rFonts w:ascii="Times New Roman"/>
          <w:b w:val="false"/>
          <w:i w:val="false"/>
          <w:color w:val="000000"/>
          <w:sz w:val="28"/>
        </w:rPr>
        <w:t xml:space="preserve"> сәйкес әзірленді. Бұл Жоспар жайылымдарды ұтымды пайдалануды, жем-шөпке деген қажеттілікті қамтамасыз етуді және жайылымдардың деградация процестерінен алдын алуды қамтамасыз етеді.</w:t>
      </w:r>
    </w:p>
    <w:bookmarkEnd w:id="5"/>
    <w:bookmarkStart w:name="z12" w:id="6"/>
    <w:p>
      <w:pPr>
        <w:spacing w:after="0"/>
        <w:ind w:left="0"/>
        <w:jc w:val="both"/>
      </w:pPr>
      <w:r>
        <w:rPr>
          <w:rFonts w:ascii="Times New Roman"/>
          <w:b w:val="false"/>
          <w:i w:val="false"/>
          <w:color w:val="000000"/>
          <w:sz w:val="28"/>
        </w:rPr>
        <w:t>
      Жоспар мыналарды ескере отырып әзірленген:</w:t>
      </w:r>
    </w:p>
    <w:bookmarkEnd w:id="6"/>
    <w:bookmarkStart w:name="z13" w:id="7"/>
    <w:p>
      <w:pPr>
        <w:spacing w:after="0"/>
        <w:ind w:left="0"/>
        <w:jc w:val="both"/>
      </w:pPr>
      <w:r>
        <w:rPr>
          <w:rFonts w:ascii="Times New Roman"/>
          <w:b w:val="false"/>
          <w:i w:val="false"/>
          <w:color w:val="000000"/>
          <w:sz w:val="28"/>
        </w:rPr>
        <w:t>
      - жер балансының деректері;</w:t>
      </w:r>
    </w:p>
    <w:bookmarkEnd w:id="7"/>
    <w:bookmarkStart w:name="z14" w:id="8"/>
    <w:p>
      <w:pPr>
        <w:spacing w:after="0"/>
        <w:ind w:left="0"/>
        <w:jc w:val="both"/>
      </w:pPr>
      <w:r>
        <w:rPr>
          <w:rFonts w:ascii="Times New Roman"/>
          <w:b w:val="false"/>
          <w:i w:val="false"/>
          <w:color w:val="000000"/>
          <w:sz w:val="28"/>
        </w:rPr>
        <w:t>
      - жайылымдарды геоботаникалық жағдайы туралы мәліметтер;</w:t>
      </w:r>
    </w:p>
    <w:bookmarkEnd w:id="8"/>
    <w:bookmarkStart w:name="z15" w:id="9"/>
    <w:p>
      <w:pPr>
        <w:spacing w:after="0"/>
        <w:ind w:left="0"/>
        <w:jc w:val="both"/>
      </w:pPr>
      <w:r>
        <w:rPr>
          <w:rFonts w:ascii="Times New Roman"/>
          <w:b w:val="false"/>
          <w:i w:val="false"/>
          <w:color w:val="000000"/>
          <w:sz w:val="28"/>
        </w:rPr>
        <w:t>
      - мал қорымдары (биометриялық шұңқырлар) туралы мәліметтер;</w:t>
      </w:r>
    </w:p>
    <w:bookmarkEnd w:id="9"/>
    <w:bookmarkStart w:name="z16" w:id="10"/>
    <w:p>
      <w:pPr>
        <w:spacing w:after="0"/>
        <w:ind w:left="0"/>
        <w:jc w:val="both"/>
      </w:pPr>
      <w:r>
        <w:rPr>
          <w:rFonts w:ascii="Times New Roman"/>
          <w:b w:val="false"/>
          <w:i w:val="false"/>
          <w:color w:val="000000"/>
          <w:sz w:val="28"/>
        </w:rPr>
        <w:t>
      - жайылымдық инфрақұрылым объектілері және ауыл шаруашылығы жануарларын өткізуге арналған сервитуттар туралы мәліметтер;</w:t>
      </w:r>
    </w:p>
    <w:bookmarkEnd w:id="10"/>
    <w:bookmarkStart w:name="z17" w:id="11"/>
    <w:p>
      <w:pPr>
        <w:spacing w:after="0"/>
        <w:ind w:left="0"/>
        <w:jc w:val="both"/>
      </w:pPr>
      <w:r>
        <w:rPr>
          <w:rFonts w:ascii="Times New Roman"/>
          <w:b w:val="false"/>
          <w:i w:val="false"/>
          <w:color w:val="000000"/>
          <w:sz w:val="28"/>
        </w:rPr>
        <w:t>
      - елді мекендерде мал басы саны туралы мәліметтер;</w:t>
      </w:r>
    </w:p>
    <w:bookmarkEnd w:id="11"/>
    <w:bookmarkStart w:name="z18" w:id="12"/>
    <w:p>
      <w:pPr>
        <w:spacing w:after="0"/>
        <w:ind w:left="0"/>
        <w:jc w:val="both"/>
      </w:pPr>
      <w:r>
        <w:rPr>
          <w:rFonts w:ascii="Times New Roman"/>
          <w:b w:val="false"/>
          <w:i w:val="false"/>
          <w:color w:val="000000"/>
          <w:sz w:val="28"/>
        </w:rPr>
        <w:t>
      - ауыл шаруашылығы жануарларының түрлері мен жас-жыныстық топтары бойынша қалыптасқан табындар, отарлар саны туралы мәліметтер;</w:t>
      </w:r>
    </w:p>
    <w:bookmarkEnd w:id="12"/>
    <w:bookmarkStart w:name="z19" w:id="13"/>
    <w:p>
      <w:pPr>
        <w:spacing w:after="0"/>
        <w:ind w:left="0"/>
        <w:jc w:val="both"/>
      </w:pPr>
      <w:r>
        <w:rPr>
          <w:rFonts w:ascii="Times New Roman"/>
          <w:b w:val="false"/>
          <w:i w:val="false"/>
          <w:color w:val="000000"/>
          <w:sz w:val="28"/>
        </w:rPr>
        <w:t>
      - шалғайдағы жайылымдарда жаюға арналған мал басының қалыптасуы туралы мәліметтер;</w:t>
      </w:r>
    </w:p>
    <w:bookmarkEnd w:id="13"/>
    <w:bookmarkStart w:name="z20" w:id="14"/>
    <w:p>
      <w:pPr>
        <w:spacing w:after="0"/>
        <w:ind w:left="0"/>
        <w:jc w:val="both"/>
      </w:pPr>
      <w:r>
        <w:rPr>
          <w:rFonts w:ascii="Times New Roman"/>
          <w:b w:val="false"/>
          <w:i w:val="false"/>
          <w:color w:val="000000"/>
          <w:sz w:val="28"/>
        </w:rPr>
        <w:t>
      - ветеринариялық-санитариялық нысандар туралы мәліметтер.</w:t>
      </w:r>
    </w:p>
    <w:bookmarkEnd w:id="14"/>
    <w:bookmarkStart w:name="z21" w:id="15"/>
    <w:p>
      <w:pPr>
        <w:spacing w:after="0"/>
        <w:ind w:left="0"/>
        <w:jc w:val="both"/>
      </w:pPr>
      <w:r>
        <w:rPr>
          <w:rFonts w:ascii="Times New Roman"/>
          <w:b w:val="false"/>
          <w:i w:val="false"/>
          <w:color w:val="000000"/>
          <w:sz w:val="28"/>
        </w:rPr>
        <w:t>
      Жоспар мыналарды қамтиды:</w:t>
      </w:r>
    </w:p>
    <w:bookmarkEnd w:id="15"/>
    <w:bookmarkStart w:name="z22" w:id="16"/>
    <w:p>
      <w:pPr>
        <w:spacing w:after="0"/>
        <w:ind w:left="0"/>
        <w:jc w:val="both"/>
      </w:pPr>
      <w:r>
        <w:rPr>
          <w:rFonts w:ascii="Times New Roman"/>
          <w:b w:val="false"/>
          <w:i w:val="false"/>
          <w:color w:val="000000"/>
          <w:sz w:val="28"/>
        </w:rPr>
        <w:t xml:space="preserve">
      1.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оның ішінде шалғайдағы, маусымдық, аридтік және екпе жайылымдарды көрсете отырып, жер санаттары бөлінісінде әкімшілік-аумақтық бірліктің аумағында жайылымдардың орналасу схемасы;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94</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130</w:t>
      </w:r>
      <w:r>
        <w:rPr>
          <w:rFonts w:ascii="Times New Roman"/>
          <w:b w:val="false"/>
          <w:i w:val="false"/>
          <w:color w:val="000000"/>
          <w:sz w:val="28"/>
        </w:rPr>
        <w:t xml:space="preserve">, </w:t>
      </w:r>
      <w:r>
        <w:rPr>
          <w:rFonts w:ascii="Times New Roman"/>
          <w:b w:val="false"/>
          <w:i w:val="false"/>
          <w:color w:val="000000"/>
          <w:sz w:val="28"/>
        </w:rPr>
        <w:t>139 қосымша</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xml:space="preserve">
      2. Әкімшілік-аумақтық бірліктің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схеманы;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95</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140 қосымша</w:t>
      </w:r>
      <w:r>
        <w:rPr>
          <w:rFonts w:ascii="Times New Roman"/>
          <w:b w:val="false"/>
          <w:i w:val="false"/>
          <w:color w:val="000000"/>
          <w:sz w:val="28"/>
        </w:rPr>
        <w:t>;</w:t>
      </w:r>
    </w:p>
    <w:bookmarkEnd w:id="17"/>
    <w:bookmarkStart w:name="z24" w:id="18"/>
    <w:p>
      <w:pPr>
        <w:spacing w:after="0"/>
        <w:ind w:left="0"/>
        <w:jc w:val="both"/>
      </w:pPr>
      <w:r>
        <w:rPr>
          <w:rFonts w:ascii="Times New Roman"/>
          <w:b w:val="false"/>
          <w:i w:val="false"/>
          <w:color w:val="000000"/>
          <w:sz w:val="28"/>
        </w:rPr>
        <w:t>
      3. Әкімшілік-аумақтық бірліктің аумағында жайылым айналымдарының ұсынылатын схемалары белгіленген схеманы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96</w:t>
      </w: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132</w:t>
      </w:r>
      <w:r>
        <w:rPr>
          <w:rFonts w:ascii="Times New Roman"/>
          <w:b w:val="false"/>
          <w:i w:val="false"/>
          <w:color w:val="000000"/>
          <w:sz w:val="28"/>
        </w:rPr>
        <w:t xml:space="preserve">, </w:t>
      </w:r>
      <w:r>
        <w:rPr>
          <w:rFonts w:ascii="Times New Roman"/>
          <w:b w:val="false"/>
          <w:i w:val="false"/>
          <w:color w:val="000000"/>
          <w:sz w:val="28"/>
        </w:rPr>
        <w:t>141 қосымша</w:t>
      </w:r>
      <w:r>
        <w:rPr>
          <w:rFonts w:ascii="Times New Roman"/>
          <w:b w:val="false"/>
          <w:i w:val="false"/>
          <w:color w:val="000000"/>
          <w:sz w:val="28"/>
        </w:rPr>
        <w:t>;</w:t>
      </w:r>
    </w:p>
    <w:bookmarkEnd w:id="18"/>
    <w:bookmarkStart w:name="z25" w:id="19"/>
    <w:p>
      <w:pPr>
        <w:spacing w:after="0"/>
        <w:ind w:left="0"/>
        <w:jc w:val="both"/>
      </w:pPr>
      <w:r>
        <w:rPr>
          <w:rFonts w:ascii="Times New Roman"/>
          <w:b w:val="false"/>
          <w:i w:val="false"/>
          <w:color w:val="000000"/>
          <w:sz w:val="28"/>
        </w:rPr>
        <w:t xml:space="preserve">
      4. Әкімшілік-аумақтық бірліктің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схеманы;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97</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133</w:t>
      </w:r>
      <w:r>
        <w:rPr>
          <w:rFonts w:ascii="Times New Roman"/>
          <w:b w:val="false"/>
          <w:i w:val="false"/>
          <w:color w:val="000000"/>
          <w:sz w:val="28"/>
        </w:rPr>
        <w:t xml:space="preserve">, </w:t>
      </w:r>
      <w:r>
        <w:rPr>
          <w:rFonts w:ascii="Times New Roman"/>
          <w:b w:val="false"/>
          <w:i w:val="false"/>
          <w:color w:val="000000"/>
          <w:sz w:val="28"/>
        </w:rPr>
        <w:t>142 қосымша</w:t>
      </w:r>
      <w:r>
        <w:rPr>
          <w:rFonts w:ascii="Times New Roman"/>
          <w:b w:val="false"/>
          <w:i w:val="false"/>
          <w:color w:val="000000"/>
          <w:sz w:val="28"/>
        </w:rPr>
        <w:t>;</w:t>
      </w:r>
    </w:p>
    <w:bookmarkEnd w:id="19"/>
    <w:bookmarkStart w:name="z26" w:id="20"/>
    <w:p>
      <w:pPr>
        <w:spacing w:after="0"/>
        <w:ind w:left="0"/>
        <w:jc w:val="both"/>
      </w:pPr>
      <w:r>
        <w:rPr>
          <w:rFonts w:ascii="Times New Roman"/>
          <w:b w:val="false"/>
          <w:i w:val="false"/>
          <w:color w:val="000000"/>
          <w:sz w:val="28"/>
        </w:rPr>
        <w:t xml:space="preserve">
      5. Әкімшілік-аумақтық бірліктің аумағында жайылым айналымдарының ұсынылатын схемалары белгіленген схеманы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143 қосымша</w:t>
      </w:r>
      <w:r>
        <w:rPr>
          <w:rFonts w:ascii="Times New Roman"/>
          <w:b w:val="false"/>
          <w:i w:val="false"/>
          <w:color w:val="000000"/>
          <w:sz w:val="28"/>
        </w:rPr>
        <w:t>;</w:t>
      </w:r>
    </w:p>
    <w:bookmarkEnd w:id="20"/>
    <w:bookmarkStart w:name="z27" w:id="21"/>
    <w:p>
      <w:pPr>
        <w:spacing w:after="0"/>
        <w:ind w:left="0"/>
        <w:jc w:val="both"/>
      </w:pPr>
      <w:r>
        <w:rPr>
          <w:rFonts w:ascii="Times New Roman"/>
          <w:b w:val="false"/>
          <w:i w:val="false"/>
          <w:color w:val="000000"/>
          <w:sz w:val="28"/>
        </w:rPr>
        <w:t xml:space="preserve">
      6. Әкімшілік-аумақтық бірліктің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схеманы;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108</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144 қосымша</w:t>
      </w:r>
      <w:r>
        <w:rPr>
          <w:rFonts w:ascii="Times New Roman"/>
          <w:b w:val="false"/>
          <w:i w:val="false"/>
          <w:color w:val="000000"/>
          <w:sz w:val="28"/>
        </w:rPr>
        <w:t>;</w:t>
      </w:r>
    </w:p>
    <w:bookmarkEnd w:id="21"/>
    <w:bookmarkStart w:name="z28" w:id="22"/>
    <w:p>
      <w:pPr>
        <w:spacing w:after="0"/>
        <w:ind w:left="0"/>
        <w:jc w:val="both"/>
      </w:pPr>
      <w:r>
        <w:rPr>
          <w:rFonts w:ascii="Times New Roman"/>
          <w:b w:val="false"/>
          <w:i w:val="false"/>
          <w:color w:val="000000"/>
          <w:sz w:val="28"/>
        </w:rPr>
        <w:t xml:space="preserve">
      7. Әкімшілік-аумақтық бірліктің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100</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145 қосымша</w:t>
      </w:r>
      <w:r>
        <w:rPr>
          <w:rFonts w:ascii="Times New Roman"/>
          <w:b w:val="false"/>
          <w:i w:val="false"/>
          <w:color w:val="000000"/>
          <w:sz w:val="28"/>
        </w:rPr>
        <w:t>;</w:t>
      </w:r>
    </w:p>
    <w:bookmarkEnd w:id="22"/>
    <w:bookmarkStart w:name="z29" w:id="23"/>
    <w:p>
      <w:pPr>
        <w:spacing w:after="0"/>
        <w:ind w:left="0"/>
        <w:jc w:val="both"/>
      </w:pPr>
      <w:r>
        <w:rPr>
          <w:rFonts w:ascii="Times New Roman"/>
          <w:b w:val="false"/>
          <w:i w:val="false"/>
          <w:color w:val="000000"/>
          <w:sz w:val="28"/>
        </w:rPr>
        <w:t xml:space="preserve">
      8. Әкімшілік-аумақтық бірліктің аумағында ауыл шаруашылығы жануарларының мал басын шалғайдағы жайылымдарда орналастыру схемасын;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137</w:t>
      </w:r>
      <w:r>
        <w:rPr>
          <w:rFonts w:ascii="Times New Roman"/>
          <w:b w:val="false"/>
          <w:i w:val="false"/>
          <w:color w:val="000000"/>
          <w:sz w:val="28"/>
        </w:rPr>
        <w:t xml:space="preserve">, </w:t>
      </w:r>
      <w:r>
        <w:rPr>
          <w:rFonts w:ascii="Times New Roman"/>
          <w:b w:val="false"/>
          <w:i w:val="false"/>
          <w:color w:val="000000"/>
          <w:sz w:val="28"/>
        </w:rPr>
        <w:t>146 қосымша</w:t>
      </w:r>
      <w:r>
        <w:rPr>
          <w:rFonts w:ascii="Times New Roman"/>
          <w:b w:val="false"/>
          <w:i w:val="false"/>
          <w:color w:val="000000"/>
          <w:sz w:val="28"/>
        </w:rPr>
        <w:t>;</w:t>
      </w:r>
    </w:p>
    <w:bookmarkEnd w:id="23"/>
    <w:bookmarkStart w:name="z30" w:id="24"/>
    <w:p>
      <w:pPr>
        <w:spacing w:after="0"/>
        <w:ind w:left="0"/>
        <w:jc w:val="both"/>
      </w:pPr>
      <w:r>
        <w:rPr>
          <w:rFonts w:ascii="Times New Roman"/>
          <w:b w:val="false"/>
          <w:i w:val="false"/>
          <w:color w:val="000000"/>
          <w:sz w:val="28"/>
        </w:rPr>
        <w:t xml:space="preserve">
      9. Жайылымдарды ауылдық округке кіретін ауылдық елді мекендер арасында жобалық бөлуді (қайта бөлуді);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147 қосымша</w:t>
      </w:r>
      <w:r>
        <w:rPr>
          <w:rFonts w:ascii="Times New Roman"/>
          <w:b w:val="false"/>
          <w:i w:val="false"/>
          <w:color w:val="000000"/>
          <w:sz w:val="28"/>
        </w:rPr>
        <w:t>.</w:t>
      </w:r>
    </w:p>
    <w:bookmarkEnd w:id="24"/>
    <w:bookmarkStart w:name="z31" w:id="25"/>
    <w:p>
      <w:pPr>
        <w:spacing w:after="0"/>
        <w:ind w:left="0"/>
        <w:jc w:val="both"/>
      </w:pPr>
      <w:r>
        <w:rPr>
          <w:rFonts w:ascii="Times New Roman"/>
          <w:b w:val="false"/>
          <w:i w:val="false"/>
          <w:color w:val="000000"/>
          <w:sz w:val="28"/>
        </w:rPr>
        <w:t>
      Абай ауданы Қарағанды облысындағы қазақтың ұсақ шоқыларының орталық бөлігінде орналасқан. Рельефі тегіс, ұсақ шоқылық. Климаты континенттік. Топырақтары негізінен каштан, тұзды. Шөміш шөп, бетеге, жусан өседі; өзен аңғарларында және төбеаралық аймақтарда – қызғылт қауырсынды шөп; биік аймақтарда – қараған, шалғынды және т.б өсімдіктер өседі.</w:t>
      </w:r>
    </w:p>
    <w:bookmarkEnd w:id="25"/>
    <w:bookmarkStart w:name="z32" w:id="26"/>
    <w:p>
      <w:pPr>
        <w:spacing w:after="0"/>
        <w:ind w:left="0"/>
        <w:jc w:val="both"/>
      </w:pPr>
      <w:r>
        <w:rPr>
          <w:rFonts w:ascii="Times New Roman"/>
          <w:b w:val="false"/>
          <w:i w:val="false"/>
          <w:color w:val="000000"/>
          <w:sz w:val="28"/>
        </w:rPr>
        <w:t xml:space="preserve">
      Әкімшілік-аумақтық бөлінісінде Абай қаласы, Топар, Южный, Қарабас ауылдары, 11 ауылдық округ, 24 ауылдық елді мекен бар. Аудандағы жайылымдардың жалпы көлемі 509,277 мың га, оның ішінде елді мекендерде 70,805 мың га,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26"/>
    <w:bookmarkStart w:name="z33" w:id="27"/>
    <w:p>
      <w:pPr>
        <w:spacing w:after="0"/>
        <w:ind w:left="0"/>
        <w:jc w:val="both"/>
      </w:pPr>
      <w:r>
        <w:rPr>
          <w:rFonts w:ascii="Times New Roman"/>
          <w:b w:val="false"/>
          <w:i w:val="false"/>
          <w:color w:val="000000"/>
          <w:sz w:val="28"/>
        </w:rPr>
        <w:t xml:space="preserve">
      Тұрғындардың жеке қосалқы шаруашылықтардағы ауылшаруашылық малдарын жаюға қажеттілігін қанағаттандыруға арналған жайылымдық жер көлемі 105 861 мың га, оның ішінде шалғайдағы жайылымдар – 35,056 мың га,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7"/>
    <w:bookmarkStart w:name="z34" w:id="28"/>
    <w:p>
      <w:pPr>
        <w:spacing w:after="0"/>
        <w:ind w:left="0"/>
        <w:jc w:val="both"/>
      </w:pPr>
      <w:r>
        <w:rPr>
          <w:rFonts w:ascii="Times New Roman"/>
          <w:b w:val="false"/>
          <w:i w:val="false"/>
          <w:color w:val="000000"/>
          <w:sz w:val="28"/>
        </w:rPr>
        <w:t xml:space="preserve">
      Жер учаскесіне құқық және сәйкестендіру құжаттары негізінде меншік иелері мен жер пайдаланушылар туралы мәліметтер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8"/>
    <w:bookmarkStart w:name="z35" w:id="29"/>
    <w:p>
      <w:pPr>
        <w:spacing w:after="0"/>
        <w:ind w:left="0"/>
        <w:jc w:val="both"/>
      </w:pPr>
      <w:r>
        <w:rPr>
          <w:rFonts w:ascii="Times New Roman"/>
          <w:b w:val="false"/>
          <w:i w:val="false"/>
          <w:color w:val="000000"/>
          <w:sz w:val="28"/>
        </w:rPr>
        <w:t xml:space="preserve">
      Ауыл шаруашылығы малдарын жаю үшін 165,867 мың га жайылым қажет. Аудан бойынша ауылшаруашылық малдарын жаюға 105,861 мың га жайылымдық жер қарастырылған, </w:t>
      </w:r>
      <w:r>
        <w:rPr>
          <w:rFonts w:ascii="Times New Roman"/>
          <w:b w:val="false"/>
          <w:i w:val="false"/>
          <w:color w:val="000000"/>
          <w:sz w:val="28"/>
        </w:rPr>
        <w:t>4-қосымша</w:t>
      </w:r>
      <w:r>
        <w:rPr>
          <w:rFonts w:ascii="Times New Roman"/>
          <w:b w:val="false"/>
          <w:i w:val="false"/>
          <w:color w:val="000000"/>
          <w:sz w:val="28"/>
        </w:rPr>
        <w:t xml:space="preserve">. Ауыл шаруашылығы малдарын жайылыммен 100% қамтамасыз ету үшін қосымша 60,006 мың га жайылым қажет, </w:t>
      </w:r>
      <w:r>
        <w:rPr>
          <w:rFonts w:ascii="Times New Roman"/>
          <w:b w:val="false"/>
          <w:i w:val="false"/>
          <w:color w:val="000000"/>
          <w:sz w:val="28"/>
        </w:rPr>
        <w:t>5-қосымша</w:t>
      </w:r>
      <w:r>
        <w:rPr>
          <w:rFonts w:ascii="Times New Roman"/>
          <w:b w:val="false"/>
          <w:i w:val="false"/>
          <w:color w:val="000000"/>
          <w:sz w:val="28"/>
        </w:rPr>
        <w:t>.</w:t>
      </w:r>
    </w:p>
    <w:bookmarkEnd w:id="29"/>
    <w:bookmarkStart w:name="z36" w:id="30"/>
    <w:p>
      <w:pPr>
        <w:spacing w:after="0"/>
        <w:ind w:left="0"/>
        <w:jc w:val="both"/>
      </w:pPr>
      <w:r>
        <w:rPr>
          <w:rFonts w:ascii="Times New Roman"/>
          <w:b w:val="false"/>
          <w:i w:val="false"/>
          <w:color w:val="000000"/>
          <w:sz w:val="28"/>
        </w:rPr>
        <w:t xml:space="preserve">
      Геоботаникалық зерттеу мәліметтері бойынша облыстың жайылымдық жерлері далалық табиғи аймақта орналасқан, экология-географиялық субзонасы орташа құрғақ дала болып табылады. Жайылымдар бетеге басым болатын аласа шөпті болып табылады. Жайылымдардың басым түрі – қауырсынды-бетегелі-бұталы, кейде жусанды, ал тырсика-бетегелі аралас австрийялық арамшөптермен ластануы да байқалады; Шөптің сапасы орташа. Жайылымдар барлық мал түрлеріне арналған көктемгі-жазғы-күзгі жайылымдар болып табылады, </w:t>
      </w:r>
      <w:r>
        <w:rPr>
          <w:rFonts w:ascii="Times New Roman"/>
          <w:b w:val="false"/>
          <w:i w:val="false"/>
          <w:color w:val="000000"/>
          <w:sz w:val="28"/>
        </w:rPr>
        <w:t>6-қосымша</w:t>
      </w:r>
      <w:r>
        <w:rPr>
          <w:rFonts w:ascii="Times New Roman"/>
          <w:b w:val="false"/>
          <w:i w:val="false"/>
          <w:color w:val="000000"/>
          <w:sz w:val="28"/>
        </w:rPr>
        <w:t xml:space="preserve">. Қазақстан Республикасы Ауыл шаруашылығы министрінің 2015 жылғы 14 сәуірдегі No 3-3/332 бұйрығына </w:t>
      </w:r>
      <w:r>
        <w:rPr>
          <w:rFonts w:ascii="Times New Roman"/>
          <w:b w:val="false"/>
          <w:i w:val="false"/>
          <w:color w:val="000000"/>
          <w:sz w:val="28"/>
        </w:rPr>
        <w:t>қосымшаға</w:t>
      </w:r>
      <w:r>
        <w:rPr>
          <w:rFonts w:ascii="Times New Roman"/>
          <w:b w:val="false"/>
          <w:i w:val="false"/>
          <w:color w:val="000000"/>
          <w:sz w:val="28"/>
        </w:rPr>
        <w:t xml:space="preserve"> сәйкес жайылымдық жерлерге қажеттілік есептелді:</w:t>
      </w:r>
    </w:p>
    <w:bookmarkEnd w:id="30"/>
    <w:bookmarkStart w:name="z37" w:id="31"/>
    <w:p>
      <w:pPr>
        <w:spacing w:after="0"/>
        <w:ind w:left="0"/>
        <w:jc w:val="both"/>
      </w:pPr>
      <w:r>
        <w:rPr>
          <w:rFonts w:ascii="Times New Roman"/>
          <w:b w:val="false"/>
          <w:i w:val="false"/>
          <w:color w:val="000000"/>
          <w:sz w:val="28"/>
        </w:rPr>
        <w:t>
      -1 бас ірі қара – 9,5 га;</w:t>
      </w:r>
    </w:p>
    <w:bookmarkEnd w:id="31"/>
    <w:bookmarkStart w:name="z38" w:id="32"/>
    <w:p>
      <w:pPr>
        <w:spacing w:after="0"/>
        <w:ind w:left="0"/>
        <w:jc w:val="both"/>
      </w:pPr>
      <w:r>
        <w:rPr>
          <w:rFonts w:ascii="Times New Roman"/>
          <w:b w:val="false"/>
          <w:i w:val="false"/>
          <w:color w:val="000000"/>
          <w:sz w:val="28"/>
        </w:rPr>
        <w:t>
      -1 бас ұсақ мал – 1,9 га;</w:t>
      </w:r>
    </w:p>
    <w:bookmarkEnd w:id="32"/>
    <w:bookmarkStart w:name="z39" w:id="33"/>
    <w:p>
      <w:pPr>
        <w:spacing w:after="0"/>
        <w:ind w:left="0"/>
        <w:jc w:val="both"/>
      </w:pPr>
      <w:r>
        <w:rPr>
          <w:rFonts w:ascii="Times New Roman"/>
          <w:b w:val="false"/>
          <w:i w:val="false"/>
          <w:color w:val="000000"/>
          <w:sz w:val="28"/>
        </w:rPr>
        <w:t>
      -1 жылқы басы – 11,4 га.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келтірілген ауыл шаруашылығы жануарларының саны туралы деректер ауыл шаруашылығы жануарларын бірдейлендіру дерекқорынан алынды. Ауыл шаруашылығы жануарларының түрлері бойынша мал басы ауылдық округтер бөлінісінде 51 гурт, 36 отар және 26 табын болып ұйымдастырылды, </w:t>
      </w:r>
      <w:r>
        <w:rPr>
          <w:rFonts w:ascii="Times New Roman"/>
          <w:b w:val="false"/>
          <w:i w:val="false"/>
          <w:color w:val="000000"/>
          <w:sz w:val="28"/>
        </w:rPr>
        <w:t>8-қосымша</w:t>
      </w:r>
    </w:p>
    <w:bookmarkStart w:name="z41" w:id="34"/>
    <w:p>
      <w:pPr>
        <w:spacing w:after="0"/>
        <w:ind w:left="0"/>
        <w:jc w:val="both"/>
      </w:pPr>
      <w:r>
        <w:rPr>
          <w:rFonts w:ascii="Times New Roman"/>
          <w:b w:val="false"/>
          <w:i w:val="false"/>
          <w:color w:val="000000"/>
          <w:sz w:val="28"/>
        </w:rPr>
        <w:t xml:space="preserve">
      Елді мекендер шегінде жеке қосалқы шаруашылықтарда ауылшаруашылық малдарын жаюға небәрі 70,805 мың гектар жер бар. Ауыл шаруашылығы жануарларын жайылыммен 100% қамтамасыз ету үшін 165,867 мың гектар аумақ қажет. Ауылдық округтердегі жайылымдық жерлердің пайыздық үлесін ұлғайту үшін 35,056 мың гектар аумақта 8 373 бас ауыл шаруашылығы малдары шалғайдағы жер учаскелеріне бекітілді. Шалғайдағы жер учаскелеріне мал басын беру ауылдық округ әкімдерімен келісілген, </w:t>
      </w:r>
      <w:r>
        <w:rPr>
          <w:rFonts w:ascii="Times New Roman"/>
          <w:b w:val="false"/>
          <w:i w:val="false"/>
          <w:color w:val="000000"/>
          <w:sz w:val="28"/>
        </w:rPr>
        <w:t>9-қосымша</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xml:space="preserve">
      Табиғи жайылымдарда 15 сәуірден 15 қазанға дейін жайылым кезеңдері бар үш танапты жайылым айналымын ұйымдастыру жоспарлануда. Жайылымдардың ұсынылатын жайылым ауыспалы сызбаларын белгілеумен диаграмма </w:t>
      </w:r>
      <w:r>
        <w:rPr>
          <w:rFonts w:ascii="Times New Roman"/>
          <w:b w:val="false"/>
          <w:i w:val="false"/>
          <w:color w:val="000000"/>
          <w:sz w:val="28"/>
        </w:rPr>
        <w:t>10-қосымшада</w:t>
      </w:r>
      <w:r>
        <w:rPr>
          <w:rFonts w:ascii="Times New Roman"/>
          <w:b w:val="false"/>
          <w:i w:val="false"/>
          <w:color w:val="000000"/>
          <w:sz w:val="28"/>
        </w:rPr>
        <w:t xml:space="preserve"> көрсетілген.</w:t>
      </w:r>
    </w:p>
    <w:bookmarkEnd w:id="35"/>
    <w:bookmarkStart w:name="z43" w:id="36"/>
    <w:p>
      <w:pPr>
        <w:spacing w:after="0"/>
        <w:ind w:left="0"/>
        <w:jc w:val="both"/>
      </w:pPr>
      <w:r>
        <w:rPr>
          <w:rFonts w:ascii="Times New Roman"/>
          <w:b w:val="false"/>
          <w:i w:val="false"/>
          <w:color w:val="000000"/>
          <w:sz w:val="28"/>
        </w:rPr>
        <w:t xml:space="preserve">
      Суару пункттері жайылымдық жануарлардың түрлері мен топтарын, аумақтарды пайдаланудың маусымдылығын, жер бедерін ескере отырып орналастырылады. Жайылымдарды сумен қамтамасыз етудің ең жақсы көздері ағын суы бар өзендер, көлдер және тоғандар болып табылады. "Су тұтынудың және су бұрудың үлестік нормаларын әзірлеу жөніндегі әдістемені бекіту туралы" Қазақстан Республикасы Премьер-Министрінің орынбасары – Қазақстан Республикасы Ауыл шаруашылығы министрінің 2016 жылғы 30 желтоқсандағы №545 бұйрығымен ауыл шаруашылығы жануарларының түрлері бойынша орташа тәуліктік су тұтыну </w:t>
      </w:r>
      <w:r>
        <w:rPr>
          <w:rFonts w:ascii="Times New Roman"/>
          <w:b w:val="false"/>
          <w:i w:val="false"/>
          <w:color w:val="000000"/>
          <w:sz w:val="28"/>
        </w:rPr>
        <w:t>нормасы</w:t>
      </w:r>
      <w:r>
        <w:rPr>
          <w:rFonts w:ascii="Times New Roman"/>
          <w:b w:val="false"/>
          <w:i w:val="false"/>
          <w:color w:val="000000"/>
          <w:sz w:val="28"/>
        </w:rPr>
        <w:t xml:space="preserve"> бекітілді: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 аралығындағы жас малға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жас жануарлар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 мен ешкі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қозыларға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л.</w:t>
            </w:r>
          </w:p>
        </w:tc>
      </w:tr>
    </w:tbl>
    <w:bookmarkStart w:name="z44" w:id="37"/>
    <w:p>
      <w:pPr>
        <w:spacing w:after="0"/>
        <w:ind w:left="0"/>
        <w:jc w:val="both"/>
      </w:pPr>
      <w:r>
        <w:rPr>
          <w:rFonts w:ascii="Times New Roman"/>
          <w:b w:val="false"/>
          <w:i w:val="false"/>
          <w:color w:val="000000"/>
          <w:sz w:val="28"/>
        </w:rPr>
        <w:t>
      Жайылымнан сиыр суаратын жерге дейін рұқсат етілген қашықтық -1,5 км, бұзаулар үшін - 1 км, жас ірі қара - 2,5 км, қой мен ешкі үшін - 5 км, жылқы мен түйе үшін 6-7 км-ге дейін.</w:t>
      </w:r>
    </w:p>
    <w:bookmarkEnd w:id="37"/>
    <w:bookmarkStart w:name="z45" w:id="38"/>
    <w:p>
      <w:pPr>
        <w:spacing w:after="0"/>
        <w:ind w:left="0"/>
        <w:jc w:val="both"/>
      </w:pPr>
      <w:r>
        <w:rPr>
          <w:rFonts w:ascii="Times New Roman"/>
          <w:b w:val="false"/>
          <w:i w:val="false"/>
          <w:color w:val="000000"/>
          <w:sz w:val="28"/>
        </w:rPr>
        <w:t xml:space="preserve">
      Аудан аумағындағы жайылымдық инфрақұрылым объектілері мен ауыл шаруашылығы жануарларын өткізуге арналған сервитуттар, ветеринариялық-санитариялық объектілер туралы мәліметтер </w:t>
      </w:r>
      <w:r>
        <w:rPr>
          <w:rFonts w:ascii="Times New Roman"/>
          <w:b w:val="false"/>
          <w:i w:val="false"/>
          <w:color w:val="000000"/>
          <w:sz w:val="28"/>
        </w:rPr>
        <w:t>11-қосымшада</w:t>
      </w:r>
      <w:r>
        <w:rPr>
          <w:rFonts w:ascii="Times New Roman"/>
          <w:b w:val="false"/>
          <w:i w:val="false"/>
          <w:color w:val="000000"/>
          <w:sz w:val="28"/>
        </w:rPr>
        <w:t xml:space="preserve"> көрсетілген.</w:t>
      </w:r>
    </w:p>
    <w:bookmarkEnd w:id="38"/>
    <w:bookmarkStart w:name="z46" w:id="39"/>
    <w:p>
      <w:pPr>
        <w:spacing w:after="0"/>
        <w:ind w:left="0"/>
        <w:jc w:val="both"/>
      </w:pPr>
      <w:r>
        <w:rPr>
          <w:rFonts w:ascii="Times New Roman"/>
          <w:b w:val="false"/>
          <w:i w:val="false"/>
          <w:color w:val="000000"/>
          <w:sz w:val="28"/>
        </w:rPr>
        <w:t>
      Мал өткелдері. Ауыл шаруашылығы жануарларын өткізуге арналған өткелдер жобаланған. Жалпы мал айдау жер алаңы 830 гектарды құрайды. Табиғи шөптер мен ауылшаруашылық дақылдарының тапталмауы үшін мал өткелдері қарастырылған. Ауыл шаруашылығы жануарларының қозғалысы жер пайдаланушылардың аумақтарынан тыс жерлерде жүзеге асырылатындықтан, ауыл шаруашылығы жануарларын өткізуге арналған сервитуттардың болуы туралы мәліметтер жоқ.</w:t>
      </w:r>
    </w:p>
    <w:bookmarkEnd w:id="39"/>
    <w:bookmarkStart w:name="z47" w:id="40"/>
    <w:p>
      <w:pPr>
        <w:spacing w:after="0"/>
        <w:ind w:left="0"/>
        <w:jc w:val="both"/>
      </w:pPr>
      <w:r>
        <w:rPr>
          <w:rFonts w:ascii="Times New Roman"/>
          <w:b w:val="false"/>
          <w:i w:val="false"/>
          <w:color w:val="000000"/>
          <w:sz w:val="28"/>
        </w:rPr>
        <w:t xml:space="preserve">
      Облыста ауылшаруашылық жануарларына арналған жайылымдық жерлердің үлесі 64% құрайды. Жетіспейтін жайылымдық жерлерді толықтыру үшін қосымша 60,006 мың га жер қажет, </w:t>
      </w:r>
      <w:r>
        <w:rPr>
          <w:rFonts w:ascii="Times New Roman"/>
          <w:b w:val="false"/>
          <w:i w:val="false"/>
          <w:color w:val="000000"/>
          <w:sz w:val="28"/>
        </w:rPr>
        <w:t>12-қосымша</w:t>
      </w:r>
      <w:r>
        <w:rPr>
          <w:rFonts w:ascii="Times New Roman"/>
          <w:b w:val="false"/>
          <w:i w:val="false"/>
          <w:color w:val="000000"/>
          <w:sz w:val="28"/>
        </w:rPr>
        <w:t>.</w:t>
      </w:r>
    </w:p>
    <w:bookmarkEnd w:id="40"/>
    <w:bookmarkStart w:name="z48" w:id="41"/>
    <w:p>
      <w:pPr>
        <w:spacing w:after="0"/>
        <w:ind w:left="0"/>
        <w:jc w:val="both"/>
      </w:pPr>
      <w:r>
        <w:rPr>
          <w:rFonts w:ascii="Times New Roman"/>
          <w:b w:val="false"/>
          <w:i w:val="false"/>
          <w:color w:val="000000"/>
          <w:sz w:val="28"/>
        </w:rPr>
        <w:t xml:space="preserve">
      Жайылымдық жерлер қажеттілігін жайылым пайдаланушылармен олардың жайылымдарын халықтың ауыл шаруашылығы жануарларын жаю үшін ішінара пайдалануы туралы меморандум жасасу арқылы немесе "Жайылымдар туралы" Қазақстан Республикасы Заңының 14-бабының </w:t>
      </w:r>
      <w:r>
        <w:rPr>
          <w:rFonts w:ascii="Times New Roman"/>
          <w:b w:val="false"/>
          <w:i w:val="false"/>
          <w:color w:val="000000"/>
          <w:sz w:val="28"/>
        </w:rPr>
        <w:t>3-тармағына</w:t>
      </w:r>
      <w:r>
        <w:rPr>
          <w:rFonts w:ascii="Times New Roman"/>
          <w:b w:val="false"/>
          <w:i w:val="false"/>
          <w:color w:val="000000"/>
          <w:sz w:val="28"/>
        </w:rPr>
        <w:t xml:space="preserve"> сәйкес пайдаланылмай жатқан жайылымдық жерлерді алып қою арқылы қанағаттандыру мүмкін.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 – қосымша</w:t>
            </w:r>
          </w:p>
        </w:tc>
      </w:tr>
    </w:tbl>
    <w:bookmarkStart w:name="z50" w:id="42"/>
    <w:p>
      <w:pPr>
        <w:spacing w:after="0"/>
        <w:ind w:left="0"/>
        <w:jc w:val="left"/>
      </w:pPr>
      <w:r>
        <w:rPr>
          <w:rFonts w:ascii="Times New Roman"/>
          <w:b/>
          <w:i w:val="false"/>
          <w:color w:val="000000"/>
        </w:rPr>
        <w:t xml:space="preserve"> Абай ауданы жайылымдарын жерлердің санаттары бойынша бөлу, мың гектар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және ауыл шаруашылығына арналмаған өзге де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104,736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 – қосымша</w:t>
            </w:r>
          </w:p>
        </w:tc>
      </w:tr>
    </w:tbl>
    <w:bookmarkStart w:name="z52" w:id="43"/>
    <w:p>
      <w:pPr>
        <w:spacing w:after="0"/>
        <w:ind w:left="0"/>
        <w:jc w:val="left"/>
      </w:pPr>
      <w:r>
        <w:rPr>
          <w:rFonts w:ascii="Times New Roman"/>
          <w:b/>
          <w:i w:val="false"/>
          <w:color w:val="000000"/>
        </w:rPr>
        <w:t xml:space="preserve"> Елді мекеннің жайылымдарын бөлу, мың гектар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Сарепта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Пахотное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Тасзаимка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жол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Ягодное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w:t>
            </w:r>
          </w:p>
        </w:tc>
      </w:tr>
    </w:tbl>
    <w:bookmarkStart w:name="z53" w:id="44"/>
    <w:p>
      <w:pPr>
        <w:spacing w:after="0"/>
        <w:ind w:left="0"/>
        <w:jc w:val="both"/>
      </w:pPr>
      <w:r>
        <w:rPr>
          <w:rFonts w:ascii="Times New Roman"/>
          <w:b w:val="false"/>
          <w:i w:val="false"/>
          <w:color w:val="000000"/>
          <w:sz w:val="28"/>
        </w:rPr>
        <w:t>
      *екпе, аридтік, маусымдық жайылымдар жоқ</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 – қосымша</w:t>
            </w:r>
          </w:p>
        </w:tc>
      </w:tr>
    </w:tbl>
    <w:bookmarkStart w:name="z55" w:id="45"/>
    <w:p>
      <w:pPr>
        <w:spacing w:after="0"/>
        <w:ind w:left="0"/>
        <w:jc w:val="left"/>
      </w:pPr>
      <w:r>
        <w:rPr>
          <w:rFonts w:ascii="Times New Roman"/>
          <w:b/>
          <w:i w:val="false"/>
          <w:color w:val="000000"/>
        </w:rPr>
        <w:t xml:space="preserve"> Жер учаскесіне құқық белгілейтін және сәйкестендіру құжаттары негізінде меншік иелері мен жер пайдаланушылар туралы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"НурАй Караганда"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170140007231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09-134-034-052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"АПХ Сарыарка"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120740007363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"Құлынбай"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120740007363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"Балмағамбет"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231040022565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"KRGRAM"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231040022476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"YNTYMAK YLY DALA"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201040022738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"YNTYMAK YLY DALA"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201040022738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"Арсен - 2017"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170140015133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"ШҚ Арлан"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210840026471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"Калмак 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180840007556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"Калмак 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180840007556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Альбатыров Шортанбек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570522300997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Жасимов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Жасимов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Баедилов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Байгунакова Шолпан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Виталий "Надежда"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Кабильдин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Алханова Ануар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Аскаров А.Б.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Дуанбеков 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 Зарина Балгабаевна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Шолпан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Кабильдина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Зыбин Алексей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ТусуповОрынбасар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Кудрешова Ольга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КушербековСабиркан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Нажмадинов Айхан "Жунус"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Ерсин Советович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 Аспандияр "Арқа-таңы"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СехимбаевАкылбек "Тлеужан"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 Зарина Балгабаевна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Саттари 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Амангельды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Пилявская Светлана Андреввна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БожановаН.Т."Айдар"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БожановаН.Т."Айдар"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БожановаН.Т."Айдар"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Турсуналиев 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 Людмила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 Людмила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 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 Дархан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Турсуналиев 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Турсуналиев 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Турсуналиев 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Турсуналиев 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БайкатоваЖемис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Эльмира Базиловна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09-134-034-155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"Жабяк В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"Жабяк В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"Койбас"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"Астра-Агро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"Лидер 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220840024219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"Лидер 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220840024219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"Лидер ГиД"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220840024219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"ЖәнібекКерей"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230540018295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"ЖәнібекКерей"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230540018295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"ЖәнібекКерей"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230540018295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"Береке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230540044849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АкжоловРенад "Акжол"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Кеңшілік "Амантай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Кеңшілік "Амантай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Атинов Мухамеджан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БакельЖенис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Кеншилик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Башеков Сагат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Горохов Юрий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Еримов Байкадам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Дидар Б. "Айдын"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Жиенбаев Дидар Б. "Айдын"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Силамхан Серикбол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Ибкеев Сапар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Марат "Ыбырай"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Курц Валерий "Курц"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Курц Валерий "Курц"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Курц Валерий "Курц"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Қанатбай Өмірхан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Ожгихин Иван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Өмірхан Сайранбек "Алтын дән"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Секербаев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Куат "Изат"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Потапов Иван "Василек"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Петровец Николай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Прохоров Василий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Бердімұрат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Силамхан Жайлаубай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ТуганбековСержан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Федюшкин Сергей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Муратхан Саулегул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Шайдулин Юрий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Шайдулин Юрий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Шишко Валерий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Тілек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Ящук Станислав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Ибкеев Сапар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Ибкеев Сапар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09-134-006-071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Ибкеев Сапар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Хуанбай Байболат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 Талгат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Долгопятов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Приймак И.Ф.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Гавдис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 Акмарал Бердхужаакызы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Шаимов Серик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Алия Аманбайевна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Джумахметов Галымжан Нурланович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Джумахметов Галымжан Нурланович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Долгопятов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АлпысовАрыстан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Асем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09-134-067-001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Асем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Балгабекова Гульзира "Жаманхан"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Балгабекова Гульзира "Жаманхан"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Балгабекова Гульзира "Жаманхан"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"Племхоз"БАЙ 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130540004175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"Арка жылкысы"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"Альдеран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"Альдеран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"Альдеран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"Альдеран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"Альдеран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"Альдеран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"Альдеран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"Броккер"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040140008203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"Nomad-AgroA"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230340043378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Абдыкалыкова Кымбат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Дәулетхан "Бай Олке"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Джаксылык "Сарыбулак"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Успанова Динара Жандоловна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Джаксылык "Сарыбулак"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Бадмаев Борис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Бадмаев Борис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09-134-002-072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Бадмаев Борис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Бадмаев Борис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Бадмаев Борис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Глущенко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Григорьева И.В. Вдовикова Н.В.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Григорьева И.В. Вдовикова Н.В.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Егор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КабдракбанБолатбек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КовоонБайганат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Коломин Владимир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 Виктор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Крухинец Яков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Амангелды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Махмед Науан "Ак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Родичев Алексей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Родичев Алексей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Родичев Алексей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 Руслан "Анар"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 Руслан "Анар"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Сейлкан Тилепберген "Хатуу"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Хоменко Виталий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Хоменко Виталий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Шаржмов Андрей "Амангельды"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Шаржмов Меирхан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Шаржмов Меирхан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Вдовикова Елена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Жевлаков Алексей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ТанатаровЖанат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ХадырСергажы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Ахунбаев С.З.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Башкенова Ерке Какимжановна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Торгаева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Ибкеев Сапар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Шаймурат Бекоз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Оролхан Бахытгул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"Надежда Н. 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970640002325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"Рассвет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"Рассвет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"Рассвет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"Рассвет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"Рассвет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"Рассвет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"Рассвет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09-134-011-214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09-134-006-219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09-134-011-040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АтиновМухамеджан "Ата"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Белко-Закирьянова 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Белко-Закирьянова 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Шевченко Василий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 Владимир "Заря"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ЖабякИ.В."Шанс"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Жабяк М. И. "Макс"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Приходько Анастасия Сергеевна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 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Посохов Олег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Продиус Валерий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 Денис ФҚ Дарья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А.Т. "Богара"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Чекушкин Юрий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Илья "Бунтовский"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УркеновДосан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Маргарита Аманкуловна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"Саумал"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121140018345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"Саумал"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121140018345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"Саумал"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121140018345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"Жаңакөмір"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121140018345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"Жартас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171140037820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"Достык KAZ"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230340033330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"QaragandyOnimderi"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181040023839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09-134-009-062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"QaragandyOnimderi"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181040023839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"ЦОРА"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180640027098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"Бас Карьер"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200740018712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РГП "Енбек"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991040003972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09-134-066-048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Әкімбек С.С.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Бердімұрат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Кеңшілік "Амантай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Кеңшілік "Амантай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Дугиева Галина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Шевченко Василий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Рыскулова А.Г. "Карагандинец"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Дильмагамбет Олжас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Дильмаганбетова Айсулу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Дильмаганбетова Айсулу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Муратхан Саулегул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Сапаргалиев М.С.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Зейнолдина Сауле "Тайаткан"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Абдуахат "Поливное"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Виктор "Урожай"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 Юрий Владим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Керекеша Виктор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Мурат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Сабденов А.Т. "Болашак"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Назаренко Олег "Юлия"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Слюсаренко Марина "Нива"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ТлеубековаАзима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 Анвар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Жумкин А.А. "Куаныш"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Жаксыбаев Кайрат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Исмаилова Шалале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 Ш.А. "Шыгыс"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Бекбулатова Жибек "Жәрдем"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Машанло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09-134-009-169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Жумкин А.А."Куаныш"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Махимов Нурмангали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Исмагилов Махаддин Асадуллах 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Исмагилов Махаддин Асадуллах Оглы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09-134-009-230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"Астра-АгроЛТД"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"Жана Комир"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2111140026250 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"ДеМАСагро"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2111140026250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"ДеМАСагро"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2111140026250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"ДеМАСагро"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2111140026250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Адамчук Леонид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Акбузауова Кунар "Асқар"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АсылбаевЕргали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Жабяк Галина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Тагиров Радхан Тагирович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Продиус Валерий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Тогжан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Тогжан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Тогжан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Тогжан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Тогжан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Свиридов Александр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Каирбеков Кузжан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Чекушкин Юрий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А.Т. "Богара"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Сепбосон 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"Астра-Агро ЛТД"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120240010701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"Даулет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20240009073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"Февраль 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990140006214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"Milk-Maria"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"Milk-Maria"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"Milk-Maria"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09-134-022-081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"Февраль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200640026978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"Февраль 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200640026978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"Milk-Maria"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09-134-022-015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"Milk-Maria"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"Milk-Maria"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"Топарские теплицы"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110940001469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"Мейрам 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2110400318270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"Мейрам 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2110400318270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"Мейрам 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2110400318270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09-134-022-248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"Мейрам 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2110400318270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A+U "Хан"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APK "Qarabas"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201040002595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APK "Qarabas"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201040002595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"Е Руслан"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220240032753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"MilkMaria"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"Ата-Булак" Тусупбеков Амангельды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220340026297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"Жуантобе 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180440040916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"Жуантобе 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180440040916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ПК "Светоч"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981240002008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Сагантай "Саке"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Талжанов Айтказы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Даулет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Амрашев Кайрат Толеутаевич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Жарылгасов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Жулькенов Айдар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Аксанова Орынбала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Оралбай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Дакенов Мурат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Дусупова Даметкен "Үміт"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Егоров Петр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Егоров Петр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Рымбала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Жумальдинова Сауле Сайлаубековна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Жумальдинова Сауле Сайлаубековна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ЖумановаЫкылас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Залимбаев Марат "Аргын"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Инирбаева Лаура "Медет"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Л.О. "Нур-Бай"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Кобылкин Николай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Садыков Айдын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Евгений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Коккозов Есенкали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Коккозов Ержан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Кузьменко Иван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Магзумбеков Манат "Магзумбеков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Айтпай "Нурбек"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Роза "Мадина"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Арман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Тимур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Кузьменко Иван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Кузьменко Иван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Хуспан Ансаган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Энс Максим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НакЖМова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Кожанова 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Ахунбаев С.З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Жұмаш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Жалелов Сайран Бакитович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Ширинов Фазил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АрЖМханов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Жалелов Сайран Бакитович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Турсуналиев У.Х.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СаматұлыӘлібек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09-134-022-216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"ADAMEF Group"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201040014013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"ADAMEF Group"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201040014013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"ADAMEF Group"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201040014013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"ADAMEF Group"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201040014013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"AAA LLP"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221240013016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"AAA LLP"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221240013016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"Жабяк В и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"Biosenimagro"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130440032236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БекбулатоваЖибек "Жәрдем"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Бондаренко Александр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А.К.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Кушнарев Генадий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Назаренко Олег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Михальченко Юрий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09-134-017-026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ЖШС "Сельскохозяйственная фирма "Тұмар XXI"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10840003292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"KAZ AGRO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190340013188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"Арка жылкысы"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210140015504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"Арка жылкысы"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210140015504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"Береке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230540044849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"САМАРКА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231240018792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 Жанболат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Толеген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Болгарев Владимир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Коншпаева Максуда "Темір"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Сергей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Лосин Александр "Виктория"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Пакулов Юра "Пакулов Ю.А."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Полонская Валентина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Потапов 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Ерканат Оралбаевич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Симагин Артем "Симагин 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Тарасюк Виталий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Александр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Ткаченко Вера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Саят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Приймак И.Ф.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Копбаев 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Зентик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Силамхан Серикбол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Долгопятов Г.А.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Кунакбаев Марат Галимжанович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Зентик А.А.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Лобынцев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Шайкенова Б.Т.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Ерканат Оралбаевич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Копбаев 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Копбаев Марат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АхтанЖанболат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АмантайКеншилик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ХұрманНұрбег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Рахимберлин Ербол Усенович к/х "Алуа"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Бормотов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Бормотов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Марат Жаксыбекович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Марат Жаксыбекович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09-134-004-223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Елеубаева 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Абишев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Абишев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Абишев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Абишев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Жадаев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Жадаев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Жадаев М.К.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Дуйсенбек Оразбекович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Микитюк 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Микитюк Н.И.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Абиева 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Джукенова 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Джукенова 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Мектепбаева Айдана Алпысбаевна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09-134-070-024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Сагынбаева 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Галич Николай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09-134-070-020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Чеботарь К.С.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Горбатенко Андрей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09-134-068-199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СаутовЕрмек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Ертысбаева Айгуль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09-134-069-083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Карпекин Александр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09-134-070-014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 – қосымша</w:t>
            </w:r>
          </w:p>
        </w:tc>
      </w:tr>
    </w:tbl>
    <w:bookmarkStart w:name="z57" w:id="46"/>
    <w:p>
      <w:pPr>
        <w:spacing w:after="0"/>
        <w:ind w:left="0"/>
        <w:jc w:val="left"/>
      </w:pPr>
      <w:r>
        <w:rPr>
          <w:rFonts w:ascii="Times New Roman"/>
          <w:b/>
          <w:i w:val="false"/>
          <w:color w:val="000000"/>
        </w:rPr>
        <w:t xml:space="preserve"> Жайылымдарды бөлу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жайылымдардың алаңы, мың гектар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жайылымдардың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Сарепта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Қойбас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Пахотное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Тасзаимка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Восход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Жартас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жол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 Құлайгыр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Мичурин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Ягодное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 бойынша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w:t>
            </w:r>
          </w:p>
        </w:tc>
      </w:tr>
    </w:tbl>
    <w:bookmarkStart w:name="z58" w:id="47"/>
    <w:p>
      <w:pPr>
        <w:spacing w:after="0"/>
        <w:ind w:left="0"/>
        <w:jc w:val="both"/>
      </w:pPr>
      <w:r>
        <w:rPr>
          <w:rFonts w:ascii="Times New Roman"/>
          <w:b w:val="false"/>
          <w:i w:val="false"/>
          <w:color w:val="000000"/>
          <w:sz w:val="28"/>
        </w:rPr>
        <w:t>
      Ауыл шаруашылығы жануарларын жаю үшін 165,867 мың гектар жайылым қажет.</w:t>
      </w:r>
    </w:p>
    <w:bookmarkEnd w:id="47"/>
    <w:bookmarkStart w:name="z59" w:id="48"/>
    <w:p>
      <w:pPr>
        <w:spacing w:after="0"/>
        <w:ind w:left="0"/>
        <w:jc w:val="both"/>
      </w:pPr>
      <w:r>
        <w:rPr>
          <w:rFonts w:ascii="Times New Roman"/>
          <w:b w:val="false"/>
          <w:i w:val="false"/>
          <w:color w:val="000000"/>
          <w:sz w:val="28"/>
        </w:rPr>
        <w:t>
      Ауданда ауыл шаруашылығы жануарларын жаюға 105,861 мың гектар жайылым берілген;</w:t>
      </w:r>
    </w:p>
    <w:bookmarkEnd w:id="48"/>
    <w:bookmarkStart w:name="z60" w:id="49"/>
    <w:p>
      <w:pPr>
        <w:spacing w:after="0"/>
        <w:ind w:left="0"/>
        <w:jc w:val="both"/>
      </w:pPr>
      <w:r>
        <w:rPr>
          <w:rFonts w:ascii="Times New Roman"/>
          <w:b w:val="false"/>
          <w:i w:val="false"/>
          <w:color w:val="000000"/>
          <w:sz w:val="28"/>
        </w:rPr>
        <w:t>
      Ауыл шаруашылығы жануарларын 100% жайылыммен қамтамасыз ету үшін қосымша 60,006 мың гектар жайылым қажет.</w:t>
      </w:r>
    </w:p>
    <w:bookmarkEnd w:id="49"/>
    <w:bookmarkStart w:name="z61" w:id="50"/>
    <w:p>
      <w:pPr>
        <w:spacing w:after="0"/>
        <w:ind w:left="0"/>
        <w:jc w:val="both"/>
      </w:pPr>
      <w:r>
        <w:rPr>
          <w:rFonts w:ascii="Times New Roman"/>
          <w:b w:val="false"/>
          <w:i w:val="false"/>
          <w:color w:val="000000"/>
          <w:sz w:val="28"/>
        </w:rPr>
        <w:t>
      Қоғамдық жайылымдарда, ауданы 70,805 мың гектар24024 бас жайылады;</w:t>
      </w:r>
    </w:p>
    <w:bookmarkEnd w:id="50"/>
    <w:bookmarkStart w:name="z62" w:id="51"/>
    <w:p>
      <w:pPr>
        <w:spacing w:after="0"/>
        <w:ind w:left="0"/>
        <w:jc w:val="both"/>
      </w:pPr>
      <w:r>
        <w:rPr>
          <w:rFonts w:ascii="Times New Roman"/>
          <w:b w:val="false"/>
          <w:i w:val="false"/>
          <w:color w:val="000000"/>
          <w:sz w:val="28"/>
        </w:rPr>
        <w:t>
      шалғайдағы жайылымдарда, ауданы 36,658 мың гектар 8373 бас жайылады.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 – қосымша</w:t>
            </w:r>
          </w:p>
        </w:tc>
      </w:tr>
    </w:tbl>
    <w:bookmarkStart w:name="z64" w:id="52"/>
    <w:p>
      <w:pPr>
        <w:spacing w:after="0"/>
        <w:ind w:left="0"/>
        <w:jc w:val="left"/>
      </w:pPr>
      <w:r>
        <w:rPr>
          <w:rFonts w:ascii="Times New Roman"/>
          <w:b/>
          <w:i w:val="false"/>
          <w:color w:val="000000"/>
        </w:rPr>
        <w:t xml:space="preserve"> Қосымша қажет етілетін жайылымдар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 – қосымша</w:t>
            </w:r>
          </w:p>
        </w:tc>
      </w:tr>
    </w:tbl>
    <w:bookmarkStart w:name="z66" w:id="53"/>
    <w:p>
      <w:pPr>
        <w:spacing w:after="0"/>
        <w:ind w:left="0"/>
        <w:jc w:val="left"/>
      </w:pPr>
      <w:r>
        <w:rPr>
          <w:rFonts w:ascii="Times New Roman"/>
          <w:b/>
          <w:i w:val="false"/>
          <w:color w:val="000000"/>
        </w:rPr>
        <w:t xml:space="preserve"> Жайылымдарды геоботаникалық зерттеп-қарау мәліметтері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алқаптардың жіктемесі бойынша және түсініксөз бойынша шифрлар,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Контурлар мен сЖМаттама-лар нөмірі (жақша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азықтық алқаптар тЖМтерінің (айырмаларының, түрлендірулерінің) жер бедеріне топыраққа байланыстырылған атауы. Басқа жерлер мен алқаптардың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Контурдағы пайыздық қатынас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гектар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пайдала-нылуы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 М-2Б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VI (типтік жайылымдар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Бетеге-жусан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IIа (тарс-типтік жайылымдар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тырыс-типчак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 класс (шөпті-дәнді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тирсово-типчаково-жусан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 М-2Б М2-В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(қызыл шөпті жайылымдар тобы)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қауын-типчаковые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 М-2Б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IIа (қауырсынды жайылымдар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тарсық-жусан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(тар доңға-лақ тобы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жусан-типчак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 М-2Б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XVIIIа (бетегелі жайылымдар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караганово-типчако 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 (вейниктік жайылымдар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түкті-қауырсынды шөп түк жабындылары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(волоснец алқаптарының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волоснецово-жусан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 М-2Б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XVIа (лерхиан-жусанды жайылымдар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лерхиано-во-жусан ларды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(қауырсынды-қауырсынды жайылымдар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қауырсынды-типті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V(шөгінді жайылымдар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шөгінді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 IIБ (типтік жайылымдар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типчаково-қауырсынды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класс (шөпті-дәнді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вострецов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(шрепкиан-жусанды жайылымдар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шрепкиан-жусанды жайылымдар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түсімділік, гектарына центнерден (зерттеп-қарау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 ішінде желінетін өсімдіктердің түсімділігі: құрғақ массаның гектарына центнерден, азық бірлігінің гектарына центнерден, қорытылатын азық бірлігінің гектарына центнерден, қорытылатын протеиннің гектарына килограмм маусымдар бойынша жайылымдық азық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шабылатын жайылым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55"/>
    <w:p>
      <w:pPr>
        <w:spacing w:after="0"/>
        <w:ind w:left="0"/>
        <w:jc w:val="both"/>
      </w:pPr>
      <w:r>
        <w:rPr>
          <w:rFonts w:ascii="Times New Roman"/>
          <w:b w:val="false"/>
          <w:i w:val="false"/>
          <w:color w:val="000000"/>
          <w:sz w:val="28"/>
        </w:rPr>
        <w:t>
      кестенің жалғасы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есептелген түсімділік: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 бойынша азық қоры құрғақ массаның гектарына центнерден (алымы), азық бірлігінің гектарына центнерден (бөлгіш)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Дақылдық-техникалық жай-күй, дәрілік өсімдіктердің бар-жоғы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бойынша ұсыныстар, малдың түрі. Жақсарту жөнінде ұсынылған 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барлық түрлеріне арналған көктемгі жазғы күзгі жайылымдар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 – қосымша</w:t>
            </w:r>
          </w:p>
        </w:tc>
      </w:tr>
    </w:tbl>
    <w:bookmarkStart w:name="z70" w:id="56"/>
    <w:p>
      <w:pPr>
        <w:spacing w:after="0"/>
        <w:ind w:left="0"/>
        <w:jc w:val="left"/>
      </w:pPr>
      <w:r>
        <w:rPr>
          <w:rFonts w:ascii="Times New Roman"/>
          <w:b/>
          <w:i w:val="false"/>
          <w:color w:val="000000"/>
        </w:rPr>
        <w:t xml:space="preserve"> Ауыл шаруашылығы жануарларының иелерін көрсете отырып, олардың саны туралы деректер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тЖМі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бизнес сәйкестендіру нөмірі/ жеке сәйкестендіру нөмірі бизнес сәйкестендіру нөмірі/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аты, әкесінің аты (бар болса), тегі немесе заңды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басының саны, бас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Абдиров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Д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Абдукалинова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Айтжанова 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Акжаяуов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Акмаганбетов 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Актурсунова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Аманбаев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Артауз 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Атанзаров 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Аужанов 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Багдаулет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Байбулинов 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Балхашева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Барабаш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БаракбаевЕ.З.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Бейсенбеков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Бекмуратов 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Бекоз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БолатхановА.В.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Брем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БубненковаЕ.А.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Вальтер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Ваниезова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ВолосниковаМ.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Гаинутдинова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Галич П.А.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ГиматдиноваР.А.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Гиниятуллин Р.Ф.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ГливинскаяН.Л.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Даутов 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Дауылбаев Ж.М.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Демидюк 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Демьянов 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ДжанаеваЗ.А.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Дуйсенбеков С.С.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Дюсекеева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Дюсекеева 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Есжан Г.Б.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Жайменова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Жайменова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ЖакЖМханов 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Жолдасов Б.А.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Жукутов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Жулькенов 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Жунусбеков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Б.А.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Жыргаукызы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Заикина А.Н.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Залялиева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Зенина 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Икишева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ИсахановаТ.К.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Камысбаев 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КангожинаК.Т.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КаппаровЕ.Т.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КарлукЕ.Н.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Клевцова 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КлигуновЕ.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КопаевО.З.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Коптлеуов М.А.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Коротаева Н.В.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КотковаС.Д.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Краснолобова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Курц 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КучаевИ.А.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Қойшыбайқызы Б.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ЛихобабаС.И.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 П.И.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Мансуров 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Матейко Ф.Ф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Б.Н.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Махмудов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Медиянова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В.Н.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Мергалиев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Моргунова С.Г.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Мулдахметов 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Б.Е.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Назмутдинов Р.Р.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Нурбекова Г.М.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Д.Б.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Оронды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Палайчук Г.Н.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Панасюк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Пархоменко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Перевезенцев Ю.А.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Перова С.Д.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Платонова Л.Н.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Полещук 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Пономарев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Проценко 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Райхан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Реметов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Рыспеков Д.Д.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Рыспеков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Сабириянова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СарсембековА.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Б.Д.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С.Д.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Сатеков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Сафина Г.Г.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Сеилхан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230740002305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"Курмановские"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Сембекова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Серикова Л.Т.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Слюсаренко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Соломатина 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Стовская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Сытник Т.А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Тиканов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Тлеуленов Д.К.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Турхаев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УксукбаевБ.Т.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Фурдь П.П.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"Бақыт-Керей" Қалел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Шишко Ю.Ю.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Шордаров 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Шпехт 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Шуплецова Н.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Юркевич В.Ф.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Яхьяева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 "Береке"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 З.Б.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170140015133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"Арсен-2017"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Абдигулов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Абишева Э.Б.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Айдарханова 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Альбатыров Ш.К.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Ш/қАльжановЕ.А.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Баедилов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Байгунакова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Байкатова Ж..Б.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Баймаганбетов В.Г.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 Е.Б.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Бидайбаева И.А.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Божанова 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 П.В.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Даудрих М.Т.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Дуанбеков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Дуанин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Әбдірахман Д.Б.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Әлімхан Ж.Ә.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Жакаев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Жанжуманова З.Х.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Жанкеев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Жасимов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Ш.Т.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Зыбин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Исюнас 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"Сережа"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"Тусупбеков"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Тилеужан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Кайтбаев К.Ш.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Калеткенова Д.К.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Кареба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Клюнк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Кожахай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Куанышбеков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Кушербеков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"Кудрешовы"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ШҚ"Нұрбек"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Мутаваров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Нажмадинов 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Нефедов 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Нефедова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Опанбаева М.Қ.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Патечук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Пилявская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СадрединовТ.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Сарсекенова Н.Х.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Саттари С.Ж.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 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240240009267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"Хадис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120740007363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"АПХ Сарыарка"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810208350135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Токмагамбетов 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170140007231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"НұрАй Караганда"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201040022738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"YNTYMAK YLY DALA"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Шапшекеев 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Шахабаева 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Амірбек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Ауаныш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С.Д.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Абдикаримова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Абдолда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Абенев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Авдолда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АйдынбекМ.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Айтказы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Акжолов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Аникей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Арғын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Атинов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АхылбайР.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Бадельхан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Бакель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Башеков Т.М.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Бекмагамбетова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Бидан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Биназарович 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Болеке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 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Гавдис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Гарохов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Григорива 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Дуйсекей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Даржалел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Дағас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Даукесов 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Дәвід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Дильмаганбетов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Долгопятов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Дроздедцкии Ю.Н.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Елеш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ЕликбаеваН.И.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ЕрдигазыА.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Ережеп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Еримов Б.Б.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Еспаев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ЖаманханД.Н.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Жанбырбайн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Жанімхан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Жархын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Жетписбеков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ЖумаханЕ.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Жұмахан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Залелхан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Залелхан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Залелхан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Зейнелхан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Зикирия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Ибкеев 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Илай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Кайырбеков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Калмет 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Калтыков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Камелхан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Канатбай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КаршагиновД.С.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Койшыбаева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Коксоген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353 237082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КолауовС.С.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Кононов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353237 085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"Абайское"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Кузненцов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Курков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Курков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Курц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Ласис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Ляшук Ю.В.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Магеж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Магеж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Макерман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Макишбеков М.Т.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Михайлова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МуратханС.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Мусабекова 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Нағашыбайқызы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Нұрсапа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Ожгихин И.А.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Өмірхан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180840007556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"СПК" Қалмақ малы"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Подолинский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Потапов В.И.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Потапов И.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Сагатович 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СарсенбековК.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Сатиева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Сезимхан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СейсенбайА.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Секербаев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Силамхан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Силамхан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Соколова А.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Солтанбай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Солтанбай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Тауей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Тахиров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Тлеуленов 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Тлеуленова Г.К.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120740007363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"АПХ Сарыарка"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230540018295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"Жәнібек Керей"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220840024219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"ЛидерГиД"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100540008767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"Койбас"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Тохтамурат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Төлеубай 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Туғанбеков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Тунгышхан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Усенбай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"Жігер" Амантай Б.Б.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Федюшкин С.В.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Халас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Халыбай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Ханбах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Хибат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Хинаят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Холпан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Хуанбай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Хызырхан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Шамшит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Шишко В.Ю.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Шокпрова 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Шошаев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Ыбырайхан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Ыбырайхан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Ынгыр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Ынгыр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Ынгыр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Эрматова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Юкумшук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Яхия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Яшбай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Ящук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"Дос" Алиханов 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Абатов Д.К.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С.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АбуоваГ.О.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АкмаганбетоваА.Ж.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Акмалиева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Аксункарова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Антипова 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Бабайбеков 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Бабайбеков 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Баданов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Баешев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БайдельдинаС.З.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Байтуков 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Бакуазов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БакуазоваВ.А.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Бачурин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Безотеческий 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Бексеитов 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Бондарева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Бондырев 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Бородкина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Букембаев 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Булашев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Вишнякова С.В.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Главанарь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Даденбеков М.Ж.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353 239 031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Дегтярев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Джукенова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Доронин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Дусекеев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Дюсекеева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Елисеев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Емельяненко Ф.Н.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ЕрмухатовМ.Т.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Есенова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Әбілханова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Жаменов 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Жанагулов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Жижина И.Ф.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С.Р.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Жумажанова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Жундубаева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Жунисов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Жұманбай 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Зорбасов М.У.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З.Е.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Исмагамбетов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Кабыкен Ж.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 Б.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Карпекин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Катыбеков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Корель Р.В.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Крыкбаев Е.Б.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Кукс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Кутжанов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Маекеев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Маканов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Маликбаев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Маслова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Мектепбаева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МикитюкН.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Мишковская 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Мукажанова З.Е.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Мухин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Нупинов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Нупинова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Ш.Б.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Т.Н.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Отарбеков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Очертян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Паушева Е.И.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Паушева Е.О.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П.В.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Потужная 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ПростихинаРаиса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Рустембаев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СмагуловЖ.Б.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АПК "Волынский"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Турсынбеков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Уразбеков К.Ш.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Усенко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Чеботарь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Шайурат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Шакирова Резеда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Штебен В.Л.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Шульгин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ЭстемироваЗ.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"Бақансал"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Абілхайыр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АбілхайырБ.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Абілхайыр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Абдыкалыкова К.Б.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Авдеенко 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Авилхаир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Агибаев Заречная 42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Алидхамиш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Ардыхан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Ардыхан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Бадмаев Б.Б.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Байманова 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Байтел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Бақмерген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Безганс 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Бексолтан 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Белоносов П.П.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Белоносов С.П.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 В.Ф.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Биланхан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Биланхан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Богомолов 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Болатбек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Буланов А.И.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Бураков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Бұхабай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Д.В.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Вдовикова 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Вдовикова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Володин Г.П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Галета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Герасимчук М.Г.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Геросименко 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Глущенко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Глущенко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Дагыстан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Әбілхайыр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Әлдыхамыш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Жанабай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Жевлаков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Зеленко Т.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 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Зупай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М.Ж.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КобенАйболат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"Карабаев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Канжил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Кекей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П.М.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Ковоон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Козлова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Козловский П.Б.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Кокешова Б.Р.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353 241 061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Колесников 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Коломин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Коломина А.Ю.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 В.Г.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КопбаевС.Б.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Котелникова 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Крухинец Я.А.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Куатберген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Кузеубай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Кумгер 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Курабаева 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Куратов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"Хатту" Сейлқан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Қабдрақбан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Лященко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Маулет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Маулимхан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Маулимхан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Маулимхан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Махмед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Мовсосян В.С.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Мылтыкбаев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Нигами 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Нухтар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Оралхан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Оролхан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Оскеев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Өмирбек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 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 С.В.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Пинчук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Пискунов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Пискунова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Поздеев М.Я.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Раскоп П.П.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Рейнеш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Родичев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Родичев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Рудецкая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 Р.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Садоха Н.Г.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Саяпина С.Л.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Слабодская Б.В.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Сомкин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Сычев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Танатаров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Тенселхан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Тілеген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Тілей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210140015504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 Арқажылқысы"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120740007363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"АПХ Сарыарка"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"Толениш" Толениш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170840001129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130540004175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"Племехоз" Бай 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Төленіш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Улянова 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Фоменко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Франковский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ХабдырахпанК.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Хабиров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ХавдрахпанБ.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Хавдрахпан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Хадыр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Хадыр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Хайратбек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Ж.Х.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Хатихан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Хващевская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Хойчбай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Хоменко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Цэнгэлхан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ШаймуратБекоз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Шайхлисламова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ШарЖМова 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Шаркеев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Шмарловский 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Якаб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Артюхин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Атекеев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Атинов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Атрашкова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Базарова 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 Е.Х.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Бакин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Баскакова 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Белко 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Бунтовский 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Василишин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Видман 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Гришенков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Дребезгин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Дубровская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Дьяков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Дюба 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Дюба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Дюба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Закирьянов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Ивашов В.Н.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Исрафилов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"Шевченко" Шевченко В.П.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Кажак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Казлюк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Казюк 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 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Ковалева И.Г.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Кожабеков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Концевая 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Копочинская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Куришко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Леонтьев 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Магамадова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Масимова Г.Г.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Митюгова 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Мурасов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Г.В.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Нуждин Ю.В.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Нуриев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Падунина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Посохов О.Ф.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353 249 060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Радовня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Раймагамбетов 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Рахматулина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Резниченко С.В.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Сапега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Сардарова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Сартауова Г.Б.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Соловец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Соскин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Соскина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Соскина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"Рассвет и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"Дарья"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Фаустов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Фогель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Функнер Р.В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Хамицевич 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Харитонов В.У.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Чжан 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Чиркова 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Шабурова Т.П.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Шафигулин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Шоптыбаева Н.М.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Эрбес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Янковская Г.М.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 Е.Б.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Абдурахимов С.Ф.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Адалиев К.З.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Алдигамыш 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АЛТАИХАН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Аманай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Аманбек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Арипханова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Баигонусов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Беримхан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Буланхан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Быструева Э.Д.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353 257 017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Виноградова Т.К.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Волынкин В.И.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Ганский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П.Д.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Гусамова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Досжанов 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Драцюк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Еркеев 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Жалелхан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Жанелхан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Жубанов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Жургентаев 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Залелхан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Залимбаев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Зупар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Изатуллин Е.Б.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35357035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Имангаж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Имангаж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Имангалиев 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Инкарбекова П.Ж.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Иргебаи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Иргебай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Кадерманова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Каиржанова Р.Ж.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Какенова С.Г.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Калышова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Камештаи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Карбоз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Кожакова 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Комутов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Комутов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Кулмесхан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"Nadi-Sagadi" Шутояков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Казахстан Хасенов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 Жэмухан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Қуанбек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Лиманская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Лысенко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 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Маули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МунаитпасовД.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МусиповаТ.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Мушелбаи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Нугымарын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 С.Р.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М.Н.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Нуржахав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Нурмагамбетова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Нурмаганбетов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Ж.Ж.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Т.М.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ОмашевА.К.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Рудковскии П.Е.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Сағатбек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Сагитов 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Саилау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СамаұлыЖ.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Санаи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Сафронова 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Скрынник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Суиниш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Сыздыкбаева Л.С.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ТайшибековатО.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Татиева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ТогЖШСл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Тогтхаан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Толеубеков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35 257096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Трухина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Тубекова Ж.Х.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Тулбабай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Тулегенова 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Тунгушбаев М.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Ф/Х "МАДИ"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Хавдал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Хавез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Хавос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Хаиман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Харьяа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Хасамбек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ХафезД.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Шапшекеева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Ширинов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Ширинов 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Шөмей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Щебентовский П..Д.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"Жәрдем" Бекбулатова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"Тлеубекова" ТлеубековаА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Абдилажанов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Азимов К.Я.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АксҰнова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Байтурсуцнов 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Болоцкая 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Брагина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Валиева 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Воншонло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ВоробьҰва 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Дуцык 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Зуев 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"Исмаилов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"Шығыс" Махимов Н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"Ващенко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Керекеша 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"Сапаргалиев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"Саумал"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"Шевченко" Шевченко В.П.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К/Х"Карагандинец"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Какарманов 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Квартирник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Керекеша Ю.Е.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990140001665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Кудрявцев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Кулида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ШҚ"Тайаткан"Зейнолдина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ШҚ"Саутов" Саутов Е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"Кунгей" Жаксыбаев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Қобланов ЖМ "Бакдәулет"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Лошак 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Машанло 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МунзафароваК.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Нуров 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 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"Шығыс" Осин Ш.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 В.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Рябикина 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Рябых 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Сандуров Р.И.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Сартауов 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171140037820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"ЖАРТАС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180640027098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"ЦОРА"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Узаков 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"Луиза"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Юлия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"Машанло"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"Поливное"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ФҚ"Виктория"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 И.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Чотов Х.Х.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Шанкаев С.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Шисыр Т.Х.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Юбуров С.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Юшчус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Рашатхан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С.И.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Абжат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Абрахманова С.Ж.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353253 004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Акаева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Акбузауова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Амирбеков Т.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Багаев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К.Ж.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К.Ж.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Буланов М.В.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Варешин Д.С.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Василевич Г.И.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Выдрина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Гадюкова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Грунда 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353 53021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Дениев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Жабяк 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Жабяк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Жабяк 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Жанибек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Завудхан 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Зайцева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Зупай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Зупай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Зупай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Какарманов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Канискин С.Ю.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Кизима Н.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Ковтун 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Койшубаева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Кордюков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Кулмуратова Т.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Кустанбаев 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Мануилова 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 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Назаров 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Назархан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Невструева 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Нұрғалым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Павлинский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Перкина 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Поголовкин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Посохов О.Ф.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Продиус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Рейх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Саттаров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Свиридов А.Ф.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Сетбосын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Сетбосына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Сыламия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Сынал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Тавигат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Таттанбек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Терновская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151240008748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"Жабяк В. и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880714351533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ТомпылЖақсылық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120240010701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"Астра - Агро LTD"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Тусупбекова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 Айна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Ж.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Уркенов Д.И.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Филинова 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ХамицевичС.Ф.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ХанбатыроваВ.Э.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353 253 075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Хауягын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353 253 076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Хинцицкий П.М.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Ховдобай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Чекушкин Ю.П.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Чяпан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Шавдарбай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Шакун 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Шалабек А. 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Шекей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Шумбасов С.Ю.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Шяпан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Юдин 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 "QoldenAqro"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210540012543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"Milk-Maria"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190440017114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Абудуканер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Абылгазин Д.Л.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 Д.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353 261008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Акбергенов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Акимхан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АккужаваЛ.К.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Акмагамбетов Б.Н.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Акмагамбетов 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Амантай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Амрашев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Амрин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Аравхан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ФҚ "Ахметжанов"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Ахунбаев С.З.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Баймульдинов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Баймухаметов К.Х.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Балтин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Батырбеков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Баубаева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Бахытжанов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Буйдахан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ВаннерГ.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Голговская Е.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Далашев Ж.Е.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Далько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Даулбаев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Даутхан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353 261042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Драгун 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353261 043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Елубаев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"Әбен"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Н.Б.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Жанабекова 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Жанымхан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Жаркинбаев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Жумагалиева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Жумальдинова К/Х"Сайлаубек2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К.Б.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Жумаш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Жусаев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Зиновьева 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Т.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Имиш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Инирбаева Л.К.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ЖМ"Анзар"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"АС-НУР"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"Темирлан"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Аксанова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К/Х"Мадина"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Карпизин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Карпова В.И.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КенесханЕ.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Кобылкина 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Коккозов Е.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Коньков В.М.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Копеев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КороткинаВ.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Коянбаев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ШҚ"Абдрахманов 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"Умит"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Кригер И.А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В.С.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Леншина Л.Д.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Магзумбеков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Мадениет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МаюровЕ.И.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Нуркашева А.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НуркашовС.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Нурпеисова Г.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Оразалин М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Орманов 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Орынбай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Пархоменко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В.Е.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"Светоч"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Прыткова Н.Ю.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С.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Савинцев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Савинцев В.Б.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Савинцев П.Б.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 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Сайлаубаев 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Самархан 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Самиганулы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Саринова 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Сауытов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Сауытов 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Е.Ж.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Ф/Қ"Сәбитденов"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Скендиров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ТакировБ.Д.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Н.З.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Таранов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201040002595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"APK Qarabas"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211040038270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"Meiram-KZ"</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180440040916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"Жуантобе Строй"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020240009073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ЖШС"Дәулет и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120240010701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"Астра - Агро LTD"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Топалов С.З.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Тынгишев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"Аргын" Залимбаев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"ЕГОРОВ"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"Кузьменко И.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Ф/Х "МАДИ"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"Дакенов М.К."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"Кобылкин Н.П."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Ф/Х"Болашак"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"Энс" Энс М.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 "Жуманова Ы.А"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Хадыр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Хадыр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Халам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Халам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Хишин Б.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Хусман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Хуспан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Хуспан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Шашубай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Шектибаев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Шлатгауэр Л.Г.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Штах А.Э.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Энс 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Алымбайұлы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Абдриев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 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АгимановГ.Д.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Адильбеков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Айдарханова Ж.Х.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Акижанов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АкимжановС.К.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Алдамуратов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Алдангарова К.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Алимбеков 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Алимбеков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Алихайдаров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АнарбековМ.А.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Аринов У.М.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Бабашева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Байер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Байзуров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Байшуринов 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БайшуриноваА.А.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БаянбаевН.С.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Газизов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Т.С.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Жарылгасов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Живов Е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Изаак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ИзаакЕ.Г.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К.Н.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Исаханова Ж.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КарЖМбаев 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Кенжегарин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 Ю.А.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Кулынбаев 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Р.Н.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Құлынбаев Ә.Ә.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Мадыханов 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Мадыханов 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Мамраев Е.Ж.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Е.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Мусаев М.Б.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Мухамеджанова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Б.Т.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К.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Ж.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Сейтбек 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Сейтбек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СулецменовМ.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Султанбаев Е.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Ташкенбаева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Тишканов С.Ж.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ТоиынбаеваМ.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Толстенко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Д.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УҚАН Д.У.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Шенер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ШЕРЖАНОВА 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ШОНАЕВ 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Штельмах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Шумилов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Бандаренко К.В.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Банников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Башинская 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Бурдейная Т.Н.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Власенко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ВопсевА.Р.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Гервых 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Греков 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Егишев 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Егурцева Т.Ф.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Естратов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"Жунусов"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К/Х"Барс" КушнерҰв Г.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"Карлығаш" Михальченко Ю.В.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Тұлпар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Концелярчик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Коротаев 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 И.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Крук 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Кукарин 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Кукарина М.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Макашекв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Маматкулов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Судоплатов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Сушкевичус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Толегенов Б.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Толеубеков 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Уланова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"Заря" Бондаренко 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Юлия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Шанаев 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Янкаускас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 "Тунгушбаева"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Абдуллаев 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Аймаганбетов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Ахмаджанов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АхмаджановаА.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Бажитов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Бажитова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Байкадамов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Байтурсинов 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 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Беисембаев Б.С.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БолгареваС.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Бормонтов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Босько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Василенок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Вельмакина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Верина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Врабец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Гайфулин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Гайфулина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Герин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Герина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Герина Ю.С.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Гмбов Д.Я.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Голощапова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Горковец 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ГрЖМков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Гурин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Дегтярев С.Д.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Дегтярева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Досова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ДунецЛ.Г.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 А.Ф.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Жалбыров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Жексенов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Загртдинов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Загртдинова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Задорожная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Зентик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Кавсемет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Коншпаеа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 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Корш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Кретинина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Кудабаев Н.Ж.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Кузницов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Кунакбаев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Ладонин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Леонидович 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Леонова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Лукашенок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Малик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Малкина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МедьведеваН.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Митьков П.Н.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 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Найда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Ноздрина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Е.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Пакулов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Позднякова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Полонская 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ПусташиловаЗ.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Рахимберлин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Рахимберлин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Рахимберлин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Рахимберлина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Ротань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Самуткин 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 "БЕРЕКЕ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Симагин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Скворцова 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Склярова Л.Г.а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Ж.И.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353 281109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Суровцева 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Тарасюк В.И.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Тарлыкова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Таубаев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Тилей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 "Альдеран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Трефилов 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Тунгушбаева 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ТусупбаевС.М.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Тусупбеков Т.М.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Тыхметов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Уайс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Фахертдинова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ФилЖМов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"Хабай Нұрбану"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Хамидова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Харитонова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Шаехов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Шидербеков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ШЖМов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Ясакова С.П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 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Абикенов Н.Н.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Алшынбаев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Ахунбаев С.З.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БакытгулМ.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Баратов 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353 85010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Батралина Г.С.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Бекейн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Буторина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Е.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Гейзлер Н.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Горбуленко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ГоцулякМ.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Дерюгина 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Дмитриева 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Долгодуш Я.Ч.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Әбеу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Жайменова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ЖИКЕЙ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Жирентаев А.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ЖумагуловБ.Ж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Жуманбаева Ж.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Жуманбаева 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Н.М.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Зылика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Икишева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Илимхан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Имиш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Имиш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Кабылкен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Кадирбеков 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Капыс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КвиндтА. 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Кисебаев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КулумбетоваК.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Қапыс 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Магрипашева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 М.В.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МанатЖ.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Масейұлы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Мергазин 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Мергазы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Мещанов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МещановаН.Е.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Мусабекова Г.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Мусабекова Д.Қ.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Мырзахметов 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НесЖМбаев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НесипбаевС.С.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Нурбеков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Нуртазаұлы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 С.О.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Санкей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Е.Е.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Сейілхан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Сейсенбай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Сейсенова 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Сейткалиев 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Сергазинов Б.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Танхай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Токсанова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 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Тулбабай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Турдыбай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35385080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Тынымбаев 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Флорескул Р.М.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Фралова Н.М.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Халиұлы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Халым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Ханафиев 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ШайзадаА.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Шактибаева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Шохал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Абдикаликов Т.Б.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АбилгазинаМ.Т.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Б.Б.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Д.Б.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Адымов 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Аймагамбетов М.Т.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Акилбаева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Актаева 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АлимановаА.А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Анаев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Анаев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Аркенов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Ахтаева 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Бадыков Б. 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Бейсекеев 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Бейсенбин 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Бесмельцев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Бохаев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Бошан С.М.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Брендель Н.В.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Газимова Л.В.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Григорьева Е.И.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Елемесов 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Есмаханов 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Жаканов 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Жапелева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Жарасқызы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ЖексембаевС.З.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 "Омарова".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Кайкенова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Каркимбеков 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КопбаевМ.З.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КорикбаевД.Ж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КульбаеваА.Г.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Кульжамбекова Г.Г.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КульмагамбетоваА.Т.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Лиманский И.Ф.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Лунцов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МакубаевК.М.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МергенбаевЫ.А.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Муздыбаев К.А.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Набоков 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НечепоренкоА.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НуршумбековЕ.Т.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353 289 056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Пахоменко 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Полтарушникова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СадвакасовК.З.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СаускановЖ.С.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СекишевЭ.Д.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М.Ж.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СерикпаевА.Е.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ТолеубековМ.А.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Тусенов 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ТусеновК.К.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ТусеновТ.К.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ТынгишевА.А.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"Аргын" ЗалимбаевМ.О.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Шайхин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Шайхин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ШайхинС.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Шилина 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 – қосымша</w:t>
            </w:r>
          </w:p>
        </w:tc>
      </w:tr>
    </w:tbl>
    <w:bookmarkStart w:name="z72" w:id="57"/>
    <w:p>
      <w:pPr>
        <w:spacing w:after="0"/>
        <w:ind w:left="0"/>
        <w:jc w:val="left"/>
      </w:pPr>
      <w:r>
        <w:rPr>
          <w:rFonts w:ascii="Times New Roman"/>
          <w:b/>
          <w:i w:val="false"/>
          <w:color w:val="000000"/>
        </w:rPr>
        <w:t xml:space="preserve">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(тоқтылар, шыбыштар)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 (еркек тоқтылар , текешіктер)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айғырлар, биелер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 – қосымша</w:t>
            </w:r>
          </w:p>
        </w:tc>
      </w:tr>
    </w:tbl>
    <w:bookmarkStart w:name="z74" w:id="58"/>
    <w:p>
      <w:pPr>
        <w:spacing w:after="0"/>
        <w:ind w:left="0"/>
        <w:jc w:val="left"/>
      </w:pPr>
      <w:r>
        <w:rPr>
          <w:rFonts w:ascii="Times New Roman"/>
          <w:b/>
          <w:i w:val="false"/>
          <w:color w:val="000000"/>
        </w:rPr>
        <w:t xml:space="preserve"> Шалғайдағы жайылымдарда жаю үшін ауыл шаруашылығы жануарлары басының саны туралы мәліметтер</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353239000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353281100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 – қосымша</w:t>
            </w:r>
          </w:p>
        </w:tc>
      </w:tr>
    </w:tbl>
    <w:bookmarkStart w:name="z76" w:id="59"/>
    <w:p>
      <w:pPr>
        <w:spacing w:after="0"/>
        <w:ind w:left="0"/>
        <w:jc w:val="left"/>
      </w:pPr>
      <w:r>
        <w:rPr>
          <w:rFonts w:ascii="Times New Roman"/>
          <w:b/>
          <w:i w:val="false"/>
          <w:color w:val="000000"/>
        </w:rPr>
        <w:t xml:space="preserve"> Ұсынылатын жайылым айналымының схемалары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25маусымнан 14 тамызға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25тамыздан 22 қазанға дейін бір реттік мал жайылымы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мал жайылымы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22 қазанға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24 маусымға дейін бір реттік мал жайылымы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24 тамызға дейін бір реттік мал жайылымы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 – қосымша</w:t>
            </w:r>
          </w:p>
        </w:tc>
      </w:tr>
    </w:tbl>
    <w:bookmarkStart w:name="z78" w:id="60"/>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айдап өтуге арналған сервитуттар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жайылымдық инфрақұрылым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(реконструкцияны) талап ететін,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құрылысжайлары (ұңғымалар, құбырлы және шахталы құдықтар, апандар)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айдайтын жолдар, малды аялдатуға арналған алаңдар мен суат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 тоғытуға арналған ыдыстар, қоралар және қоршалған жерлер, жайылымдардың қоршаулары, шарбақтар (оның ішінде электрлі шарбақтар), ауыл шаруашылығы жануарларын қоршап-бөлшектеп жаюға арналған қашалар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емдеуге арналған өткелектер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құрылысжайлар мен объектілер, жаңартылатын және баламалы энергия көздері пайдаланылатын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және тіршілікті қамтамасыз етудің басқа да түрлері, персоналдың маусымдық тұруына арналған құрылысжайлар және жайылымдарды күтіп-ұстау мен пайдалану үшін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 – қосымша</w:t>
            </w:r>
          </w:p>
        </w:tc>
      </w:tr>
    </w:tbl>
    <w:bookmarkStart w:name="z80" w:id="61"/>
    <w:p>
      <w:pPr>
        <w:spacing w:after="0"/>
        <w:ind w:left="0"/>
        <w:jc w:val="left"/>
      </w:pPr>
      <w:r>
        <w:rPr>
          <w:rFonts w:ascii="Times New Roman"/>
          <w:b/>
          <w:i w:val="false"/>
          <w:color w:val="000000"/>
        </w:rPr>
        <w:t xml:space="preserve"> Жайылымдық жерлермен қамтамасыз етілу пайызы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жаю үшін жайылым қажет,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жаюға жайылымдар бөлінді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шалғайдағы жайылымдар алаңы, мың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жерлермен қамтамасыз етілу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қамтамасыз ету үшін қажетті жайылым алаңы- жайылымдық жем-шөп, мың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Құлайгыр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 – қосымша</w:t>
            </w:r>
          </w:p>
        </w:tc>
      </w:tr>
    </w:tbl>
    <w:bookmarkStart w:name="z82" w:id="62"/>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Абай қаласының аумағында жайылымдардың орналасу схемасы</w:t>
      </w:r>
    </w:p>
    <w:bookmarkEnd w:id="62"/>
    <w:bookmarkStart w:name="z8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 – қосымша</w:t>
            </w:r>
          </w:p>
        </w:tc>
      </w:tr>
    </w:tbl>
    <w:bookmarkStart w:name="z85" w:id="64"/>
    <w:p>
      <w:pPr>
        <w:spacing w:after="0"/>
        <w:ind w:left="0"/>
        <w:jc w:val="left"/>
      </w:pPr>
      <w:r>
        <w:rPr>
          <w:rFonts w:ascii="Times New Roman"/>
          <w:b/>
          <w:i w:val="false"/>
          <w:color w:val="000000"/>
        </w:rPr>
        <w:t xml:space="preserve"> Абай ауданы Абай қаласының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64"/>
    <w:bookmarkStart w:name="z8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15 – қосымша</w:t>
            </w:r>
          </w:p>
        </w:tc>
      </w:tr>
    </w:tbl>
    <w:bookmarkStart w:name="z88" w:id="66"/>
    <w:p>
      <w:pPr>
        <w:spacing w:after="0"/>
        <w:ind w:left="0"/>
        <w:jc w:val="left"/>
      </w:pPr>
      <w:r>
        <w:rPr>
          <w:rFonts w:ascii="Times New Roman"/>
          <w:b/>
          <w:i w:val="false"/>
          <w:color w:val="000000"/>
        </w:rPr>
        <w:t xml:space="preserve"> Абай ауданы Абай қаласының аумағында жайылым айналымдарының ұсынылатын схемалары белгіленген схемасы</w:t>
      </w:r>
    </w:p>
    <w:bookmarkEnd w:id="66"/>
    <w:bookmarkStart w:name="z8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16 – қосымша</w:t>
            </w:r>
          </w:p>
        </w:tc>
      </w:tr>
    </w:tbl>
    <w:bookmarkStart w:name="z91" w:id="68"/>
    <w:p>
      <w:pPr>
        <w:spacing w:after="0"/>
        <w:ind w:left="0"/>
        <w:jc w:val="left"/>
      </w:pPr>
      <w:r>
        <w:rPr>
          <w:rFonts w:ascii="Times New Roman"/>
          <w:b/>
          <w:i w:val="false"/>
          <w:color w:val="000000"/>
        </w:rPr>
        <w:t xml:space="preserve"> Абай ауданы Абай қаласының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68"/>
    <w:bookmarkStart w:name="z92"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17 – қосымша</w:t>
            </w:r>
          </w:p>
        </w:tc>
      </w:tr>
    </w:tbl>
    <w:bookmarkStart w:name="z94" w:id="70"/>
    <w:p>
      <w:pPr>
        <w:spacing w:after="0"/>
        <w:ind w:left="0"/>
        <w:jc w:val="left"/>
      </w:pPr>
      <w:r>
        <w:rPr>
          <w:rFonts w:ascii="Times New Roman"/>
          <w:b/>
          <w:i w:val="false"/>
          <w:color w:val="000000"/>
        </w:rPr>
        <w:t xml:space="preserve"> Абай ауданы Абай қаласының аумағында жайылым пайдаланушыларға жер пайдалануға берілуі мүмкін жайылымдар белгіленген схемасы</w:t>
      </w:r>
    </w:p>
    <w:bookmarkEnd w:id="70"/>
    <w:bookmarkStart w:name="z95"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18 – қосымша</w:t>
            </w:r>
          </w:p>
        </w:tc>
      </w:tr>
    </w:tbl>
    <w:bookmarkStart w:name="z97" w:id="72"/>
    <w:p>
      <w:pPr>
        <w:spacing w:after="0"/>
        <w:ind w:left="0"/>
        <w:jc w:val="left"/>
      </w:pPr>
      <w:r>
        <w:rPr>
          <w:rFonts w:ascii="Times New Roman"/>
          <w:b/>
          <w:i w:val="false"/>
          <w:color w:val="000000"/>
        </w:rPr>
        <w:t xml:space="preserve"> Абай ауданы Абай қаласының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72"/>
    <w:bookmarkStart w:name="z9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19 – қосымша</w:t>
            </w:r>
          </w:p>
        </w:tc>
      </w:tr>
    </w:tbl>
    <w:bookmarkStart w:name="z100" w:id="74"/>
    <w:p>
      <w:pPr>
        <w:spacing w:after="0"/>
        <w:ind w:left="0"/>
        <w:jc w:val="left"/>
      </w:pPr>
      <w:r>
        <w:rPr>
          <w:rFonts w:ascii="Times New Roman"/>
          <w:b/>
          <w:i w:val="false"/>
          <w:color w:val="000000"/>
        </w:rPr>
        <w:t xml:space="preserve"> Абай ауданы Абай қаласының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74"/>
    <w:bookmarkStart w:name="z10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20 – қосымша</w:t>
            </w:r>
          </w:p>
        </w:tc>
      </w:tr>
    </w:tbl>
    <w:bookmarkStart w:name="z103" w:id="76"/>
    <w:p>
      <w:pPr>
        <w:spacing w:after="0"/>
        <w:ind w:left="0"/>
        <w:jc w:val="left"/>
      </w:pPr>
      <w:r>
        <w:rPr>
          <w:rFonts w:ascii="Times New Roman"/>
          <w:b/>
          <w:i w:val="false"/>
          <w:color w:val="000000"/>
        </w:rPr>
        <w:t xml:space="preserve"> Абай ауданы Абай қаласының аумағында ауыл шаруашылығы жануарларының мал басын шалғайдағы жайылымдарда орналастыру схемасы</w:t>
      </w:r>
    </w:p>
    <w:bookmarkEnd w:id="76"/>
    <w:bookmarkStart w:name="z104"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21 – қосымша</w:t>
            </w:r>
          </w:p>
        </w:tc>
      </w:tr>
    </w:tbl>
    <w:bookmarkStart w:name="z106" w:id="78"/>
    <w:p>
      <w:pPr>
        <w:spacing w:after="0"/>
        <w:ind w:left="0"/>
        <w:jc w:val="left"/>
      </w:pPr>
      <w:r>
        <w:rPr>
          <w:rFonts w:ascii="Times New Roman"/>
          <w:b/>
          <w:i w:val="false"/>
          <w:color w:val="000000"/>
        </w:rPr>
        <w:t xml:space="preserve"> Абай ауданы Абай қаласының және ауылдық елді мекендер арасында жайылымдарды жобалық бөлу (қайта бөлу)</w:t>
      </w:r>
    </w:p>
    <w:bookmarkEnd w:id="78"/>
    <w:bookmarkStart w:name="z107"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22 – қосымша</w:t>
            </w:r>
          </w:p>
        </w:tc>
      </w:tr>
    </w:tbl>
    <w:bookmarkStart w:name="z109" w:id="80"/>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Топар кентінің аумағында жайылымдардың орналасу схемасы</w:t>
      </w:r>
    </w:p>
    <w:bookmarkEnd w:id="80"/>
    <w:bookmarkStart w:name="z11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981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23 – қосымша</w:t>
            </w:r>
          </w:p>
        </w:tc>
      </w:tr>
    </w:tbl>
    <w:bookmarkStart w:name="z112" w:id="82"/>
    <w:p>
      <w:pPr>
        <w:spacing w:after="0"/>
        <w:ind w:left="0"/>
        <w:jc w:val="left"/>
      </w:pPr>
      <w:r>
        <w:rPr>
          <w:rFonts w:ascii="Times New Roman"/>
          <w:b/>
          <w:i w:val="false"/>
          <w:color w:val="000000"/>
        </w:rPr>
        <w:t xml:space="preserve"> Абай ауданы Топар кентінің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82"/>
    <w:bookmarkStart w:name="z11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976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76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24 – қосымша</w:t>
            </w:r>
          </w:p>
        </w:tc>
      </w:tr>
    </w:tbl>
    <w:bookmarkStart w:name="z115" w:id="84"/>
    <w:p>
      <w:pPr>
        <w:spacing w:after="0"/>
        <w:ind w:left="0"/>
        <w:jc w:val="left"/>
      </w:pPr>
      <w:r>
        <w:rPr>
          <w:rFonts w:ascii="Times New Roman"/>
          <w:b/>
          <w:i w:val="false"/>
          <w:color w:val="000000"/>
        </w:rPr>
        <w:t xml:space="preserve"> Абай ауданы Топар кентінің аумағында жайылым айналымдарының ұсынылатын схемалары белгіленген схемасы</w:t>
      </w:r>
    </w:p>
    <w:bookmarkEnd w:id="84"/>
    <w:bookmarkStart w:name="z116"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25 – қосымша</w:t>
            </w:r>
          </w:p>
        </w:tc>
      </w:tr>
    </w:tbl>
    <w:bookmarkStart w:name="z118" w:id="86"/>
    <w:p>
      <w:pPr>
        <w:spacing w:after="0"/>
        <w:ind w:left="0"/>
        <w:jc w:val="left"/>
      </w:pPr>
      <w:r>
        <w:rPr>
          <w:rFonts w:ascii="Times New Roman"/>
          <w:b/>
          <w:i w:val="false"/>
          <w:color w:val="000000"/>
        </w:rPr>
        <w:t xml:space="preserve"> Абай ауданы Топар кентінің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86"/>
    <w:bookmarkStart w:name="z119"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26 – қосымша</w:t>
            </w:r>
          </w:p>
        </w:tc>
      </w:tr>
    </w:tbl>
    <w:bookmarkStart w:name="z121" w:id="88"/>
    <w:p>
      <w:pPr>
        <w:spacing w:after="0"/>
        <w:ind w:left="0"/>
        <w:jc w:val="left"/>
      </w:pPr>
      <w:r>
        <w:rPr>
          <w:rFonts w:ascii="Times New Roman"/>
          <w:b/>
          <w:i w:val="false"/>
          <w:color w:val="000000"/>
        </w:rPr>
        <w:t xml:space="preserve"> Абай ауданы Топар кентінің аумағында жайылым пайдаланушыларға жер пайдалануға берілуі мүмкін жайылымдар белгіленген схемасы</w:t>
      </w:r>
    </w:p>
    <w:bookmarkEnd w:id="88"/>
    <w:bookmarkStart w:name="z122"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995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995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27 – қосымша</w:t>
            </w:r>
          </w:p>
        </w:tc>
      </w:tr>
    </w:tbl>
    <w:bookmarkStart w:name="z124" w:id="90"/>
    <w:p>
      <w:pPr>
        <w:spacing w:after="0"/>
        <w:ind w:left="0"/>
        <w:jc w:val="left"/>
      </w:pPr>
      <w:r>
        <w:rPr>
          <w:rFonts w:ascii="Times New Roman"/>
          <w:b/>
          <w:i w:val="false"/>
          <w:color w:val="000000"/>
        </w:rPr>
        <w:t xml:space="preserve"> Абай ауданы Топар кентінің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90"/>
    <w:bookmarkStart w:name="z125"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28 – қосымша</w:t>
            </w:r>
          </w:p>
        </w:tc>
      </w:tr>
    </w:tbl>
    <w:bookmarkStart w:name="z127" w:id="92"/>
    <w:p>
      <w:pPr>
        <w:spacing w:after="0"/>
        <w:ind w:left="0"/>
        <w:jc w:val="left"/>
      </w:pPr>
      <w:r>
        <w:rPr>
          <w:rFonts w:ascii="Times New Roman"/>
          <w:b/>
          <w:i w:val="false"/>
          <w:color w:val="000000"/>
        </w:rPr>
        <w:t xml:space="preserve"> Абай ауданы Топар кентінің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92"/>
    <w:bookmarkStart w:name="z128"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29 – қосымша</w:t>
            </w:r>
          </w:p>
        </w:tc>
      </w:tr>
    </w:tbl>
    <w:bookmarkStart w:name="z130" w:id="94"/>
    <w:p>
      <w:pPr>
        <w:spacing w:after="0"/>
        <w:ind w:left="0"/>
        <w:jc w:val="left"/>
      </w:pPr>
      <w:r>
        <w:rPr>
          <w:rFonts w:ascii="Times New Roman"/>
          <w:b/>
          <w:i w:val="false"/>
          <w:color w:val="000000"/>
        </w:rPr>
        <w:t xml:space="preserve"> Абай ауданы Топар кентінің аумағында ауыл шаруашылығы жануарларының мал басын шалғайдағы жайылымдарда орналастыру схемасы</w:t>
      </w:r>
    </w:p>
    <w:bookmarkEnd w:id="94"/>
    <w:bookmarkStart w:name="z13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30 – қосымша</w:t>
            </w:r>
          </w:p>
        </w:tc>
      </w:tr>
    </w:tbl>
    <w:bookmarkStart w:name="z133" w:id="96"/>
    <w:p>
      <w:pPr>
        <w:spacing w:after="0"/>
        <w:ind w:left="0"/>
        <w:jc w:val="left"/>
      </w:pPr>
      <w:r>
        <w:rPr>
          <w:rFonts w:ascii="Times New Roman"/>
          <w:b/>
          <w:i w:val="false"/>
          <w:color w:val="000000"/>
        </w:rPr>
        <w:t xml:space="preserve"> Абай ауданы Топар кентінің және ауылдық елді мекендер арасында жайылымдарды жобалық бөлу (қайта бөлу)</w:t>
      </w:r>
    </w:p>
    <w:bookmarkEnd w:id="96"/>
    <w:bookmarkStart w:name="z13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31 – қосымша</w:t>
            </w:r>
          </w:p>
        </w:tc>
      </w:tr>
    </w:tbl>
    <w:bookmarkStart w:name="z136" w:id="98"/>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Южный кентінің аумағында жайылымдардың орналасу схемасы</w:t>
      </w:r>
    </w:p>
    <w:bookmarkEnd w:id="98"/>
    <w:bookmarkStart w:name="z137"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32 – қосымша</w:t>
            </w:r>
          </w:p>
        </w:tc>
      </w:tr>
    </w:tbl>
    <w:bookmarkStart w:name="z139" w:id="100"/>
    <w:p>
      <w:pPr>
        <w:spacing w:after="0"/>
        <w:ind w:left="0"/>
        <w:jc w:val="left"/>
      </w:pPr>
      <w:r>
        <w:rPr>
          <w:rFonts w:ascii="Times New Roman"/>
          <w:b/>
          <w:i w:val="false"/>
          <w:color w:val="000000"/>
        </w:rPr>
        <w:t xml:space="preserve"> Абай ауданы Южный кентінің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00"/>
    <w:bookmarkStart w:name="z140"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924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24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33 – қосымша</w:t>
            </w:r>
          </w:p>
        </w:tc>
      </w:tr>
    </w:tbl>
    <w:bookmarkStart w:name="z142" w:id="102"/>
    <w:p>
      <w:pPr>
        <w:spacing w:after="0"/>
        <w:ind w:left="0"/>
        <w:jc w:val="left"/>
      </w:pPr>
      <w:r>
        <w:rPr>
          <w:rFonts w:ascii="Times New Roman"/>
          <w:b/>
          <w:i w:val="false"/>
          <w:color w:val="000000"/>
        </w:rPr>
        <w:t xml:space="preserve"> Абай ауданы Южный кентінің аумағында жайылым айналымдарының ұсынылатын схемалары белгіленген схемасы</w:t>
      </w:r>
    </w:p>
    <w:bookmarkEnd w:id="102"/>
    <w:bookmarkStart w:name="z143"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34 – қосымша</w:t>
            </w:r>
          </w:p>
        </w:tc>
      </w:tr>
    </w:tbl>
    <w:bookmarkStart w:name="z145" w:id="104"/>
    <w:p>
      <w:pPr>
        <w:spacing w:after="0"/>
        <w:ind w:left="0"/>
        <w:jc w:val="left"/>
      </w:pPr>
      <w:r>
        <w:rPr>
          <w:rFonts w:ascii="Times New Roman"/>
          <w:b/>
          <w:i w:val="false"/>
          <w:color w:val="000000"/>
        </w:rPr>
        <w:t xml:space="preserve"> Абай ауданы Южный кентінің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104"/>
    <w:bookmarkStart w:name="z146"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35 – қосымша</w:t>
            </w:r>
          </w:p>
        </w:tc>
      </w:tr>
    </w:tbl>
    <w:bookmarkStart w:name="z148" w:id="106"/>
    <w:p>
      <w:pPr>
        <w:spacing w:after="0"/>
        <w:ind w:left="0"/>
        <w:jc w:val="left"/>
      </w:pPr>
      <w:r>
        <w:rPr>
          <w:rFonts w:ascii="Times New Roman"/>
          <w:b/>
          <w:i w:val="false"/>
          <w:color w:val="000000"/>
        </w:rPr>
        <w:t xml:space="preserve"> Абай ауданы Южный кентінің аумағында жайылым пайдаланушыларға жер пайдалануға берілуі мүмкін жайылымдар белгіленген схемасы</w:t>
      </w:r>
    </w:p>
    <w:bookmarkEnd w:id="106"/>
    <w:bookmarkStart w:name="z149"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928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28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36 – қосымша</w:t>
            </w:r>
          </w:p>
        </w:tc>
      </w:tr>
    </w:tbl>
    <w:bookmarkStart w:name="z151" w:id="108"/>
    <w:p>
      <w:pPr>
        <w:spacing w:after="0"/>
        <w:ind w:left="0"/>
        <w:jc w:val="left"/>
      </w:pPr>
      <w:r>
        <w:rPr>
          <w:rFonts w:ascii="Times New Roman"/>
          <w:b/>
          <w:i w:val="false"/>
          <w:color w:val="000000"/>
        </w:rPr>
        <w:t xml:space="preserve"> Абай ауданы Южный кентінің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108"/>
    <w:bookmarkStart w:name="z152"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37 – қосымша</w:t>
            </w:r>
          </w:p>
        </w:tc>
      </w:tr>
    </w:tbl>
    <w:bookmarkStart w:name="z154" w:id="110"/>
    <w:p>
      <w:pPr>
        <w:spacing w:after="0"/>
        <w:ind w:left="0"/>
        <w:jc w:val="left"/>
      </w:pPr>
      <w:r>
        <w:rPr>
          <w:rFonts w:ascii="Times New Roman"/>
          <w:b/>
          <w:i w:val="false"/>
          <w:color w:val="000000"/>
        </w:rPr>
        <w:t xml:space="preserve"> Абай ауданы Южный кентінің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10"/>
    <w:bookmarkStart w:name="z155"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38 – қосымша</w:t>
            </w:r>
          </w:p>
        </w:tc>
      </w:tr>
    </w:tbl>
    <w:bookmarkStart w:name="z157" w:id="112"/>
    <w:p>
      <w:pPr>
        <w:spacing w:after="0"/>
        <w:ind w:left="0"/>
        <w:jc w:val="left"/>
      </w:pPr>
      <w:r>
        <w:rPr>
          <w:rFonts w:ascii="Times New Roman"/>
          <w:b/>
          <w:i w:val="false"/>
          <w:color w:val="000000"/>
        </w:rPr>
        <w:t xml:space="preserve"> Абай ауданы Южный кентінің аумағында ауыл шаруашылығы жануарларының мал басын шалғайдағы жайылымдарда орналастыру схемасы</w:t>
      </w:r>
    </w:p>
    <w:bookmarkEnd w:id="112"/>
    <w:bookmarkStart w:name="z158"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39 – қосымша</w:t>
            </w:r>
          </w:p>
        </w:tc>
      </w:tr>
    </w:tbl>
    <w:bookmarkStart w:name="z160" w:id="114"/>
    <w:p>
      <w:pPr>
        <w:spacing w:after="0"/>
        <w:ind w:left="0"/>
        <w:jc w:val="left"/>
      </w:pPr>
      <w:r>
        <w:rPr>
          <w:rFonts w:ascii="Times New Roman"/>
          <w:b/>
          <w:i w:val="false"/>
          <w:color w:val="000000"/>
        </w:rPr>
        <w:t xml:space="preserve"> Абай ауданы Южный кентінің және ауылдық елді мекендер арасында жайылымдарды жобалық бөлу (қайта бөлу)</w:t>
      </w:r>
    </w:p>
    <w:bookmarkEnd w:id="114"/>
    <w:bookmarkStart w:name="z161"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922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922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40 – қосымша</w:t>
            </w:r>
          </w:p>
        </w:tc>
      </w:tr>
    </w:tbl>
    <w:bookmarkStart w:name="z163" w:id="116"/>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Қарабас кентінің аумағында жайылымдардың орналасу схемасы</w:t>
      </w:r>
    </w:p>
    <w:bookmarkEnd w:id="116"/>
    <w:bookmarkStart w:name="z164"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41 – қосымша</w:t>
            </w:r>
          </w:p>
        </w:tc>
      </w:tr>
    </w:tbl>
    <w:bookmarkStart w:name="z166" w:id="118"/>
    <w:p>
      <w:pPr>
        <w:spacing w:after="0"/>
        <w:ind w:left="0"/>
        <w:jc w:val="left"/>
      </w:pPr>
      <w:r>
        <w:rPr>
          <w:rFonts w:ascii="Times New Roman"/>
          <w:b/>
          <w:i w:val="false"/>
          <w:color w:val="000000"/>
        </w:rPr>
        <w:t xml:space="preserve"> Абай ауданы Қарабас кентінің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18"/>
    <w:bookmarkStart w:name="z167"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68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42 – қосымша</w:t>
            </w:r>
          </w:p>
        </w:tc>
      </w:tr>
    </w:tbl>
    <w:bookmarkStart w:name="z169" w:id="120"/>
    <w:p>
      <w:pPr>
        <w:spacing w:after="0"/>
        <w:ind w:left="0"/>
        <w:jc w:val="left"/>
      </w:pPr>
      <w:r>
        <w:rPr>
          <w:rFonts w:ascii="Times New Roman"/>
          <w:b/>
          <w:i w:val="false"/>
          <w:color w:val="000000"/>
        </w:rPr>
        <w:t xml:space="preserve"> Абай ауданы Қарабас кентінің аумағында жайылым айналымдарының ұсынылатын схемалары белгіленген схемасы</w:t>
      </w:r>
    </w:p>
    <w:bookmarkEnd w:id="120"/>
    <w:bookmarkStart w:name="z170"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43 – қосымша</w:t>
            </w:r>
          </w:p>
        </w:tc>
      </w:tr>
    </w:tbl>
    <w:bookmarkStart w:name="z172" w:id="122"/>
    <w:p>
      <w:pPr>
        <w:spacing w:after="0"/>
        <w:ind w:left="0"/>
        <w:jc w:val="left"/>
      </w:pPr>
      <w:r>
        <w:rPr>
          <w:rFonts w:ascii="Times New Roman"/>
          <w:b/>
          <w:i w:val="false"/>
          <w:color w:val="000000"/>
        </w:rPr>
        <w:t xml:space="preserve"> Абай ауданы Қарабас кентінің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122"/>
    <w:bookmarkStart w:name="z173"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819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19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44 – қосымша</w:t>
            </w:r>
          </w:p>
        </w:tc>
      </w:tr>
    </w:tbl>
    <w:bookmarkStart w:name="z175" w:id="124"/>
    <w:p>
      <w:pPr>
        <w:spacing w:after="0"/>
        <w:ind w:left="0"/>
        <w:jc w:val="left"/>
      </w:pPr>
      <w:r>
        <w:rPr>
          <w:rFonts w:ascii="Times New Roman"/>
          <w:b/>
          <w:i w:val="false"/>
          <w:color w:val="000000"/>
        </w:rPr>
        <w:t xml:space="preserve"> Абай ауданы Қарабас кентінің аумағында жайылым пайдаланушыларға жер пайдалануға берілуі мүмкін жайылымдар белгіленген схемасы</w:t>
      </w:r>
    </w:p>
    <w:bookmarkEnd w:id="124"/>
    <w:bookmarkStart w:name="z176"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45 – қосымша</w:t>
            </w:r>
          </w:p>
        </w:tc>
      </w:tr>
    </w:tbl>
    <w:bookmarkStart w:name="z178" w:id="126"/>
    <w:p>
      <w:pPr>
        <w:spacing w:after="0"/>
        <w:ind w:left="0"/>
        <w:jc w:val="left"/>
      </w:pPr>
      <w:r>
        <w:rPr>
          <w:rFonts w:ascii="Times New Roman"/>
          <w:b/>
          <w:i w:val="false"/>
          <w:color w:val="000000"/>
        </w:rPr>
        <w:t xml:space="preserve"> Абай ауданы Қарабас кентінің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126"/>
    <w:bookmarkStart w:name="z179"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46 – қосымша</w:t>
            </w:r>
          </w:p>
        </w:tc>
      </w:tr>
    </w:tbl>
    <w:bookmarkStart w:name="z181" w:id="128"/>
    <w:p>
      <w:pPr>
        <w:spacing w:after="0"/>
        <w:ind w:left="0"/>
        <w:jc w:val="left"/>
      </w:pPr>
      <w:r>
        <w:rPr>
          <w:rFonts w:ascii="Times New Roman"/>
          <w:b/>
          <w:i w:val="false"/>
          <w:color w:val="000000"/>
        </w:rPr>
        <w:t xml:space="preserve"> Абай ауданы Қарабас кентінің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28"/>
    <w:bookmarkStart w:name="z18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47 – қосымша</w:t>
            </w:r>
          </w:p>
        </w:tc>
      </w:tr>
    </w:tbl>
    <w:bookmarkStart w:name="z184" w:id="130"/>
    <w:p>
      <w:pPr>
        <w:spacing w:after="0"/>
        <w:ind w:left="0"/>
        <w:jc w:val="left"/>
      </w:pPr>
      <w:r>
        <w:rPr>
          <w:rFonts w:ascii="Times New Roman"/>
          <w:b/>
          <w:i w:val="false"/>
          <w:color w:val="000000"/>
        </w:rPr>
        <w:t xml:space="preserve"> Абай ауданы Қарабас кентінің аумағында ауыл шаруашылығы жануарларының мал басын шалғайдағы жайылымдарда орналастыру схемасы</w:t>
      </w:r>
    </w:p>
    <w:bookmarkEnd w:id="130"/>
    <w:bookmarkStart w:name="z185"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48 – қосымша</w:t>
            </w:r>
          </w:p>
        </w:tc>
      </w:tr>
    </w:tbl>
    <w:bookmarkStart w:name="z187" w:id="132"/>
    <w:p>
      <w:pPr>
        <w:spacing w:after="0"/>
        <w:ind w:left="0"/>
        <w:jc w:val="left"/>
      </w:pPr>
      <w:r>
        <w:rPr>
          <w:rFonts w:ascii="Times New Roman"/>
          <w:b/>
          <w:i w:val="false"/>
          <w:color w:val="000000"/>
        </w:rPr>
        <w:t xml:space="preserve"> Абай ауданы Қарабас кентінің және ауылдық елді мекендер арасында жайылымдарды жобалық бөлу (қайта бөлу)</w:t>
      </w:r>
    </w:p>
    <w:bookmarkEnd w:id="132"/>
    <w:bookmarkStart w:name="z188"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49 – қосымша</w:t>
            </w:r>
          </w:p>
        </w:tc>
      </w:tr>
    </w:tbl>
    <w:bookmarkStart w:name="z190" w:id="134"/>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Ақбастау ауылдық округінің аумағында жайылымдардың орналасу схемасы</w:t>
      </w:r>
    </w:p>
    <w:bookmarkEnd w:id="134"/>
    <w:bookmarkStart w:name="z191"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50 – қосымша</w:t>
            </w:r>
          </w:p>
        </w:tc>
      </w:tr>
    </w:tbl>
    <w:bookmarkStart w:name="z193" w:id="136"/>
    <w:p>
      <w:pPr>
        <w:spacing w:after="0"/>
        <w:ind w:left="0"/>
        <w:jc w:val="left"/>
      </w:pPr>
      <w:r>
        <w:rPr>
          <w:rFonts w:ascii="Times New Roman"/>
          <w:b/>
          <w:i w:val="false"/>
          <w:color w:val="000000"/>
        </w:rPr>
        <w:t xml:space="preserve"> Абай ауданы Ақбастау ауылдық округінің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36"/>
    <w:bookmarkStart w:name="z194"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51 – қосымша</w:t>
            </w:r>
          </w:p>
        </w:tc>
      </w:tr>
    </w:tbl>
    <w:bookmarkStart w:name="z196" w:id="138"/>
    <w:p>
      <w:pPr>
        <w:spacing w:after="0"/>
        <w:ind w:left="0"/>
        <w:jc w:val="left"/>
      </w:pPr>
      <w:r>
        <w:rPr>
          <w:rFonts w:ascii="Times New Roman"/>
          <w:b/>
          <w:i w:val="false"/>
          <w:color w:val="000000"/>
        </w:rPr>
        <w:t xml:space="preserve"> Абай ауданы Ақбастау ауылдық округінің аумағында жайылым айналымының ұсынылатын схемаларын белгілейтін схемасы</w:t>
      </w:r>
    </w:p>
    <w:bookmarkEnd w:id="138"/>
    <w:bookmarkStart w:name="z197"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857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57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52 – қосымша</w:t>
            </w:r>
          </w:p>
        </w:tc>
      </w:tr>
    </w:tbl>
    <w:bookmarkStart w:name="z199" w:id="140"/>
    <w:p>
      <w:pPr>
        <w:spacing w:after="0"/>
        <w:ind w:left="0"/>
        <w:jc w:val="left"/>
      </w:pPr>
      <w:r>
        <w:rPr>
          <w:rFonts w:ascii="Times New Roman"/>
          <w:b/>
          <w:i w:val="false"/>
          <w:color w:val="000000"/>
        </w:rPr>
        <w:t xml:space="preserve"> Абай ауданы Ақбастау ауылдық округінің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140"/>
    <w:bookmarkStart w:name="z200"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53 – қосымша</w:t>
            </w:r>
          </w:p>
        </w:tc>
      </w:tr>
    </w:tbl>
    <w:bookmarkStart w:name="z202" w:id="142"/>
    <w:p>
      <w:pPr>
        <w:spacing w:after="0"/>
        <w:ind w:left="0"/>
        <w:jc w:val="left"/>
      </w:pPr>
      <w:r>
        <w:rPr>
          <w:rFonts w:ascii="Times New Roman"/>
          <w:b/>
          <w:i w:val="false"/>
          <w:color w:val="000000"/>
        </w:rPr>
        <w:t xml:space="preserve"> Абай ауданы Ақбастау ауылдық округінің аумағында жайылым пайдаланушыларға жер пайдалануға берілуі мүмкін жайылымдар белгіленген</w:t>
      </w:r>
    </w:p>
    <w:bookmarkEnd w:id="142"/>
    <w:bookmarkStart w:name="z203"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54 – қосымша</w:t>
            </w:r>
          </w:p>
        </w:tc>
      </w:tr>
    </w:tbl>
    <w:bookmarkStart w:name="z205" w:id="144"/>
    <w:p>
      <w:pPr>
        <w:spacing w:after="0"/>
        <w:ind w:left="0"/>
        <w:jc w:val="left"/>
      </w:pPr>
      <w:r>
        <w:rPr>
          <w:rFonts w:ascii="Times New Roman"/>
          <w:b/>
          <w:i w:val="false"/>
          <w:color w:val="000000"/>
        </w:rPr>
        <w:t xml:space="preserve"> Абай ауданы Ақбастау ауылдық округінің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144"/>
    <w:bookmarkStart w:name="z206"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55 – қосымша</w:t>
            </w:r>
          </w:p>
        </w:tc>
      </w:tr>
    </w:tbl>
    <w:bookmarkStart w:name="z208" w:id="146"/>
    <w:p>
      <w:pPr>
        <w:spacing w:after="0"/>
        <w:ind w:left="0"/>
        <w:jc w:val="left"/>
      </w:pPr>
      <w:r>
        <w:rPr>
          <w:rFonts w:ascii="Times New Roman"/>
          <w:b/>
          <w:i w:val="false"/>
          <w:color w:val="000000"/>
        </w:rPr>
        <w:t xml:space="preserve"> Абай ауданы Ақбастау ауылдық округінің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46"/>
    <w:bookmarkStart w:name="z209"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56 – қосымша</w:t>
            </w:r>
          </w:p>
        </w:tc>
      </w:tr>
    </w:tbl>
    <w:bookmarkStart w:name="z211" w:id="148"/>
    <w:p>
      <w:pPr>
        <w:spacing w:after="0"/>
        <w:ind w:left="0"/>
        <w:jc w:val="left"/>
      </w:pPr>
      <w:r>
        <w:rPr>
          <w:rFonts w:ascii="Times New Roman"/>
          <w:b/>
          <w:i w:val="false"/>
          <w:color w:val="000000"/>
        </w:rPr>
        <w:t xml:space="preserve"> Абай ауданы Ақбастау ауылдық округінің аумағында ауыл шаруашылығы жануарларының мал басын шалғайдағы жайылымдарда орналастыру схемасы</w:t>
      </w:r>
    </w:p>
    <w:bookmarkEnd w:id="148"/>
    <w:bookmarkStart w:name="z212"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57 – қосымша</w:t>
            </w:r>
          </w:p>
        </w:tc>
      </w:tr>
    </w:tbl>
    <w:bookmarkStart w:name="z214" w:id="150"/>
    <w:p>
      <w:pPr>
        <w:spacing w:after="0"/>
        <w:ind w:left="0"/>
        <w:jc w:val="left"/>
      </w:pPr>
      <w:r>
        <w:rPr>
          <w:rFonts w:ascii="Times New Roman"/>
          <w:b/>
          <w:i w:val="false"/>
          <w:color w:val="000000"/>
        </w:rPr>
        <w:t xml:space="preserve"> Абай ауданы Ақбастау ауылдық округіне кіретін ауылдық елді мекендер арасында жайылымдарды жобалық бөлу (қайта бөлу)</w:t>
      </w:r>
    </w:p>
    <w:bookmarkEnd w:id="150"/>
    <w:bookmarkStart w:name="z215"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802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02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58 – қосымша</w:t>
            </w:r>
          </w:p>
        </w:tc>
      </w:tr>
    </w:tbl>
    <w:bookmarkStart w:name="z217" w:id="152"/>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Дзержинский ауылдық округінің аумағында жайылымдардың орналасу схемасы</w:t>
      </w:r>
    </w:p>
    <w:bookmarkEnd w:id="152"/>
    <w:bookmarkStart w:name="z218"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918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918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59 – қосымша</w:t>
            </w:r>
          </w:p>
        </w:tc>
      </w:tr>
    </w:tbl>
    <w:bookmarkStart w:name="z220" w:id="154"/>
    <w:p>
      <w:pPr>
        <w:spacing w:after="0"/>
        <w:ind w:left="0"/>
        <w:jc w:val="left"/>
      </w:pPr>
      <w:r>
        <w:rPr>
          <w:rFonts w:ascii="Times New Roman"/>
          <w:b/>
          <w:i w:val="false"/>
          <w:color w:val="000000"/>
        </w:rPr>
        <w:t xml:space="preserve"> Абай ауданы Дзержинский ауылдық округінің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54"/>
    <w:bookmarkStart w:name="z221"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60 – қосымша</w:t>
            </w:r>
          </w:p>
        </w:tc>
      </w:tr>
    </w:tbl>
    <w:bookmarkStart w:name="z223" w:id="156"/>
    <w:p>
      <w:pPr>
        <w:spacing w:after="0"/>
        <w:ind w:left="0"/>
        <w:jc w:val="left"/>
      </w:pPr>
      <w:r>
        <w:rPr>
          <w:rFonts w:ascii="Times New Roman"/>
          <w:b/>
          <w:i w:val="false"/>
          <w:color w:val="000000"/>
        </w:rPr>
        <w:t xml:space="preserve"> Абай ауданы Дзержинский ауылдық округінің аумағында жайылым айналымының ұсынылатын схемаларын белгілейтін схемасы</w:t>
      </w:r>
    </w:p>
    <w:bookmarkEnd w:id="156"/>
    <w:bookmarkStart w:name="z224"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61 – қосымша</w:t>
            </w:r>
          </w:p>
        </w:tc>
      </w:tr>
    </w:tbl>
    <w:bookmarkStart w:name="z226" w:id="158"/>
    <w:p>
      <w:pPr>
        <w:spacing w:after="0"/>
        <w:ind w:left="0"/>
        <w:jc w:val="left"/>
      </w:pPr>
      <w:r>
        <w:rPr>
          <w:rFonts w:ascii="Times New Roman"/>
          <w:b/>
          <w:i w:val="false"/>
          <w:color w:val="000000"/>
        </w:rPr>
        <w:t xml:space="preserve"> Абай ауданы Дзержинский ауылдық округінің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158"/>
    <w:bookmarkStart w:name="z227"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62 – қосымша</w:t>
            </w:r>
          </w:p>
        </w:tc>
      </w:tr>
    </w:tbl>
    <w:bookmarkStart w:name="z229" w:id="160"/>
    <w:p>
      <w:pPr>
        <w:spacing w:after="0"/>
        <w:ind w:left="0"/>
        <w:jc w:val="left"/>
      </w:pPr>
      <w:r>
        <w:rPr>
          <w:rFonts w:ascii="Times New Roman"/>
          <w:b/>
          <w:i w:val="false"/>
          <w:color w:val="000000"/>
        </w:rPr>
        <w:t xml:space="preserve"> Абай ауданы Дзержинский ауылдық округінің аумағында жайылым пайдаланушыларға жер пайдалануға берілуі мүмкін жайылымдар белгіленген схемасы</w:t>
      </w:r>
    </w:p>
    <w:bookmarkEnd w:id="160"/>
    <w:bookmarkStart w:name="z230"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63 – қосымша</w:t>
            </w:r>
          </w:p>
        </w:tc>
      </w:tr>
    </w:tbl>
    <w:bookmarkStart w:name="z232" w:id="162"/>
    <w:p>
      <w:pPr>
        <w:spacing w:after="0"/>
        <w:ind w:left="0"/>
        <w:jc w:val="left"/>
      </w:pPr>
      <w:r>
        <w:rPr>
          <w:rFonts w:ascii="Times New Roman"/>
          <w:b/>
          <w:i w:val="false"/>
          <w:color w:val="000000"/>
        </w:rPr>
        <w:t xml:space="preserve"> Абай ауданы Дзержинский ауылдық округінің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162"/>
    <w:bookmarkStart w:name="z233"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64 – қосымша</w:t>
            </w:r>
          </w:p>
        </w:tc>
      </w:tr>
    </w:tbl>
    <w:bookmarkStart w:name="z235" w:id="164"/>
    <w:p>
      <w:pPr>
        <w:spacing w:after="0"/>
        <w:ind w:left="0"/>
        <w:jc w:val="left"/>
      </w:pPr>
      <w:r>
        <w:rPr>
          <w:rFonts w:ascii="Times New Roman"/>
          <w:b/>
          <w:i w:val="false"/>
          <w:color w:val="000000"/>
        </w:rPr>
        <w:t xml:space="preserve"> Абай ауданы Дзержинский ауылдық округінің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64"/>
    <w:bookmarkStart w:name="z236"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65 – қосымша</w:t>
            </w:r>
          </w:p>
        </w:tc>
      </w:tr>
    </w:tbl>
    <w:bookmarkStart w:name="z238" w:id="166"/>
    <w:p>
      <w:pPr>
        <w:spacing w:after="0"/>
        <w:ind w:left="0"/>
        <w:jc w:val="left"/>
      </w:pPr>
      <w:r>
        <w:rPr>
          <w:rFonts w:ascii="Times New Roman"/>
          <w:b/>
          <w:i w:val="false"/>
          <w:color w:val="000000"/>
        </w:rPr>
        <w:t xml:space="preserve"> Абай ауданы Дзержинский ауылдық округінің аумағында ауыл шаруашылығы жануарларының мал басын шалғайдағы жайылымдарда орналастыру схемасы</w:t>
      </w:r>
    </w:p>
    <w:bookmarkEnd w:id="166"/>
    <w:bookmarkStart w:name="z239"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66 – қосымша</w:t>
            </w:r>
          </w:p>
        </w:tc>
      </w:tr>
    </w:tbl>
    <w:bookmarkStart w:name="z241" w:id="168"/>
    <w:p>
      <w:pPr>
        <w:spacing w:after="0"/>
        <w:ind w:left="0"/>
        <w:jc w:val="left"/>
      </w:pPr>
      <w:r>
        <w:rPr>
          <w:rFonts w:ascii="Times New Roman"/>
          <w:b/>
          <w:i w:val="false"/>
          <w:color w:val="000000"/>
        </w:rPr>
        <w:t xml:space="preserve"> Абай ауданы Дзержинский ​​ауылдық округіне кіретін ауылдық елді мекендер арасында жайылымдарды жобалық бөлу (қайта бөлу)</w:t>
      </w:r>
    </w:p>
    <w:bookmarkEnd w:id="168"/>
    <w:bookmarkStart w:name="z242"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881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81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67 – қосымша</w:t>
            </w:r>
          </w:p>
        </w:tc>
      </w:tr>
    </w:tbl>
    <w:bookmarkStart w:name="z244" w:id="170"/>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Дубов ауылдық округінің аумағында жайылымдардың орналасу схемасы</w:t>
      </w:r>
    </w:p>
    <w:bookmarkEnd w:id="170"/>
    <w:bookmarkStart w:name="z245"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68 – қосымша</w:t>
            </w:r>
          </w:p>
        </w:tc>
      </w:tr>
    </w:tbl>
    <w:bookmarkStart w:name="z247" w:id="172"/>
    <w:p>
      <w:pPr>
        <w:spacing w:after="0"/>
        <w:ind w:left="0"/>
        <w:jc w:val="left"/>
      </w:pPr>
      <w:r>
        <w:rPr>
          <w:rFonts w:ascii="Times New Roman"/>
          <w:b/>
          <w:i w:val="false"/>
          <w:color w:val="000000"/>
        </w:rPr>
        <w:t xml:space="preserve"> Абай ауданы Дубов ауылдық округінің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72"/>
    <w:bookmarkStart w:name="z248"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69 – қосымша</w:t>
            </w:r>
          </w:p>
        </w:tc>
      </w:tr>
    </w:tbl>
    <w:bookmarkStart w:name="z250" w:id="174"/>
    <w:p>
      <w:pPr>
        <w:spacing w:after="0"/>
        <w:ind w:left="0"/>
        <w:jc w:val="left"/>
      </w:pPr>
      <w:r>
        <w:rPr>
          <w:rFonts w:ascii="Times New Roman"/>
          <w:b/>
          <w:i w:val="false"/>
          <w:color w:val="000000"/>
        </w:rPr>
        <w:t xml:space="preserve"> Абай ауданы Дубов ауылдық округінің аумағында жайылым айналымдарының ұсынылатын схемалары белгіленген схемасы</w:t>
      </w:r>
    </w:p>
    <w:bookmarkEnd w:id="174"/>
    <w:bookmarkStart w:name="z251"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70 – қосымша</w:t>
            </w:r>
          </w:p>
        </w:tc>
      </w:tr>
    </w:tbl>
    <w:bookmarkStart w:name="z253" w:id="176"/>
    <w:p>
      <w:pPr>
        <w:spacing w:after="0"/>
        <w:ind w:left="0"/>
        <w:jc w:val="left"/>
      </w:pPr>
      <w:r>
        <w:rPr>
          <w:rFonts w:ascii="Times New Roman"/>
          <w:b/>
          <w:i w:val="false"/>
          <w:color w:val="000000"/>
        </w:rPr>
        <w:t xml:space="preserve"> Абай ауданы Дубов ауылдық округінің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176"/>
    <w:bookmarkStart w:name="z254"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71 – қосымша</w:t>
            </w:r>
          </w:p>
        </w:tc>
      </w:tr>
    </w:tbl>
    <w:bookmarkStart w:name="z256" w:id="178"/>
    <w:p>
      <w:pPr>
        <w:spacing w:after="0"/>
        <w:ind w:left="0"/>
        <w:jc w:val="left"/>
      </w:pPr>
      <w:r>
        <w:rPr>
          <w:rFonts w:ascii="Times New Roman"/>
          <w:b/>
          <w:i w:val="false"/>
          <w:color w:val="000000"/>
        </w:rPr>
        <w:t xml:space="preserve"> Абай ауданы Дубов ауылдық округінің аумағында жайылым пайдаланушыларға жер пайдалануға берілуі мүмкін жайылымдар белгіленген схемасы</w:t>
      </w:r>
    </w:p>
    <w:bookmarkEnd w:id="178"/>
    <w:bookmarkStart w:name="z257"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72 – қосымша</w:t>
            </w:r>
          </w:p>
        </w:tc>
      </w:tr>
    </w:tbl>
    <w:bookmarkStart w:name="z259" w:id="180"/>
    <w:p>
      <w:pPr>
        <w:spacing w:after="0"/>
        <w:ind w:left="0"/>
        <w:jc w:val="left"/>
      </w:pPr>
      <w:r>
        <w:rPr>
          <w:rFonts w:ascii="Times New Roman"/>
          <w:b/>
          <w:i w:val="false"/>
          <w:color w:val="000000"/>
        </w:rPr>
        <w:t xml:space="preserve"> Абай ауданы Дубов ауылдық округінің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180"/>
    <w:bookmarkStart w:name="z260"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73 – қосымша</w:t>
            </w:r>
          </w:p>
        </w:tc>
      </w:tr>
    </w:tbl>
    <w:bookmarkStart w:name="z262" w:id="182"/>
    <w:p>
      <w:pPr>
        <w:spacing w:after="0"/>
        <w:ind w:left="0"/>
        <w:jc w:val="left"/>
      </w:pPr>
      <w:r>
        <w:rPr>
          <w:rFonts w:ascii="Times New Roman"/>
          <w:b/>
          <w:i w:val="false"/>
          <w:color w:val="000000"/>
        </w:rPr>
        <w:t xml:space="preserve"> Абай ауданы Дубов ауылдық округінің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182"/>
    <w:bookmarkStart w:name="z263"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74 – қосымша</w:t>
            </w:r>
          </w:p>
        </w:tc>
      </w:tr>
    </w:tbl>
    <w:bookmarkStart w:name="z265" w:id="184"/>
    <w:p>
      <w:pPr>
        <w:spacing w:after="0"/>
        <w:ind w:left="0"/>
        <w:jc w:val="left"/>
      </w:pPr>
      <w:r>
        <w:rPr>
          <w:rFonts w:ascii="Times New Roman"/>
          <w:b/>
          <w:i w:val="false"/>
          <w:color w:val="000000"/>
        </w:rPr>
        <w:t xml:space="preserve"> Абай ауданы Дубов ауылдық округінің аумағында ауыл шаруашылығы жануарларының мал басын шалғайдағы жайылымдарда орналастыру схемасы</w:t>
      </w:r>
    </w:p>
    <w:bookmarkEnd w:id="184"/>
    <w:bookmarkStart w:name="z266"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777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75 – қосымша</w:t>
            </w:r>
          </w:p>
        </w:tc>
      </w:tr>
    </w:tbl>
    <w:bookmarkStart w:name="z268" w:id="186"/>
    <w:p>
      <w:pPr>
        <w:spacing w:after="0"/>
        <w:ind w:left="0"/>
        <w:jc w:val="left"/>
      </w:pPr>
      <w:r>
        <w:rPr>
          <w:rFonts w:ascii="Times New Roman"/>
          <w:b/>
          <w:i w:val="false"/>
          <w:color w:val="000000"/>
        </w:rPr>
        <w:t xml:space="preserve"> Абай ауданы Дубов ауылдық округке кіретін ауылдық елді мекендер арасында жайылымдарды жобалық бөлу (қайта бөлу)</w:t>
      </w:r>
    </w:p>
    <w:bookmarkEnd w:id="186"/>
    <w:bookmarkStart w:name="z269"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76 – қосымша</w:t>
            </w:r>
          </w:p>
        </w:tc>
      </w:tr>
    </w:tbl>
    <w:bookmarkStart w:name="z271" w:id="188"/>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Есенгелді ауылдық округінің аумағында жайылымдардың орналасу схемасы</w:t>
      </w:r>
    </w:p>
    <w:bookmarkEnd w:id="188"/>
    <w:bookmarkStart w:name="z272"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909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909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77 – қосымша</w:t>
            </w:r>
          </w:p>
        </w:tc>
      </w:tr>
    </w:tbl>
    <w:bookmarkStart w:name="z274" w:id="190"/>
    <w:p>
      <w:pPr>
        <w:spacing w:after="0"/>
        <w:ind w:left="0"/>
        <w:jc w:val="left"/>
      </w:pPr>
      <w:r>
        <w:rPr>
          <w:rFonts w:ascii="Times New Roman"/>
          <w:b/>
          <w:i w:val="false"/>
          <w:color w:val="000000"/>
        </w:rPr>
        <w:t xml:space="preserve"> Абай ауданы Есенгелді ауылдық округінің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190"/>
    <w:bookmarkStart w:name="z275"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990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990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78 – қосымша</w:t>
            </w:r>
          </w:p>
        </w:tc>
      </w:tr>
    </w:tbl>
    <w:bookmarkStart w:name="z277" w:id="192"/>
    <w:p>
      <w:pPr>
        <w:spacing w:after="0"/>
        <w:ind w:left="0"/>
        <w:jc w:val="left"/>
      </w:pPr>
      <w:r>
        <w:rPr>
          <w:rFonts w:ascii="Times New Roman"/>
          <w:b/>
          <w:i w:val="false"/>
          <w:color w:val="000000"/>
        </w:rPr>
        <w:t xml:space="preserve"> Абай ауданы Есенгелді ауылдық округінің аумағында жайылым айналымының ұсынылатын схемаларын белгілейтін схемасы</w:t>
      </w:r>
    </w:p>
    <w:bookmarkEnd w:id="192"/>
    <w:bookmarkStart w:name="z278"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79 – қосымша</w:t>
            </w:r>
          </w:p>
        </w:tc>
      </w:tr>
    </w:tbl>
    <w:bookmarkStart w:name="z280" w:id="194"/>
    <w:p>
      <w:pPr>
        <w:spacing w:after="0"/>
        <w:ind w:left="0"/>
        <w:jc w:val="left"/>
      </w:pPr>
      <w:r>
        <w:rPr>
          <w:rFonts w:ascii="Times New Roman"/>
          <w:b/>
          <w:i w:val="false"/>
          <w:color w:val="000000"/>
        </w:rPr>
        <w:t xml:space="preserve"> Абай ауданы Есенгелді ауылдық округінің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194"/>
    <w:bookmarkStart w:name="z281"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80 – қосымша</w:t>
            </w:r>
          </w:p>
        </w:tc>
      </w:tr>
    </w:tbl>
    <w:bookmarkStart w:name="z283" w:id="196"/>
    <w:p>
      <w:pPr>
        <w:spacing w:after="0"/>
        <w:ind w:left="0"/>
        <w:jc w:val="left"/>
      </w:pPr>
      <w:r>
        <w:rPr>
          <w:rFonts w:ascii="Times New Roman"/>
          <w:b/>
          <w:i w:val="false"/>
          <w:color w:val="000000"/>
        </w:rPr>
        <w:t xml:space="preserve"> Абай ауданы Есенгелді ауылдық округінің аумағында жайылым пайдаланушыларға жер пайдалануға берілуі мүмкін жайылымдар белгіленген схемасы</w:t>
      </w:r>
    </w:p>
    <w:bookmarkEnd w:id="196"/>
    <w:bookmarkStart w:name="z284"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w:t>
            </w:r>
            <w:r>
              <w:br/>
            </w:r>
            <w:r>
              <w:rPr>
                <w:rFonts w:ascii="Times New Roman"/>
                <w:b w:val="false"/>
                <w:i w:val="false"/>
                <w:color w:val="000000"/>
                <w:sz w:val="20"/>
              </w:rPr>
              <w:t>2025-2029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 жоспарға</w:t>
            </w:r>
            <w:r>
              <w:br/>
            </w:r>
            <w:r>
              <w:rPr>
                <w:rFonts w:ascii="Times New Roman"/>
                <w:b w:val="false"/>
                <w:i w:val="false"/>
                <w:color w:val="000000"/>
                <w:sz w:val="20"/>
              </w:rPr>
              <w:t>81 – қосымша</w:t>
            </w:r>
          </w:p>
        </w:tc>
      </w:tr>
    </w:tbl>
    <w:bookmarkStart w:name="z286" w:id="198"/>
    <w:p>
      <w:pPr>
        <w:spacing w:after="0"/>
        <w:ind w:left="0"/>
        <w:jc w:val="left"/>
      </w:pPr>
      <w:r>
        <w:rPr>
          <w:rFonts w:ascii="Times New Roman"/>
          <w:b/>
          <w:i w:val="false"/>
          <w:color w:val="000000"/>
        </w:rPr>
        <w:t xml:space="preserve"> Абай ауданы Есенгелді ауылдық округінің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198"/>
    <w:bookmarkStart w:name="z287"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82 – қосымша</w:t>
            </w:r>
          </w:p>
        </w:tc>
      </w:tr>
    </w:tbl>
    <w:bookmarkStart w:name="z289" w:id="200"/>
    <w:p>
      <w:pPr>
        <w:spacing w:after="0"/>
        <w:ind w:left="0"/>
        <w:jc w:val="left"/>
      </w:pPr>
      <w:r>
        <w:rPr>
          <w:rFonts w:ascii="Times New Roman"/>
          <w:b/>
          <w:i w:val="false"/>
          <w:color w:val="000000"/>
        </w:rPr>
        <w:t xml:space="preserve"> Абай ауданы Есенгелді ауылдық округінің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00"/>
    <w:bookmarkStart w:name="z290"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890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90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83 – қосымша</w:t>
            </w:r>
          </w:p>
        </w:tc>
      </w:tr>
    </w:tbl>
    <w:bookmarkStart w:name="z292" w:id="202"/>
    <w:p>
      <w:pPr>
        <w:spacing w:after="0"/>
        <w:ind w:left="0"/>
        <w:jc w:val="left"/>
      </w:pPr>
      <w:r>
        <w:rPr>
          <w:rFonts w:ascii="Times New Roman"/>
          <w:b/>
          <w:i w:val="false"/>
          <w:color w:val="000000"/>
        </w:rPr>
        <w:t xml:space="preserve"> Абай ауданы Есенгелді ауылдық округінің аумағында ауыл шаруашылығы жануарларының мал басын шалғайдағы жайылымдарда орналастыру схемасы</w:t>
      </w:r>
    </w:p>
    <w:bookmarkEnd w:id="202"/>
    <w:bookmarkStart w:name="z293"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900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84 – қосымша</w:t>
            </w:r>
          </w:p>
        </w:tc>
      </w:tr>
    </w:tbl>
    <w:bookmarkStart w:name="z295" w:id="204"/>
    <w:p>
      <w:pPr>
        <w:spacing w:after="0"/>
        <w:ind w:left="0"/>
        <w:jc w:val="left"/>
      </w:pPr>
      <w:r>
        <w:rPr>
          <w:rFonts w:ascii="Times New Roman"/>
          <w:b/>
          <w:i w:val="false"/>
          <w:color w:val="000000"/>
        </w:rPr>
        <w:t xml:space="preserve"> Абай ауданы Есенгелді ауылдық округке кіретін ауылдық елді мекендер арасында жайылымдарды жобалық бөлу (қайта бөлу)</w:t>
      </w:r>
    </w:p>
    <w:bookmarkEnd w:id="204"/>
    <w:bookmarkStart w:name="z296"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85 – қосымша</w:t>
            </w:r>
          </w:p>
        </w:tc>
      </w:tr>
    </w:tbl>
    <w:bookmarkStart w:name="z298" w:id="206"/>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Ильич ауылдық округінің аумағында жайылымдардың орналасу схемасы</w:t>
      </w:r>
    </w:p>
    <w:bookmarkEnd w:id="206"/>
    <w:bookmarkStart w:name="z299"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86 – қосымша</w:t>
            </w:r>
          </w:p>
        </w:tc>
      </w:tr>
    </w:tbl>
    <w:bookmarkStart w:name="z301" w:id="208"/>
    <w:p>
      <w:pPr>
        <w:spacing w:after="0"/>
        <w:ind w:left="0"/>
        <w:jc w:val="left"/>
      </w:pPr>
      <w:r>
        <w:rPr>
          <w:rFonts w:ascii="Times New Roman"/>
          <w:b/>
          <w:i w:val="false"/>
          <w:color w:val="000000"/>
        </w:rPr>
        <w:t xml:space="preserve"> Абай ауданы Ильич ауылдық округінің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208"/>
    <w:bookmarkStart w:name="z302"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87 – қосымша</w:t>
            </w:r>
          </w:p>
        </w:tc>
      </w:tr>
    </w:tbl>
    <w:bookmarkStart w:name="z304" w:id="210"/>
    <w:p>
      <w:pPr>
        <w:spacing w:after="0"/>
        <w:ind w:left="0"/>
        <w:jc w:val="left"/>
      </w:pPr>
      <w:r>
        <w:rPr>
          <w:rFonts w:ascii="Times New Roman"/>
          <w:b/>
          <w:i w:val="false"/>
          <w:color w:val="000000"/>
        </w:rPr>
        <w:t xml:space="preserve"> Абай ауданы Ильич ауылдық округінің аумағында жайылым айналымының ұсынылатын схемаларын белгілейтін схемасы</w:t>
      </w:r>
    </w:p>
    <w:bookmarkEnd w:id="210"/>
    <w:bookmarkStart w:name="z305"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88 – қосымша</w:t>
            </w:r>
          </w:p>
        </w:tc>
      </w:tr>
    </w:tbl>
    <w:bookmarkStart w:name="z307" w:id="212"/>
    <w:p>
      <w:pPr>
        <w:spacing w:after="0"/>
        <w:ind w:left="0"/>
        <w:jc w:val="left"/>
      </w:pPr>
      <w:r>
        <w:rPr>
          <w:rFonts w:ascii="Times New Roman"/>
          <w:b/>
          <w:i w:val="false"/>
          <w:color w:val="000000"/>
        </w:rPr>
        <w:t xml:space="preserve"> Абай ауданы Ильич ауылдық округінің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212"/>
    <w:bookmarkStart w:name="z308"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89 – қосымша</w:t>
            </w:r>
          </w:p>
        </w:tc>
      </w:tr>
    </w:tbl>
    <w:bookmarkStart w:name="z310" w:id="214"/>
    <w:p>
      <w:pPr>
        <w:spacing w:after="0"/>
        <w:ind w:left="0"/>
        <w:jc w:val="left"/>
      </w:pPr>
      <w:r>
        <w:rPr>
          <w:rFonts w:ascii="Times New Roman"/>
          <w:b/>
          <w:i w:val="false"/>
          <w:color w:val="000000"/>
        </w:rPr>
        <w:t xml:space="preserve"> Абай ауданы Ильич ауылдық округінің аумағында жайылым пайдаланушыларға жер пайдалануға берілуі мүмкін жайылымдар белгіленген схемасы</w:t>
      </w:r>
    </w:p>
    <w:bookmarkEnd w:id="214"/>
    <w:bookmarkStart w:name="z311"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90 – қосымша</w:t>
            </w:r>
          </w:p>
        </w:tc>
      </w:tr>
    </w:tbl>
    <w:bookmarkStart w:name="z313" w:id="216"/>
    <w:p>
      <w:pPr>
        <w:spacing w:after="0"/>
        <w:ind w:left="0"/>
        <w:jc w:val="left"/>
      </w:pPr>
      <w:r>
        <w:rPr>
          <w:rFonts w:ascii="Times New Roman"/>
          <w:b/>
          <w:i w:val="false"/>
          <w:color w:val="000000"/>
        </w:rPr>
        <w:t xml:space="preserve"> Абай ауданы Ильич ауылдық округінің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216"/>
    <w:bookmarkStart w:name="z314"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91 – қосымша</w:t>
            </w:r>
          </w:p>
        </w:tc>
      </w:tr>
    </w:tbl>
    <w:bookmarkStart w:name="z316" w:id="218"/>
    <w:p>
      <w:pPr>
        <w:spacing w:after="0"/>
        <w:ind w:left="0"/>
        <w:jc w:val="left"/>
      </w:pPr>
      <w:r>
        <w:rPr>
          <w:rFonts w:ascii="Times New Roman"/>
          <w:b/>
          <w:i w:val="false"/>
          <w:color w:val="000000"/>
        </w:rPr>
        <w:t xml:space="preserve"> Абай ауданы Ильич ауылдық округінің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18"/>
    <w:bookmarkStart w:name="z317"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92 – қосымша</w:t>
            </w:r>
          </w:p>
        </w:tc>
      </w:tr>
    </w:tbl>
    <w:bookmarkStart w:name="z319" w:id="220"/>
    <w:p>
      <w:pPr>
        <w:spacing w:after="0"/>
        <w:ind w:left="0"/>
        <w:jc w:val="left"/>
      </w:pPr>
      <w:r>
        <w:rPr>
          <w:rFonts w:ascii="Times New Roman"/>
          <w:b/>
          <w:i w:val="false"/>
          <w:color w:val="000000"/>
        </w:rPr>
        <w:t xml:space="preserve"> Абай ауданы Ильич ауылдық округінің аумағында ауыл шаруашылығы жануарларының мал басын шалғайдағы жайылымдарда орналастыру схемасы</w:t>
      </w:r>
    </w:p>
    <w:bookmarkEnd w:id="220"/>
    <w:bookmarkStart w:name="z320"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806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93 – қосымша</w:t>
            </w:r>
          </w:p>
        </w:tc>
      </w:tr>
    </w:tbl>
    <w:bookmarkStart w:name="z322" w:id="222"/>
    <w:p>
      <w:pPr>
        <w:spacing w:after="0"/>
        <w:ind w:left="0"/>
        <w:jc w:val="left"/>
      </w:pPr>
      <w:r>
        <w:rPr>
          <w:rFonts w:ascii="Times New Roman"/>
          <w:b/>
          <w:i w:val="false"/>
          <w:color w:val="000000"/>
        </w:rPr>
        <w:t xml:space="preserve"> Абай ауданы Ильич ​​ауылдық округіне кіретін ауылдық елді мекендер арасында жайылымдарды жобалық бөлу (қайта бөлу)</w:t>
      </w:r>
    </w:p>
    <w:bookmarkEnd w:id="222"/>
    <w:bookmarkStart w:name="z323"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94 – қосымша</w:t>
            </w:r>
          </w:p>
        </w:tc>
      </w:tr>
    </w:tbl>
    <w:bookmarkStart w:name="z325" w:id="224"/>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Қарағанды ауылдық округінің аумағында жайылымдардың орналасу схемасы</w:t>
      </w:r>
    </w:p>
    <w:bookmarkEnd w:id="224"/>
    <w:bookmarkStart w:name="z326"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95 – қосымша</w:t>
            </w:r>
          </w:p>
        </w:tc>
      </w:tr>
    </w:tbl>
    <w:bookmarkStart w:name="z328" w:id="226"/>
    <w:p>
      <w:pPr>
        <w:spacing w:after="0"/>
        <w:ind w:left="0"/>
        <w:jc w:val="left"/>
      </w:pPr>
      <w:r>
        <w:rPr>
          <w:rFonts w:ascii="Times New Roman"/>
          <w:b/>
          <w:i w:val="false"/>
          <w:color w:val="000000"/>
        </w:rPr>
        <w:t xml:space="preserve"> Абай ауданы Қарағанды ауылдық округінің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226"/>
    <w:bookmarkStart w:name="z329"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96 – қосымша</w:t>
            </w:r>
          </w:p>
        </w:tc>
      </w:tr>
    </w:tbl>
    <w:bookmarkStart w:name="z331" w:id="228"/>
    <w:p>
      <w:pPr>
        <w:spacing w:after="0"/>
        <w:ind w:left="0"/>
        <w:jc w:val="left"/>
      </w:pPr>
      <w:r>
        <w:rPr>
          <w:rFonts w:ascii="Times New Roman"/>
          <w:b/>
          <w:i w:val="false"/>
          <w:color w:val="000000"/>
        </w:rPr>
        <w:t xml:space="preserve"> Абай ауданы Қарағанды ауылдық округінің аумағында жайылым айналымының ұсынылатын схемаларын белгілейтін схемасы</w:t>
      </w:r>
    </w:p>
    <w:bookmarkEnd w:id="228"/>
    <w:bookmarkStart w:name="z332"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97 – қосымша</w:t>
            </w:r>
          </w:p>
        </w:tc>
      </w:tr>
    </w:tbl>
    <w:bookmarkStart w:name="z334" w:id="230"/>
    <w:p>
      <w:pPr>
        <w:spacing w:after="0"/>
        <w:ind w:left="0"/>
        <w:jc w:val="left"/>
      </w:pPr>
      <w:r>
        <w:rPr>
          <w:rFonts w:ascii="Times New Roman"/>
          <w:b/>
          <w:i w:val="false"/>
          <w:color w:val="000000"/>
        </w:rPr>
        <w:t xml:space="preserve"> Абай ауданы Қарағанды ауылдық округінің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230"/>
    <w:bookmarkStart w:name="z335"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98 – қосымша</w:t>
            </w:r>
          </w:p>
        </w:tc>
      </w:tr>
    </w:tbl>
    <w:bookmarkStart w:name="z337" w:id="232"/>
    <w:p>
      <w:pPr>
        <w:spacing w:after="0"/>
        <w:ind w:left="0"/>
        <w:jc w:val="left"/>
      </w:pPr>
      <w:r>
        <w:rPr>
          <w:rFonts w:ascii="Times New Roman"/>
          <w:b/>
          <w:i w:val="false"/>
          <w:color w:val="000000"/>
        </w:rPr>
        <w:t xml:space="preserve"> Абай ауданы Қарағанды ауылдық округінің аумағында жайылым пайдаланушыларға жер пайдалануға берілуі мүмкін жайылымдар белгіленген схемасы</w:t>
      </w:r>
    </w:p>
    <w:bookmarkEnd w:id="232"/>
    <w:bookmarkStart w:name="z338"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99 – қосымша</w:t>
            </w:r>
          </w:p>
        </w:tc>
      </w:tr>
    </w:tbl>
    <w:bookmarkStart w:name="z340" w:id="234"/>
    <w:p>
      <w:pPr>
        <w:spacing w:after="0"/>
        <w:ind w:left="0"/>
        <w:jc w:val="left"/>
      </w:pPr>
      <w:r>
        <w:rPr>
          <w:rFonts w:ascii="Times New Roman"/>
          <w:b/>
          <w:i w:val="false"/>
          <w:color w:val="000000"/>
        </w:rPr>
        <w:t xml:space="preserve"> Абай ауданы Қарағанды ауылдық округінің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234"/>
    <w:bookmarkStart w:name="z341"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100 – қосымша</w:t>
            </w:r>
          </w:p>
        </w:tc>
      </w:tr>
    </w:tbl>
    <w:bookmarkStart w:name="z343" w:id="236"/>
    <w:p>
      <w:pPr>
        <w:spacing w:after="0"/>
        <w:ind w:left="0"/>
        <w:jc w:val="left"/>
      </w:pPr>
      <w:r>
        <w:rPr>
          <w:rFonts w:ascii="Times New Roman"/>
          <w:b/>
          <w:i w:val="false"/>
          <w:color w:val="000000"/>
        </w:rPr>
        <w:t xml:space="preserve"> Абай ауданы Қарағанды ауылдық округінің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36"/>
    <w:bookmarkStart w:name="z344"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101 – қосымша</w:t>
            </w:r>
          </w:p>
        </w:tc>
      </w:tr>
    </w:tbl>
    <w:bookmarkStart w:name="z346" w:id="238"/>
    <w:p>
      <w:pPr>
        <w:spacing w:after="0"/>
        <w:ind w:left="0"/>
        <w:jc w:val="left"/>
      </w:pPr>
      <w:r>
        <w:rPr>
          <w:rFonts w:ascii="Times New Roman"/>
          <w:b/>
          <w:i w:val="false"/>
          <w:color w:val="000000"/>
        </w:rPr>
        <w:t xml:space="preserve"> Абай ауданы Қарағанды ауылдық округінің аумағында ауыл шаруашылығы жануарларының мал басын шалғайдағы жайылымдарда орналастыру схемасы</w:t>
      </w:r>
    </w:p>
    <w:bookmarkEnd w:id="238"/>
    <w:bookmarkStart w:name="z347"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102 – қосымша</w:t>
            </w:r>
          </w:p>
        </w:tc>
      </w:tr>
    </w:tbl>
    <w:bookmarkStart w:name="z349" w:id="240"/>
    <w:p>
      <w:pPr>
        <w:spacing w:after="0"/>
        <w:ind w:left="0"/>
        <w:jc w:val="left"/>
      </w:pPr>
      <w:r>
        <w:rPr>
          <w:rFonts w:ascii="Times New Roman"/>
          <w:b/>
          <w:i w:val="false"/>
          <w:color w:val="000000"/>
        </w:rPr>
        <w:t xml:space="preserve"> Абай ауданы Қарағанды ауылдық округіне кіретін ауылдық елді мекендер арасында жайылымдарды жобалық бөлу (қайта бөлу)</w:t>
      </w:r>
    </w:p>
    <w:bookmarkEnd w:id="240"/>
    <w:bookmarkStart w:name="z350"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103 – қосымша</w:t>
            </w:r>
          </w:p>
        </w:tc>
      </w:tr>
    </w:tbl>
    <w:bookmarkStart w:name="z352" w:id="242"/>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Көксу ауылдық округінің аумағында жайылымдардың орналасу схемасы</w:t>
      </w:r>
    </w:p>
    <w:bookmarkEnd w:id="242"/>
    <w:bookmarkStart w:name="z353"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104 – қосымша</w:t>
            </w:r>
          </w:p>
        </w:tc>
      </w:tr>
    </w:tbl>
    <w:bookmarkStart w:name="z355" w:id="244"/>
    <w:p>
      <w:pPr>
        <w:spacing w:after="0"/>
        <w:ind w:left="0"/>
        <w:jc w:val="left"/>
      </w:pPr>
      <w:r>
        <w:rPr>
          <w:rFonts w:ascii="Times New Roman"/>
          <w:b/>
          <w:i w:val="false"/>
          <w:color w:val="000000"/>
        </w:rPr>
        <w:t xml:space="preserve"> Абай ауданы Көксу ауылдық округінің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244"/>
    <w:bookmarkStart w:name="z356"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105 – қосымша</w:t>
            </w:r>
          </w:p>
        </w:tc>
      </w:tr>
    </w:tbl>
    <w:bookmarkStart w:name="z358" w:id="246"/>
    <w:p>
      <w:pPr>
        <w:spacing w:after="0"/>
        <w:ind w:left="0"/>
        <w:jc w:val="left"/>
      </w:pPr>
      <w:r>
        <w:rPr>
          <w:rFonts w:ascii="Times New Roman"/>
          <w:b/>
          <w:i w:val="false"/>
          <w:color w:val="000000"/>
        </w:rPr>
        <w:t xml:space="preserve"> Абай ауданы Көксу ауылдық округінің аумағында жайылым айналымының ұсынылатын схемаларын белгілейтін схемасы</w:t>
      </w:r>
    </w:p>
    <w:bookmarkEnd w:id="246"/>
    <w:bookmarkStart w:name="z359"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869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869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106 – қосымша</w:t>
            </w:r>
          </w:p>
        </w:tc>
      </w:tr>
    </w:tbl>
    <w:bookmarkStart w:name="z361" w:id="248"/>
    <w:p>
      <w:pPr>
        <w:spacing w:after="0"/>
        <w:ind w:left="0"/>
        <w:jc w:val="left"/>
      </w:pPr>
      <w:r>
        <w:rPr>
          <w:rFonts w:ascii="Times New Roman"/>
          <w:b/>
          <w:i w:val="false"/>
          <w:color w:val="000000"/>
        </w:rPr>
        <w:t xml:space="preserve"> Абай ауданы Көксу ауылдық округінің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248"/>
    <w:bookmarkStart w:name="z362"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107 – қосымша</w:t>
            </w:r>
          </w:p>
        </w:tc>
      </w:tr>
    </w:tbl>
    <w:bookmarkStart w:name="z364" w:id="250"/>
    <w:p>
      <w:pPr>
        <w:spacing w:after="0"/>
        <w:ind w:left="0"/>
        <w:jc w:val="left"/>
      </w:pPr>
      <w:r>
        <w:rPr>
          <w:rFonts w:ascii="Times New Roman"/>
          <w:b/>
          <w:i w:val="false"/>
          <w:color w:val="000000"/>
        </w:rPr>
        <w:t xml:space="preserve"> Абай ауданы Көксу ауылдық округінің аумағында жайылым пайдаланушыларға жер пайдалануға берілуі мүмкін жайылымдар белгіленген схемасы</w:t>
      </w:r>
    </w:p>
    <w:bookmarkEnd w:id="250"/>
    <w:bookmarkStart w:name="z365"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850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850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108 – қосымша</w:t>
            </w:r>
          </w:p>
        </w:tc>
      </w:tr>
    </w:tbl>
    <w:bookmarkStart w:name="z367" w:id="252"/>
    <w:p>
      <w:pPr>
        <w:spacing w:after="0"/>
        <w:ind w:left="0"/>
        <w:jc w:val="left"/>
      </w:pPr>
      <w:r>
        <w:rPr>
          <w:rFonts w:ascii="Times New Roman"/>
          <w:b/>
          <w:i w:val="false"/>
          <w:color w:val="000000"/>
        </w:rPr>
        <w:t xml:space="preserve"> Абай ауданы Көксу ауылдық округінің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252"/>
    <w:bookmarkStart w:name="z368"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109 – қосымша</w:t>
            </w:r>
          </w:p>
        </w:tc>
      </w:tr>
    </w:tbl>
    <w:bookmarkStart w:name="z370" w:id="254"/>
    <w:p>
      <w:pPr>
        <w:spacing w:after="0"/>
        <w:ind w:left="0"/>
        <w:jc w:val="left"/>
      </w:pPr>
      <w:r>
        <w:rPr>
          <w:rFonts w:ascii="Times New Roman"/>
          <w:b/>
          <w:i w:val="false"/>
          <w:color w:val="000000"/>
        </w:rPr>
        <w:t xml:space="preserve"> Абай ауданы Көксу ауылдық округінің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54"/>
    <w:bookmarkStart w:name="z371"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110 – қосымша</w:t>
            </w:r>
          </w:p>
        </w:tc>
      </w:tr>
    </w:tbl>
    <w:bookmarkStart w:name="z373" w:id="256"/>
    <w:p>
      <w:pPr>
        <w:spacing w:after="0"/>
        <w:ind w:left="0"/>
        <w:jc w:val="left"/>
      </w:pPr>
      <w:r>
        <w:rPr>
          <w:rFonts w:ascii="Times New Roman"/>
          <w:b/>
          <w:i w:val="false"/>
          <w:color w:val="000000"/>
        </w:rPr>
        <w:t xml:space="preserve"> Абай ауданы Көксу ауылдық округінің аумағында ауыл шаруашылығы жануарларының мал басын шалғайдағы жайылымдарда орналастыру схемасы</w:t>
      </w:r>
    </w:p>
    <w:bookmarkEnd w:id="256"/>
    <w:bookmarkStart w:name="z374"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111 – қосымша</w:t>
            </w:r>
          </w:p>
        </w:tc>
      </w:tr>
    </w:tbl>
    <w:bookmarkStart w:name="z376" w:id="258"/>
    <w:p>
      <w:pPr>
        <w:spacing w:after="0"/>
        <w:ind w:left="0"/>
        <w:jc w:val="left"/>
      </w:pPr>
      <w:r>
        <w:rPr>
          <w:rFonts w:ascii="Times New Roman"/>
          <w:b/>
          <w:i w:val="false"/>
          <w:color w:val="000000"/>
        </w:rPr>
        <w:t xml:space="preserve"> Абай ауданы Көксу ​​ауылдық округіне кіретін ауылдық елді мекендер арасында жайылымдарды жобалық бөлу (қайта бөлу)</w:t>
      </w:r>
    </w:p>
    <w:bookmarkEnd w:id="258"/>
    <w:bookmarkStart w:name="z377"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929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929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112 – қосымша</w:t>
            </w:r>
          </w:p>
        </w:tc>
      </w:tr>
    </w:tbl>
    <w:bookmarkStart w:name="z379" w:id="260"/>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Құлаайғыр ауылдық округінің аумағында жайылымдардың орналасу схемасы</w:t>
      </w:r>
    </w:p>
    <w:bookmarkEnd w:id="260"/>
    <w:bookmarkStart w:name="z380"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113 – қосымша</w:t>
            </w:r>
          </w:p>
        </w:tc>
      </w:tr>
    </w:tbl>
    <w:bookmarkStart w:name="z382" w:id="262"/>
    <w:p>
      <w:pPr>
        <w:spacing w:after="0"/>
        <w:ind w:left="0"/>
        <w:jc w:val="left"/>
      </w:pPr>
      <w:r>
        <w:rPr>
          <w:rFonts w:ascii="Times New Roman"/>
          <w:b/>
          <w:i w:val="false"/>
          <w:color w:val="000000"/>
        </w:rPr>
        <w:t xml:space="preserve"> Абай ауданы Құлаайғыр ауылдық округінің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262"/>
    <w:bookmarkStart w:name="z383"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114 – қосымша</w:t>
            </w:r>
          </w:p>
        </w:tc>
      </w:tr>
    </w:tbl>
    <w:bookmarkStart w:name="z385" w:id="264"/>
    <w:p>
      <w:pPr>
        <w:spacing w:after="0"/>
        <w:ind w:left="0"/>
        <w:jc w:val="left"/>
      </w:pPr>
      <w:r>
        <w:rPr>
          <w:rFonts w:ascii="Times New Roman"/>
          <w:b/>
          <w:i w:val="false"/>
          <w:color w:val="000000"/>
        </w:rPr>
        <w:t xml:space="preserve"> Абай ауданы Құлаайғыр ауылдық округінің аумағында жайылым айналымының ұсынылатын схемаларын белгілейтін схемасы</w:t>
      </w:r>
    </w:p>
    <w:bookmarkEnd w:id="264"/>
    <w:bookmarkStart w:name="z386"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115 – қосымша</w:t>
            </w:r>
          </w:p>
        </w:tc>
      </w:tr>
    </w:tbl>
    <w:bookmarkStart w:name="z388" w:id="266"/>
    <w:p>
      <w:pPr>
        <w:spacing w:after="0"/>
        <w:ind w:left="0"/>
        <w:jc w:val="left"/>
      </w:pPr>
      <w:r>
        <w:rPr>
          <w:rFonts w:ascii="Times New Roman"/>
          <w:b/>
          <w:i w:val="false"/>
          <w:color w:val="000000"/>
        </w:rPr>
        <w:t xml:space="preserve"> Абай ауданы Құлаайғыр ауылдық округінің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266"/>
    <w:bookmarkStart w:name="z389"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116 – қосымша</w:t>
            </w:r>
          </w:p>
        </w:tc>
      </w:tr>
    </w:tbl>
    <w:bookmarkStart w:name="z391" w:id="268"/>
    <w:p>
      <w:pPr>
        <w:spacing w:after="0"/>
        <w:ind w:left="0"/>
        <w:jc w:val="left"/>
      </w:pPr>
      <w:r>
        <w:rPr>
          <w:rFonts w:ascii="Times New Roman"/>
          <w:b/>
          <w:i w:val="false"/>
          <w:color w:val="000000"/>
        </w:rPr>
        <w:t xml:space="preserve"> Абай ауданы Құлаайғыр ауылдық округінің аумағында жайылым пайдаланушыларға жер пайдалануға берілуі мүмкін жайылымдар белгіленген схемасы</w:t>
      </w:r>
    </w:p>
    <w:bookmarkEnd w:id="268"/>
    <w:bookmarkStart w:name="z392"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117 – қосымша</w:t>
            </w:r>
          </w:p>
        </w:tc>
      </w:tr>
    </w:tbl>
    <w:bookmarkStart w:name="z394" w:id="270"/>
    <w:p>
      <w:pPr>
        <w:spacing w:after="0"/>
        <w:ind w:left="0"/>
        <w:jc w:val="left"/>
      </w:pPr>
      <w:r>
        <w:rPr>
          <w:rFonts w:ascii="Times New Roman"/>
          <w:b/>
          <w:i w:val="false"/>
          <w:color w:val="000000"/>
        </w:rPr>
        <w:t xml:space="preserve"> Абай ауданы Құлаайғыр ауылдық округінің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270"/>
    <w:bookmarkStart w:name="z395"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118 – қосымша</w:t>
            </w:r>
          </w:p>
        </w:tc>
      </w:tr>
    </w:tbl>
    <w:bookmarkStart w:name="z397" w:id="272"/>
    <w:p>
      <w:pPr>
        <w:spacing w:after="0"/>
        <w:ind w:left="0"/>
        <w:jc w:val="left"/>
      </w:pPr>
      <w:r>
        <w:rPr>
          <w:rFonts w:ascii="Times New Roman"/>
          <w:b/>
          <w:i w:val="false"/>
          <w:color w:val="000000"/>
        </w:rPr>
        <w:t xml:space="preserve"> Абай ауданы Құлаайғыр ауылдық округінің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72"/>
    <w:bookmarkStart w:name="z398"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119 – қосымша</w:t>
            </w:r>
          </w:p>
        </w:tc>
      </w:tr>
    </w:tbl>
    <w:bookmarkStart w:name="z400" w:id="274"/>
    <w:p>
      <w:pPr>
        <w:spacing w:after="0"/>
        <w:ind w:left="0"/>
        <w:jc w:val="left"/>
      </w:pPr>
      <w:r>
        <w:rPr>
          <w:rFonts w:ascii="Times New Roman"/>
          <w:b/>
          <w:i w:val="false"/>
          <w:color w:val="000000"/>
        </w:rPr>
        <w:t xml:space="preserve"> Абай ауданы Құлаайғыр ауылдық округінің аумағында ауыл шаруашылығы жануарларының мал басын шалғайдағы жайылымдарда орналастыру схемасы</w:t>
      </w:r>
    </w:p>
    <w:bookmarkEnd w:id="274"/>
    <w:bookmarkStart w:name="z401"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120 – қосымша</w:t>
            </w:r>
          </w:p>
        </w:tc>
      </w:tr>
    </w:tbl>
    <w:bookmarkStart w:name="z403" w:id="276"/>
    <w:p>
      <w:pPr>
        <w:spacing w:after="0"/>
        <w:ind w:left="0"/>
        <w:jc w:val="left"/>
      </w:pPr>
      <w:r>
        <w:rPr>
          <w:rFonts w:ascii="Times New Roman"/>
          <w:b/>
          <w:i w:val="false"/>
          <w:color w:val="000000"/>
        </w:rPr>
        <w:t xml:space="preserve"> Абай ауданы Құлаайғыр ауылдық округіне кіретін ауылдық елді мекендер арасында жайылымдарды жобалық бөлу (қайта бөлу)</w:t>
      </w:r>
    </w:p>
    <w:bookmarkEnd w:id="276"/>
    <w:bookmarkStart w:name="z404"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121 – қосымша</w:t>
            </w:r>
          </w:p>
        </w:tc>
      </w:tr>
    </w:tbl>
    <w:bookmarkStart w:name="z406" w:id="278"/>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Құрма ауылдық округінің аумағында жайылымдардың орналасу схемасы</w:t>
      </w:r>
    </w:p>
    <w:bookmarkEnd w:id="278"/>
    <w:bookmarkStart w:name="z407"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815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815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122 – қосымша</w:t>
            </w:r>
          </w:p>
        </w:tc>
      </w:tr>
    </w:tbl>
    <w:bookmarkStart w:name="z409" w:id="280"/>
    <w:p>
      <w:pPr>
        <w:spacing w:after="0"/>
        <w:ind w:left="0"/>
        <w:jc w:val="left"/>
      </w:pPr>
      <w:r>
        <w:rPr>
          <w:rFonts w:ascii="Times New Roman"/>
          <w:b/>
          <w:i w:val="false"/>
          <w:color w:val="000000"/>
        </w:rPr>
        <w:t xml:space="preserve"> Абай ауданы Құрма ауылдық округінің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280"/>
    <w:bookmarkStart w:name="z410"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123 – қосымша</w:t>
            </w:r>
          </w:p>
        </w:tc>
      </w:tr>
    </w:tbl>
    <w:bookmarkStart w:name="z412" w:id="282"/>
    <w:p>
      <w:pPr>
        <w:spacing w:after="0"/>
        <w:ind w:left="0"/>
        <w:jc w:val="left"/>
      </w:pPr>
      <w:r>
        <w:rPr>
          <w:rFonts w:ascii="Times New Roman"/>
          <w:b/>
          <w:i w:val="false"/>
          <w:color w:val="000000"/>
        </w:rPr>
        <w:t xml:space="preserve"> Абай ауданы Құрма ауылдық округінің аумағында жайылым айналымының ұсынылатын схемаларын белгілейтін схемасы</w:t>
      </w:r>
    </w:p>
    <w:bookmarkEnd w:id="282"/>
    <w:bookmarkStart w:name="z413"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124 – қосымша</w:t>
            </w:r>
          </w:p>
        </w:tc>
      </w:tr>
    </w:tbl>
    <w:bookmarkStart w:name="z415" w:id="284"/>
    <w:p>
      <w:pPr>
        <w:spacing w:after="0"/>
        <w:ind w:left="0"/>
        <w:jc w:val="left"/>
      </w:pPr>
      <w:r>
        <w:rPr>
          <w:rFonts w:ascii="Times New Roman"/>
          <w:b/>
          <w:i w:val="false"/>
          <w:color w:val="000000"/>
        </w:rPr>
        <w:t xml:space="preserve"> Абай ауданы Құрма ауылдық округінің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284"/>
    <w:bookmarkStart w:name="z416"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125 – қосымша</w:t>
            </w:r>
          </w:p>
        </w:tc>
      </w:tr>
    </w:tbl>
    <w:bookmarkStart w:name="z418" w:id="286"/>
    <w:p>
      <w:pPr>
        <w:spacing w:after="0"/>
        <w:ind w:left="0"/>
        <w:jc w:val="left"/>
      </w:pPr>
      <w:r>
        <w:rPr>
          <w:rFonts w:ascii="Times New Roman"/>
          <w:b/>
          <w:i w:val="false"/>
          <w:color w:val="000000"/>
        </w:rPr>
        <w:t xml:space="preserve"> Абай ауданы Құрма ауылдық округінің аумағында жайылым пайдаланушыларға жер пайдалануға берілуі мүмкін жайылымдар белгіленген схемасы</w:t>
      </w:r>
    </w:p>
    <w:bookmarkEnd w:id="286"/>
    <w:bookmarkStart w:name="z419"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126 – қосымша</w:t>
            </w:r>
          </w:p>
        </w:tc>
      </w:tr>
    </w:tbl>
    <w:bookmarkStart w:name="z421" w:id="288"/>
    <w:p>
      <w:pPr>
        <w:spacing w:after="0"/>
        <w:ind w:left="0"/>
        <w:jc w:val="left"/>
      </w:pPr>
      <w:r>
        <w:rPr>
          <w:rFonts w:ascii="Times New Roman"/>
          <w:b/>
          <w:i w:val="false"/>
          <w:color w:val="000000"/>
        </w:rPr>
        <w:t xml:space="preserve"> Абай ауданы Құрма ауылдық округінің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288"/>
    <w:bookmarkStart w:name="z422"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127 – қосымша</w:t>
            </w:r>
          </w:p>
        </w:tc>
      </w:tr>
    </w:tbl>
    <w:bookmarkStart w:name="z424" w:id="290"/>
    <w:p>
      <w:pPr>
        <w:spacing w:after="0"/>
        <w:ind w:left="0"/>
        <w:jc w:val="left"/>
      </w:pPr>
      <w:r>
        <w:rPr>
          <w:rFonts w:ascii="Times New Roman"/>
          <w:b/>
          <w:i w:val="false"/>
          <w:color w:val="000000"/>
        </w:rPr>
        <w:t xml:space="preserve"> Абай ауданы Құрма ауылдық округінің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90"/>
    <w:bookmarkStart w:name="z425"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128 – қосымша</w:t>
            </w:r>
          </w:p>
        </w:tc>
      </w:tr>
    </w:tbl>
    <w:bookmarkStart w:name="z427" w:id="292"/>
    <w:p>
      <w:pPr>
        <w:spacing w:after="0"/>
        <w:ind w:left="0"/>
        <w:jc w:val="left"/>
      </w:pPr>
      <w:r>
        <w:rPr>
          <w:rFonts w:ascii="Times New Roman"/>
          <w:b/>
          <w:i w:val="false"/>
          <w:color w:val="000000"/>
        </w:rPr>
        <w:t xml:space="preserve"> Абай ауданы Құрма ауылдық округінің аумағында ауыл шаруашылығы жануарларының мал басын шалғайдағы жайылымдарда орналастыру схемасы</w:t>
      </w:r>
    </w:p>
    <w:bookmarkEnd w:id="292"/>
    <w:bookmarkStart w:name="z428"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129 – қосымша</w:t>
            </w:r>
          </w:p>
        </w:tc>
      </w:tr>
    </w:tbl>
    <w:bookmarkStart w:name="z430" w:id="294"/>
    <w:p>
      <w:pPr>
        <w:spacing w:after="0"/>
        <w:ind w:left="0"/>
        <w:jc w:val="left"/>
      </w:pPr>
      <w:r>
        <w:rPr>
          <w:rFonts w:ascii="Times New Roman"/>
          <w:b/>
          <w:i w:val="false"/>
          <w:color w:val="000000"/>
        </w:rPr>
        <w:t xml:space="preserve"> Абай ауданы Құрма ​​ауылдық округіне кіретін ауылдық елді мекендер арасында жайылымдарды жобалық бөлу (қайта бөлу)</w:t>
      </w:r>
    </w:p>
    <w:bookmarkEnd w:id="294"/>
    <w:bookmarkStart w:name="z431"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829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29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130 – қосымша</w:t>
            </w:r>
          </w:p>
        </w:tc>
      </w:tr>
    </w:tbl>
    <w:bookmarkStart w:name="z433" w:id="296"/>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Мичурин ауылдық округінің аумағында жайылымдардың орналасу схемасы</w:t>
      </w:r>
    </w:p>
    <w:bookmarkEnd w:id="296"/>
    <w:bookmarkStart w:name="z434"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131 – қосымша</w:t>
            </w:r>
          </w:p>
        </w:tc>
      </w:tr>
    </w:tbl>
    <w:bookmarkStart w:name="z436" w:id="298"/>
    <w:p>
      <w:pPr>
        <w:spacing w:after="0"/>
        <w:ind w:left="0"/>
        <w:jc w:val="left"/>
      </w:pPr>
      <w:r>
        <w:rPr>
          <w:rFonts w:ascii="Times New Roman"/>
          <w:b/>
          <w:i w:val="false"/>
          <w:color w:val="000000"/>
        </w:rPr>
        <w:t xml:space="preserve"> Абай ауданы Мичурин ауылдық округінің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298"/>
    <w:bookmarkStart w:name="z437"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132 – қосымша</w:t>
            </w:r>
          </w:p>
        </w:tc>
      </w:tr>
    </w:tbl>
    <w:bookmarkStart w:name="z439" w:id="300"/>
    <w:p>
      <w:pPr>
        <w:spacing w:after="0"/>
        <w:ind w:left="0"/>
        <w:jc w:val="left"/>
      </w:pPr>
      <w:r>
        <w:rPr>
          <w:rFonts w:ascii="Times New Roman"/>
          <w:b/>
          <w:i w:val="false"/>
          <w:color w:val="000000"/>
        </w:rPr>
        <w:t xml:space="preserve"> Абай ауданы Мичурин ауылдық округінің аумағында жайылым айналымдарының ұсынылатын схемалары белгіленген схемасы</w:t>
      </w:r>
    </w:p>
    <w:bookmarkEnd w:id="300"/>
    <w:bookmarkStart w:name="z440"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133 – қосымша</w:t>
            </w:r>
          </w:p>
        </w:tc>
      </w:tr>
    </w:tbl>
    <w:bookmarkStart w:name="z442" w:id="302"/>
    <w:p>
      <w:pPr>
        <w:spacing w:after="0"/>
        <w:ind w:left="0"/>
        <w:jc w:val="left"/>
      </w:pPr>
      <w:r>
        <w:rPr>
          <w:rFonts w:ascii="Times New Roman"/>
          <w:b/>
          <w:i w:val="false"/>
          <w:color w:val="000000"/>
        </w:rPr>
        <w:t xml:space="preserve"> Абай ауданы Мичурин ауылдық округінің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302"/>
    <w:bookmarkStart w:name="z443"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134 – қосымша</w:t>
            </w:r>
          </w:p>
        </w:tc>
      </w:tr>
    </w:tbl>
    <w:bookmarkStart w:name="z445" w:id="304"/>
    <w:p>
      <w:pPr>
        <w:spacing w:after="0"/>
        <w:ind w:left="0"/>
        <w:jc w:val="left"/>
      </w:pPr>
      <w:r>
        <w:rPr>
          <w:rFonts w:ascii="Times New Roman"/>
          <w:b/>
          <w:i w:val="false"/>
          <w:color w:val="000000"/>
        </w:rPr>
        <w:t xml:space="preserve"> Абай ауданы Мичурин ауылдық округінің аумағында жайылым пайдаланушыларға жер пайдалануға берілуі мүмкін жайылымдар белгіленген схемасы</w:t>
      </w:r>
    </w:p>
    <w:bookmarkEnd w:id="304"/>
    <w:bookmarkStart w:name="z446"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135 – қосымша</w:t>
            </w:r>
          </w:p>
        </w:tc>
      </w:tr>
    </w:tbl>
    <w:bookmarkStart w:name="z448" w:id="306"/>
    <w:p>
      <w:pPr>
        <w:spacing w:after="0"/>
        <w:ind w:left="0"/>
        <w:jc w:val="left"/>
      </w:pPr>
      <w:r>
        <w:rPr>
          <w:rFonts w:ascii="Times New Roman"/>
          <w:b/>
          <w:i w:val="false"/>
          <w:color w:val="000000"/>
        </w:rPr>
        <w:t xml:space="preserve"> Абай ауданы Мичурин ауылдық округінің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306"/>
    <w:bookmarkStart w:name="z449"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136 – қосымша</w:t>
            </w:r>
          </w:p>
        </w:tc>
      </w:tr>
    </w:tbl>
    <w:bookmarkStart w:name="z451" w:id="308"/>
    <w:p>
      <w:pPr>
        <w:spacing w:after="0"/>
        <w:ind w:left="0"/>
        <w:jc w:val="left"/>
      </w:pPr>
      <w:r>
        <w:rPr>
          <w:rFonts w:ascii="Times New Roman"/>
          <w:b/>
          <w:i w:val="false"/>
          <w:color w:val="000000"/>
        </w:rPr>
        <w:t xml:space="preserve"> Абай ауданы Мичурин ауылдық округінің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08"/>
    <w:bookmarkStart w:name="z452"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137 – қосымша</w:t>
            </w:r>
          </w:p>
        </w:tc>
      </w:tr>
    </w:tbl>
    <w:bookmarkStart w:name="z454" w:id="310"/>
    <w:p>
      <w:pPr>
        <w:spacing w:after="0"/>
        <w:ind w:left="0"/>
        <w:jc w:val="left"/>
      </w:pPr>
      <w:r>
        <w:rPr>
          <w:rFonts w:ascii="Times New Roman"/>
          <w:b/>
          <w:i w:val="false"/>
          <w:color w:val="000000"/>
        </w:rPr>
        <w:t xml:space="preserve"> Абай ауданы Мичурин ауылдық округінің аумағында ауыл шаруашылығы жануарларының мал басын шалғайдағы жайылымдарда орналастыру схемасы</w:t>
      </w:r>
    </w:p>
    <w:bookmarkEnd w:id="310"/>
    <w:bookmarkStart w:name="z455"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138 – қосымша</w:t>
            </w:r>
          </w:p>
        </w:tc>
      </w:tr>
    </w:tbl>
    <w:bookmarkStart w:name="z457" w:id="312"/>
    <w:p>
      <w:pPr>
        <w:spacing w:after="0"/>
        <w:ind w:left="0"/>
        <w:jc w:val="left"/>
      </w:pPr>
      <w:r>
        <w:rPr>
          <w:rFonts w:ascii="Times New Roman"/>
          <w:b/>
          <w:i w:val="false"/>
          <w:color w:val="000000"/>
        </w:rPr>
        <w:t xml:space="preserve"> Абай ауданы Мичурин ауылдық округке кіретін ауылдық елді мекендер арасында жайылымдарды жобалық бөлу (қайта бөлу)</w:t>
      </w:r>
    </w:p>
    <w:bookmarkEnd w:id="312"/>
    <w:bookmarkStart w:name="z458"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139 – қосымша</w:t>
            </w:r>
          </w:p>
        </w:tc>
      </w:tr>
    </w:tbl>
    <w:bookmarkStart w:name="z460" w:id="314"/>
    <w:p>
      <w:pPr>
        <w:spacing w:after="0"/>
        <w:ind w:left="0"/>
        <w:jc w:val="left"/>
      </w:pPr>
      <w:r>
        <w:rPr>
          <w:rFonts w:ascii="Times New Roman"/>
          <w:b/>
          <w:i w:val="false"/>
          <w:color w:val="000000"/>
        </w:rPr>
        <w:t xml:space="preserve"> Жер учаскесіне құқық белгілейтін және сәйкестендіретін құжаттар негізінде меншік иелері немесе жер пайдаланушылары туралы мәліметтерді көрсетіп, жайылымдардың шекараларын, алаңдары мен түрлерін, жайылымдарды көрсете отырып, жер санаттары бөлінісінде Абай ауданы Самара ауылдық округінің аумағында жайылымдардың орналасу схемасы</w:t>
      </w:r>
    </w:p>
    <w:bookmarkEnd w:id="314"/>
    <w:bookmarkStart w:name="z461"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140 – қосымша</w:t>
            </w:r>
          </w:p>
        </w:tc>
      </w:tr>
    </w:tbl>
    <w:bookmarkStart w:name="z463" w:id="316"/>
    <w:p>
      <w:pPr>
        <w:spacing w:after="0"/>
        <w:ind w:left="0"/>
        <w:jc w:val="left"/>
      </w:pPr>
      <w:r>
        <w:rPr>
          <w:rFonts w:ascii="Times New Roman"/>
          <w:b/>
          <w:i w:val="false"/>
          <w:color w:val="000000"/>
        </w:rPr>
        <w:t xml:space="preserve"> Абай ауданы Самара ауылдық округінің аумағында жеке ауладағы ауыл шаруашылығы жануарларын жаю бойынша халық мұқтажына арналған жайылымдар, оның ішінде көпшілік пайдаланатын жайылымдар белгіленген схемасы</w:t>
      </w:r>
    </w:p>
    <w:bookmarkEnd w:id="316"/>
    <w:bookmarkStart w:name="z464"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897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141 – қосымша</w:t>
            </w:r>
          </w:p>
        </w:tc>
      </w:tr>
    </w:tbl>
    <w:bookmarkStart w:name="z466" w:id="318"/>
    <w:p>
      <w:pPr>
        <w:spacing w:after="0"/>
        <w:ind w:left="0"/>
        <w:jc w:val="left"/>
      </w:pPr>
      <w:r>
        <w:rPr>
          <w:rFonts w:ascii="Times New Roman"/>
          <w:b/>
          <w:i w:val="false"/>
          <w:color w:val="000000"/>
        </w:rPr>
        <w:t xml:space="preserve"> Абай ауданы Самара ауылдық округінің аумағында жайылым айналымының ұсынылатын схемаларын белгілейтін схемасы</w:t>
      </w:r>
    </w:p>
    <w:bookmarkEnd w:id="318"/>
    <w:bookmarkStart w:name="z467"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142 – қосымша</w:t>
            </w:r>
          </w:p>
        </w:tc>
      </w:tr>
    </w:tbl>
    <w:bookmarkStart w:name="z469" w:id="320"/>
    <w:p>
      <w:pPr>
        <w:spacing w:after="0"/>
        <w:ind w:left="0"/>
        <w:jc w:val="left"/>
      </w:pPr>
      <w:r>
        <w:rPr>
          <w:rFonts w:ascii="Times New Roman"/>
          <w:b/>
          <w:i w:val="false"/>
          <w:color w:val="000000"/>
        </w:rPr>
        <w:t xml:space="preserve"> Абай ауданы Самара ауылдық округінің аумағында ауыл шаруашылығы жануарларын айдап өтуге арналған сервитуттар, мал айдайтын жолдар мен өзге де жайылымдық инфрақұрылым объектілері, сондай-ақ мал қорымдары (биометриялық шұңқырлар) белгіленген схемасы</w:t>
      </w:r>
    </w:p>
    <w:bookmarkEnd w:id="320"/>
    <w:bookmarkStart w:name="z470"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143 – қосымша</w:t>
            </w:r>
          </w:p>
        </w:tc>
      </w:tr>
    </w:tbl>
    <w:bookmarkStart w:name="z472" w:id="322"/>
    <w:p>
      <w:pPr>
        <w:spacing w:after="0"/>
        <w:ind w:left="0"/>
        <w:jc w:val="left"/>
      </w:pPr>
      <w:r>
        <w:rPr>
          <w:rFonts w:ascii="Times New Roman"/>
          <w:b/>
          <w:i w:val="false"/>
          <w:color w:val="000000"/>
        </w:rPr>
        <w:t xml:space="preserve"> Абай ауданы Самара ауылдық округінің аумағында жайылым пайдаланушыларға жер пайдалануға берілуі мүмкін жайылымдар белгіленген схемасы</w:t>
      </w:r>
    </w:p>
    <w:bookmarkEnd w:id="322"/>
    <w:bookmarkStart w:name="z473"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144 – қосымша</w:t>
            </w:r>
          </w:p>
        </w:tc>
      </w:tr>
    </w:tbl>
    <w:bookmarkStart w:name="z475" w:id="324"/>
    <w:p>
      <w:pPr>
        <w:spacing w:after="0"/>
        <w:ind w:left="0"/>
        <w:jc w:val="left"/>
      </w:pPr>
      <w:r>
        <w:rPr>
          <w:rFonts w:ascii="Times New Roman"/>
          <w:b/>
          <w:i w:val="false"/>
          <w:color w:val="000000"/>
        </w:rPr>
        <w:t xml:space="preserve"> Абай ауданы Самара ауылдық округінің аумағында жеке ауладағы ауыл шаруашылығы малын жаю бойынша халық мұқтажын қанағаттандыру мақсатында резервке қойылуға тиіс жайылымдар белгіленген схемасы</w:t>
      </w:r>
    </w:p>
    <w:bookmarkEnd w:id="324"/>
    <w:bookmarkStart w:name="z476"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145 – қосымша</w:t>
            </w:r>
          </w:p>
        </w:tc>
      </w:tr>
    </w:tbl>
    <w:bookmarkStart w:name="z478" w:id="326"/>
    <w:p>
      <w:pPr>
        <w:spacing w:after="0"/>
        <w:ind w:left="0"/>
        <w:jc w:val="left"/>
      </w:pPr>
      <w:r>
        <w:rPr>
          <w:rFonts w:ascii="Times New Roman"/>
          <w:b/>
          <w:i w:val="false"/>
          <w:color w:val="000000"/>
        </w:rPr>
        <w:t xml:space="preserve"> Абай ауданы Самара ауылдық округінің аумағында суды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326"/>
    <w:bookmarkStart w:name="z479"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146 – қосымша</w:t>
            </w:r>
          </w:p>
        </w:tc>
      </w:tr>
    </w:tbl>
    <w:bookmarkStart w:name="z481" w:id="328"/>
    <w:p>
      <w:pPr>
        <w:spacing w:after="0"/>
        <w:ind w:left="0"/>
        <w:jc w:val="left"/>
      </w:pPr>
      <w:r>
        <w:rPr>
          <w:rFonts w:ascii="Times New Roman"/>
          <w:b/>
          <w:i w:val="false"/>
          <w:color w:val="000000"/>
        </w:rPr>
        <w:t xml:space="preserve"> Абай ауданы Самара ауылдық округінің аумағында ауыл шаруашылығы жануарларының мал басын шалғайдағы жайылымдарда орналастыру схемасы</w:t>
      </w:r>
    </w:p>
    <w:bookmarkEnd w:id="328"/>
    <w:bookmarkStart w:name="z482"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849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бойынша 2025-2029</w:t>
            </w:r>
            <w:r>
              <w:br/>
            </w:r>
            <w:r>
              <w:rPr>
                <w:rFonts w:ascii="Times New Roman"/>
                <w:b w:val="false"/>
                <w:i w:val="false"/>
                <w:color w:val="000000"/>
                <w:sz w:val="20"/>
              </w:rPr>
              <w:t>жылдарға 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147 – қосымша</w:t>
            </w:r>
          </w:p>
        </w:tc>
      </w:tr>
    </w:tbl>
    <w:bookmarkStart w:name="z484" w:id="330"/>
    <w:p>
      <w:pPr>
        <w:spacing w:after="0"/>
        <w:ind w:left="0"/>
        <w:jc w:val="left"/>
      </w:pPr>
      <w:r>
        <w:rPr>
          <w:rFonts w:ascii="Times New Roman"/>
          <w:b/>
          <w:i w:val="false"/>
          <w:color w:val="000000"/>
        </w:rPr>
        <w:t xml:space="preserve"> Абай ауданы Самара ​​ауылдық округіне кіретін ауылдық елді мекендер арасында жайылымдарды жобалық бөлу (қайта бөлу)</w:t>
      </w:r>
    </w:p>
    <w:bookmarkEnd w:id="330"/>
    <w:bookmarkStart w:name="z485"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