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375c" w14:textId="2533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Шахтинск қаласының Долинка, Новодолинский, Шахан кенттерінің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2025 жылғы 19 желтоқсандағы № 464/25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Шахтинск қалалық мәслихаты 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Шахтинск қаласы Долинка, Новодолинский, Шахан кенттерінің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763 326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133 604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629 177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792 388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 ) – айзату 29 062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дефицитін (профицитін пайдалану) қаржыландыру – 29 062 мың теңге: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29 062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Шахтинск қалалық мәслихатының 22.05.2026 </w:t>
      </w:r>
      <w:r>
        <w:rPr>
          <w:rFonts w:ascii="Times New Roman"/>
          <w:b w:val="false"/>
          <w:i w:val="false"/>
          <w:color w:val="000000"/>
          <w:sz w:val="28"/>
        </w:rPr>
        <w:t>№ 502/28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және ресми жариялауға жатады).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Шахтинск қаласы Долинка, Новодолинский, Шахан кенттерінің бюджеті құрамында Шахан кенті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Долинка кенті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Новодолинский кенті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кенттер бюджеттік бағдарламалары бойынша шығындар және кірістер қарастырылғаны ескерілсін.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464/25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кенттер бюджеті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Шахтинск қалалық мәслихатының 22.05.2026 </w:t>
      </w:r>
      <w:r>
        <w:rPr>
          <w:rFonts w:ascii="Times New Roman"/>
          <w:b w:val="false"/>
          <w:i w:val="false"/>
          <w:color w:val="ff0000"/>
          <w:sz w:val="28"/>
        </w:rPr>
        <w:t>№ 502/28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және ресми жариялауға жатады).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763 326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464/25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кенттер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464/25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кенттер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464/25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Шахан кентінің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Шахтинск қалалық мәслихатының 22.05.2026 </w:t>
      </w:r>
      <w:r>
        <w:rPr>
          <w:rFonts w:ascii="Times New Roman"/>
          <w:b w:val="false"/>
          <w:i w:val="false"/>
          <w:color w:val="ff0000"/>
          <w:sz w:val="28"/>
        </w:rPr>
        <w:t>№ 502/28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және ресми жариялауға жатады).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464/25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Шахан кентінің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464/25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Шахан кентінің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464/25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Долинка кентінің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Қарағанды облысы Шахтинск қалалық мәслихатының 27.02.2026 </w:t>
      </w:r>
      <w:r>
        <w:rPr>
          <w:rFonts w:ascii="Times New Roman"/>
          <w:b w:val="false"/>
          <w:i w:val="false"/>
          <w:color w:val="ff0000"/>
          <w:sz w:val="28"/>
        </w:rPr>
        <w:t>№ 479/26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және ресми жариялауға жатады).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464/25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Долинка кентінің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464/25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Долинка кентінің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464/25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Новодолинский кентінің бюджеті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Қарағанды облысы Шахтинск қалалық мәслихатының 22.05.2026 </w:t>
      </w:r>
      <w:r>
        <w:rPr>
          <w:rFonts w:ascii="Times New Roman"/>
          <w:b w:val="false"/>
          <w:i w:val="false"/>
          <w:color w:val="ff0000"/>
          <w:sz w:val="28"/>
        </w:rPr>
        <w:t>№ 502/28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және ресми жариялауға жатады).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464/25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</w:tbl>
    <w:bookmarkStart w:name="z4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Новодолинский кентінің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464/25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</w:tbl>
    <w:bookmarkStart w:name="z4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Новодолинский кентінің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