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d934" w14:textId="e96d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 қазандағы № 441/22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384/16 "2025-2027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1 023 196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103 210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919 441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1 065 668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-42 472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42 472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42 472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 № 441/22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мәслихатының2025 жылғы 1 қазандағы № 441/22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Шахан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 № 441/22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Долинка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 № 441/22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Новодолинский кенті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