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9229e" w14:textId="b4922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Шахтинск қаласы бойынша коммуналдық көрсетілетін қызметтерді ұсыну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Шахтинск қаласының әкімдігінің 2025 жылғы 8 сәуірдегі № 15/10 қаулысы. Күші жойылды - Қарағанды облысы Шахтинск қаласының әкімдігінің 2026 жылғы 26 қаңтардағы № 4/14 қаулысымен</w:t>
      </w:r>
    </w:p>
    <w:p>
      <w:pPr>
        <w:spacing w:after="0"/>
        <w:ind w:left="0"/>
        <w:jc w:val="both"/>
      </w:pPr>
      <w:r>
        <w:rPr>
          <w:rFonts w:ascii="Times New Roman"/>
          <w:b w:val="false"/>
          <w:i w:val="false"/>
          <w:color w:val="ff0000"/>
          <w:sz w:val="28"/>
        </w:rPr>
        <w:t xml:space="preserve">
      Ескерту. Күші жойылды - Қарағанды облысы Шахтинск қаласының әкімдігінің 26.01.2026 </w:t>
      </w:r>
      <w:r>
        <w:rPr>
          <w:rFonts w:ascii="Times New Roman"/>
          <w:b w:val="false"/>
          <w:i w:val="false"/>
          <w:color w:val="ff0000"/>
          <w:sz w:val="28"/>
        </w:rPr>
        <w:t>№ 4/14</w:t>
      </w:r>
      <w:r>
        <w:rPr>
          <w:rFonts w:ascii="Times New Roman"/>
          <w:b w:val="false"/>
          <w:i w:val="false"/>
          <w:color w:val="ff0000"/>
          <w:sz w:val="28"/>
        </w:rPr>
        <w:t xml:space="preserve"> қаулысымен (оның алғашқы ресми жарияланған күнінен кейін күнтізбелік он күн өткен соң қолданысқа енгізіледі). </w:t>
      </w:r>
    </w:p>
    <w:bookmarkStart w:name="z4" w:id="0"/>
    <w:p>
      <w:pPr>
        <w:spacing w:after="0"/>
        <w:ind w:left="0"/>
        <w:jc w:val="both"/>
      </w:pPr>
      <w:r>
        <w:rPr>
          <w:rFonts w:ascii="Times New Roman"/>
          <w:b w:val="false"/>
          <w:i w:val="false"/>
          <w:color w:val="000000"/>
          <w:sz w:val="28"/>
        </w:rPr>
        <w:t xml:space="preserve">
      Қазақстан Республикасының "Тұрғын үй қатынастары туралы" Заңының </w:t>
      </w:r>
      <w:r>
        <w:rPr>
          <w:rFonts w:ascii="Times New Roman"/>
          <w:b w:val="false"/>
          <w:i w:val="false"/>
          <w:color w:val="000000"/>
          <w:sz w:val="28"/>
        </w:rPr>
        <w:t>10-3-бабының</w:t>
      </w:r>
      <w:r>
        <w:rPr>
          <w:rFonts w:ascii="Times New Roman"/>
          <w:b w:val="false"/>
          <w:i w:val="false"/>
          <w:color w:val="000000"/>
          <w:sz w:val="28"/>
        </w:rPr>
        <w:t xml:space="preserve"> 10-15) тармақшасына және Қазақстан Республикасының Индустрия және инфрақұрылымдық даму министрінің міндетін атқарушының 2020 жылғы 29 сәуірдегі № 249 "Коммуналдық көрсетілетін қызметтердің тізбесін және коммуналдық көрсетілетін қызметтерді ұсынудың үлгілік қағидаларын бекіту туралы" (Нормативтік құқықтық актілерді мемлекеттік тіркеу тізілімінде № 20542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Шахтинск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Шахтинск қаласы бойынша коммуналдық көрсетілетін қызметтерді ұсыну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Шахтинск қаласы әкімдігінің келесі қаулыларының күші жойылды деп танылсын:</w:t>
      </w:r>
    </w:p>
    <w:bookmarkEnd w:id="2"/>
    <w:bookmarkStart w:name="z7" w:id="3"/>
    <w:p>
      <w:pPr>
        <w:spacing w:after="0"/>
        <w:ind w:left="0"/>
        <w:jc w:val="both"/>
      </w:pPr>
      <w:r>
        <w:rPr>
          <w:rFonts w:ascii="Times New Roman"/>
          <w:b w:val="false"/>
          <w:i w:val="false"/>
          <w:color w:val="000000"/>
          <w:sz w:val="28"/>
        </w:rPr>
        <w:t xml:space="preserve">
      1) 2021 жылғы 9 қарашадағы </w:t>
      </w:r>
      <w:r>
        <w:rPr>
          <w:rFonts w:ascii="Times New Roman"/>
          <w:b w:val="false"/>
          <w:i w:val="false"/>
          <w:color w:val="000000"/>
          <w:sz w:val="28"/>
        </w:rPr>
        <w:t>№60/01</w:t>
      </w:r>
      <w:r>
        <w:rPr>
          <w:rFonts w:ascii="Times New Roman"/>
          <w:b w:val="false"/>
          <w:i w:val="false"/>
          <w:color w:val="000000"/>
          <w:sz w:val="28"/>
        </w:rPr>
        <w:t xml:space="preserve"> "Шахтинск қаласы бойынша коммуналдық көрсетілетін қызметтерді ұсыну қағидаларын бекіту туралы";</w:t>
      </w:r>
    </w:p>
    <w:bookmarkEnd w:id="3"/>
    <w:bookmarkStart w:name="z8" w:id="4"/>
    <w:p>
      <w:pPr>
        <w:spacing w:after="0"/>
        <w:ind w:left="0"/>
        <w:jc w:val="both"/>
      </w:pPr>
      <w:r>
        <w:rPr>
          <w:rFonts w:ascii="Times New Roman"/>
          <w:b w:val="false"/>
          <w:i w:val="false"/>
          <w:color w:val="000000"/>
          <w:sz w:val="28"/>
        </w:rPr>
        <w:t xml:space="preserve">
      2) 2024 жылғы 18 қарашадағы </w:t>
      </w:r>
      <w:r>
        <w:rPr>
          <w:rFonts w:ascii="Times New Roman"/>
          <w:b w:val="false"/>
          <w:i w:val="false"/>
          <w:color w:val="000000"/>
          <w:sz w:val="28"/>
        </w:rPr>
        <w:t>№50/17</w:t>
      </w:r>
      <w:r>
        <w:rPr>
          <w:rFonts w:ascii="Times New Roman"/>
          <w:b w:val="false"/>
          <w:i w:val="false"/>
          <w:color w:val="000000"/>
          <w:sz w:val="28"/>
        </w:rPr>
        <w:t xml:space="preserve"> "Шахтинск қаласы әкімдігінің 2021 жылғы 9 қарашадағы № 60/01 "Шахтинск қаласы бойынша коммуналдық көрсетілетін қызметтерді ұсыну қағидаларын бекіту туралы" қаулысына өзгеріс енгізу туралы".</w:t>
      </w:r>
    </w:p>
    <w:bookmarkEnd w:id="4"/>
    <w:bookmarkStart w:name="z9" w:id="5"/>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Шахтинск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Кыдырганбеков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8 сәуірдегі №15/10</w:t>
            </w:r>
            <w:r>
              <w:br/>
            </w:r>
            <w:r>
              <w:rPr>
                <w:rFonts w:ascii="Times New Roman"/>
                <w:b w:val="false"/>
                <w:i w:val="false"/>
                <w:color w:val="000000"/>
                <w:sz w:val="20"/>
              </w:rPr>
              <w:t>Шахтинск қаласы әкімдігінің</w:t>
            </w:r>
            <w:r>
              <w:br/>
            </w:r>
            <w:r>
              <w:rPr>
                <w:rFonts w:ascii="Times New Roman"/>
                <w:b w:val="false"/>
                <w:i w:val="false"/>
                <w:color w:val="000000"/>
                <w:sz w:val="20"/>
              </w:rPr>
              <w:t>қаулысына қосымша</w:t>
            </w:r>
          </w:p>
        </w:tc>
      </w:tr>
    </w:tbl>
    <w:bookmarkStart w:name="z12" w:id="6"/>
    <w:p>
      <w:pPr>
        <w:spacing w:after="0"/>
        <w:ind w:left="0"/>
        <w:jc w:val="left"/>
      </w:pPr>
      <w:r>
        <w:rPr>
          <w:rFonts w:ascii="Times New Roman"/>
          <w:b/>
          <w:i w:val="false"/>
          <w:color w:val="000000"/>
        </w:rPr>
        <w:t xml:space="preserve"> Шахтинск қаласы бойынша коммуналдық көрсетілетін қызметтерді ұсыну қағидалары</w:t>
      </w:r>
    </w:p>
    <w:bookmarkEnd w:id="6"/>
    <w:bookmarkStart w:name="z13" w:id="7"/>
    <w:p>
      <w:pPr>
        <w:spacing w:after="0"/>
        <w:ind w:left="0"/>
        <w:jc w:val="both"/>
      </w:pPr>
      <w:r>
        <w:rPr>
          <w:rFonts w:ascii="Times New Roman"/>
          <w:b w:val="false"/>
          <w:i w:val="false"/>
          <w:color w:val="000000"/>
          <w:sz w:val="28"/>
        </w:rPr>
        <w:t xml:space="preserve">
      1. Осы Шахтинск қаласы бойынша коммуналдық көрсетілетін қызметтерді ұсыну қағидалары (бұдан әрі – Қағидалар) Қазақстан Республикасы "Тұрғын үй қатынастары туралы" Заңының </w:t>
      </w:r>
      <w:r>
        <w:rPr>
          <w:rFonts w:ascii="Times New Roman"/>
          <w:b w:val="false"/>
          <w:i w:val="false"/>
          <w:color w:val="000000"/>
          <w:sz w:val="28"/>
        </w:rPr>
        <w:t>10-3-бабының</w:t>
      </w:r>
      <w:r>
        <w:rPr>
          <w:rFonts w:ascii="Times New Roman"/>
          <w:b w:val="false"/>
          <w:i w:val="false"/>
          <w:color w:val="000000"/>
          <w:sz w:val="28"/>
        </w:rPr>
        <w:t xml:space="preserve"> 10-15) тармақшасына және Қазақстан Республикасының Индустрия және инфрақұрылымдық даму министрінің міндетін атқарушының 2020 жылғы 29 сәуірдегі № 249 "Коммуналдық көрсетілетін қызметтердің тізбесін және коммуналдық көрсетілетін қызметтерді ұсынудың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20542 болып тіркелген) сәйкес әзірленді және коммуналдық көрсетілетін қызметтерді ұсыну мен ақы төлеу тәртібін белгілейді.</w:t>
      </w:r>
    </w:p>
    <w:bookmarkEnd w:id="7"/>
    <w:bookmarkStart w:name="z14" w:id="8"/>
    <w:p>
      <w:pPr>
        <w:spacing w:after="0"/>
        <w:ind w:left="0"/>
        <w:jc w:val="both"/>
      </w:pPr>
      <w:r>
        <w:rPr>
          <w:rFonts w:ascii="Times New Roman"/>
          <w:b w:val="false"/>
          <w:i w:val="false"/>
          <w:color w:val="000000"/>
          <w:sz w:val="28"/>
        </w:rPr>
        <w:t>
      2. Осы Қағидаларда келесі негізгі ұғымдар қолданылады:</w:t>
      </w:r>
    </w:p>
    <w:bookmarkEnd w:id="8"/>
    <w:bookmarkStart w:name="z15" w:id="9"/>
    <w:p>
      <w:pPr>
        <w:spacing w:after="0"/>
        <w:ind w:left="0"/>
        <w:jc w:val="both"/>
      </w:pPr>
      <w:r>
        <w:rPr>
          <w:rFonts w:ascii="Times New Roman"/>
          <w:b w:val="false"/>
          <w:i w:val="false"/>
          <w:color w:val="000000"/>
          <w:sz w:val="28"/>
        </w:rPr>
        <w:t>
      1) бірыңғай төлем құжаты – тұтынушының тыныс-тіршілігін қамтамасыз ететін коммуналдық және басқа да қосымша қызметтерді төлеуге арналған төлем құжатының нысаны;</w:t>
      </w:r>
    </w:p>
    <w:bookmarkEnd w:id="9"/>
    <w:bookmarkStart w:name="z16" w:id="10"/>
    <w:p>
      <w:pPr>
        <w:spacing w:after="0"/>
        <w:ind w:left="0"/>
        <w:jc w:val="both"/>
      </w:pPr>
      <w:r>
        <w:rPr>
          <w:rFonts w:ascii="Times New Roman"/>
          <w:b w:val="false"/>
          <w:i w:val="false"/>
          <w:color w:val="000000"/>
          <w:sz w:val="28"/>
        </w:rPr>
        <w:t>
      2) жылумен жабдықтау – жылу энергиясын және (немесе) жылу жеткізгішті өндіру, беру, бөлу және тұтынушыларға сату жөніндегі қызмет;</w:t>
      </w:r>
    </w:p>
    <w:bookmarkEnd w:id="10"/>
    <w:bookmarkStart w:name="z17" w:id="11"/>
    <w:p>
      <w:pPr>
        <w:spacing w:after="0"/>
        <w:ind w:left="0"/>
        <w:jc w:val="both"/>
      </w:pPr>
      <w:r>
        <w:rPr>
          <w:rFonts w:ascii="Times New Roman"/>
          <w:b w:val="false"/>
          <w:i w:val="false"/>
          <w:color w:val="000000"/>
          <w:sz w:val="28"/>
        </w:rPr>
        <w:t>
      3) электрмен жабдықтау – электр энергиясын өндіру, беру және тұтынушыларға сату жөніндегі қызмет;</w:t>
      </w:r>
    </w:p>
    <w:bookmarkEnd w:id="11"/>
    <w:bookmarkStart w:name="z18" w:id="12"/>
    <w:p>
      <w:pPr>
        <w:spacing w:after="0"/>
        <w:ind w:left="0"/>
        <w:jc w:val="both"/>
      </w:pPr>
      <w:r>
        <w:rPr>
          <w:rFonts w:ascii="Times New Roman"/>
          <w:b w:val="false"/>
          <w:i w:val="false"/>
          <w:color w:val="000000"/>
          <w:sz w:val="28"/>
        </w:rPr>
        <w:t>
      4) сумен жабдықтау – суды жинауды, сақтауды, дайындауды, беруді және сумен жабдықтау жүйесі арқылы су тұтынушыларға таратуды қамтамасыз ететін іс-шаралар жиынтығы;</w:t>
      </w:r>
    </w:p>
    <w:bookmarkEnd w:id="12"/>
    <w:bookmarkStart w:name="z19" w:id="13"/>
    <w:p>
      <w:pPr>
        <w:spacing w:after="0"/>
        <w:ind w:left="0"/>
        <w:jc w:val="both"/>
      </w:pPr>
      <w:r>
        <w:rPr>
          <w:rFonts w:ascii="Times New Roman"/>
          <w:b w:val="false"/>
          <w:i w:val="false"/>
          <w:color w:val="000000"/>
          <w:sz w:val="28"/>
        </w:rPr>
        <w:t>
      5) су бұру – сарқынды суларды жинауды, тасымалдауды, тазартуды және су бұру жүйелері арқылы су объектілеріне және (немесе) жер бедеріне бұруды қамтамасыз ететін іс-шаралардың жиынтығы;</w:t>
      </w:r>
    </w:p>
    <w:bookmarkEnd w:id="13"/>
    <w:bookmarkStart w:name="z20" w:id="14"/>
    <w:p>
      <w:pPr>
        <w:spacing w:after="0"/>
        <w:ind w:left="0"/>
        <w:jc w:val="both"/>
      </w:pPr>
      <w:r>
        <w:rPr>
          <w:rFonts w:ascii="Times New Roman"/>
          <w:b w:val="false"/>
          <w:i w:val="false"/>
          <w:color w:val="000000"/>
          <w:sz w:val="28"/>
        </w:rPr>
        <w:t>
      6) газбен жабдықтау – тауарлық, сұйытылған мұнай газын және (немесе) сұйытылған табиғи газды өндіру, тасымалдау (тасу), сақтау және өткізу саласындағы қызмет;</w:t>
      </w:r>
    </w:p>
    <w:bookmarkEnd w:id="14"/>
    <w:bookmarkStart w:name="z21" w:id="15"/>
    <w:p>
      <w:pPr>
        <w:spacing w:after="0"/>
        <w:ind w:left="0"/>
        <w:jc w:val="both"/>
      </w:pPr>
      <w:r>
        <w:rPr>
          <w:rFonts w:ascii="Times New Roman"/>
          <w:b w:val="false"/>
          <w:i w:val="false"/>
          <w:color w:val="000000"/>
          <w:sz w:val="28"/>
        </w:rPr>
        <w:t>
      7) лифтілерге қызмет көрсету – нормативтік-техникалық құжаттамаға (дайындаушы зауыттың ережелері, стандарттары, нұсқаулықтары), ұлттық стандарттарға және Қазақстан Республикасының қолданыстағы заңнама нормаларына сәйкес лифттің жұмыс істеу қабілеттілігі мен қауіпсіздігін қолдау үшін сервистік қызмет көрсету бойынша қызмет;</w:t>
      </w:r>
    </w:p>
    <w:bookmarkEnd w:id="15"/>
    <w:bookmarkStart w:name="z22" w:id="16"/>
    <w:p>
      <w:pPr>
        <w:spacing w:after="0"/>
        <w:ind w:left="0"/>
        <w:jc w:val="both"/>
      </w:pPr>
      <w:r>
        <w:rPr>
          <w:rFonts w:ascii="Times New Roman"/>
          <w:b w:val="false"/>
          <w:i w:val="false"/>
          <w:color w:val="000000"/>
          <w:sz w:val="28"/>
        </w:rPr>
        <w:t>
      8) лифт – тігінен еңіс бұрышы 15о аспайтын, қатты тік сызықты бағыттағыштарға қарай қозғалатын кабинада адамдарды және (немесе) жүктерді көтеру және түсіруге арналған мерзім сайын іске қосылатын стационарлық жүк көтергіш механизм;</w:t>
      </w:r>
    </w:p>
    <w:bookmarkEnd w:id="16"/>
    <w:bookmarkStart w:name="z23" w:id="17"/>
    <w:p>
      <w:pPr>
        <w:spacing w:after="0"/>
        <w:ind w:left="0"/>
        <w:jc w:val="both"/>
      </w:pPr>
      <w:r>
        <w:rPr>
          <w:rFonts w:ascii="Times New Roman"/>
          <w:b w:val="false"/>
          <w:i w:val="false"/>
          <w:color w:val="000000"/>
          <w:sz w:val="28"/>
        </w:rPr>
        <w:t>
      9) тұрмыстық қатты қалдықтар – қатты нысандағы коммуналдық қалдықтар;</w:t>
      </w:r>
    </w:p>
    <w:bookmarkEnd w:id="17"/>
    <w:bookmarkStart w:name="z24" w:id="18"/>
    <w:p>
      <w:pPr>
        <w:spacing w:after="0"/>
        <w:ind w:left="0"/>
        <w:jc w:val="both"/>
      </w:pPr>
      <w:r>
        <w:rPr>
          <w:rFonts w:ascii="Times New Roman"/>
          <w:b w:val="false"/>
          <w:i w:val="false"/>
          <w:color w:val="000000"/>
          <w:sz w:val="28"/>
        </w:rPr>
        <w:t>
      10)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bookmarkEnd w:id="18"/>
    <w:bookmarkStart w:name="z25" w:id="19"/>
    <w:p>
      <w:pPr>
        <w:spacing w:after="0"/>
        <w:ind w:left="0"/>
        <w:jc w:val="both"/>
      </w:pPr>
      <w:r>
        <w:rPr>
          <w:rFonts w:ascii="Times New Roman"/>
          <w:b w:val="false"/>
          <w:i w:val="false"/>
          <w:color w:val="000000"/>
          <w:sz w:val="28"/>
        </w:rPr>
        <w:t>
      11)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лифтілерге қызмет көрсетуді қамтитын қызметтер;</w:t>
      </w:r>
    </w:p>
    <w:bookmarkEnd w:id="19"/>
    <w:bookmarkStart w:name="z26" w:id="20"/>
    <w:p>
      <w:pPr>
        <w:spacing w:after="0"/>
        <w:ind w:left="0"/>
        <w:jc w:val="both"/>
      </w:pPr>
      <w:r>
        <w:rPr>
          <w:rFonts w:ascii="Times New Roman"/>
          <w:b w:val="false"/>
          <w:i w:val="false"/>
          <w:color w:val="000000"/>
          <w:sz w:val="28"/>
        </w:rPr>
        <w:t>
      12) жеткізуші – меншік нысанына қарамастан, бекітілген шартқа сәйкес тұтынушыларға коммуналдық қызметтер көрсететін заңды немесе жеке тұлға;</w:t>
      </w:r>
    </w:p>
    <w:bookmarkEnd w:id="20"/>
    <w:bookmarkStart w:name="z27" w:id="21"/>
    <w:p>
      <w:pPr>
        <w:spacing w:after="0"/>
        <w:ind w:left="0"/>
        <w:jc w:val="both"/>
      </w:pPr>
      <w:r>
        <w:rPr>
          <w:rFonts w:ascii="Times New Roman"/>
          <w:b w:val="false"/>
          <w:i w:val="false"/>
          <w:color w:val="000000"/>
          <w:sz w:val="28"/>
        </w:rPr>
        <w:t>
      13) тұтынушы – коммуналдық көрсетілетін қызметтерді пайдаланатын немесе пайдалану ниеті бар жеке немесе заңды тұлға;</w:t>
      </w:r>
    </w:p>
    <w:bookmarkEnd w:id="21"/>
    <w:bookmarkStart w:name="z28" w:id="22"/>
    <w:p>
      <w:pPr>
        <w:spacing w:after="0"/>
        <w:ind w:left="0"/>
        <w:jc w:val="both"/>
      </w:pPr>
      <w:r>
        <w:rPr>
          <w:rFonts w:ascii="Times New Roman"/>
          <w:b w:val="false"/>
          <w:i w:val="false"/>
          <w:color w:val="000000"/>
          <w:sz w:val="28"/>
        </w:rPr>
        <w:t>
      14)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22"/>
    <w:bookmarkStart w:name="z29" w:id="23"/>
    <w:p>
      <w:pPr>
        <w:spacing w:after="0"/>
        <w:ind w:left="0"/>
        <w:jc w:val="both"/>
      </w:pPr>
      <w:r>
        <w:rPr>
          <w:rFonts w:ascii="Times New Roman"/>
          <w:b w:val="false"/>
          <w:i w:val="false"/>
          <w:color w:val="000000"/>
          <w:sz w:val="28"/>
        </w:rPr>
        <w:t>
      15)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23"/>
    <w:bookmarkStart w:name="z30" w:id="24"/>
    <w:p>
      <w:pPr>
        <w:spacing w:after="0"/>
        <w:ind w:left="0"/>
        <w:jc w:val="both"/>
      </w:pPr>
      <w:r>
        <w:rPr>
          <w:rFonts w:ascii="Times New Roman"/>
          <w:b w:val="false"/>
          <w:i w:val="false"/>
          <w:color w:val="000000"/>
          <w:sz w:val="28"/>
        </w:rPr>
        <w:t>
      16) үйге ортақ инженерлік жүйелер – көппәтерлі тұрғын үйде пәтердің, тұрғын емес үй-жайдың, орынтұрақ орнының, қойманың шегінен тыс жердегі немесе ішіндегі және екі және одан көп пәтерге, тұрғын емес үй-жайға, орынтұрақ орнына, қоймаға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жүк және жолаушы лифтілері (көтергіштер), қоқыс әкету, ауабаптау, желдету, жылуды реттеу және вакуумдау жүйелері, тогы әлсіз инженерлік жүйелер;</w:t>
      </w:r>
    </w:p>
    <w:bookmarkEnd w:id="24"/>
    <w:bookmarkStart w:name="z31" w:id="25"/>
    <w:p>
      <w:pPr>
        <w:spacing w:after="0"/>
        <w:ind w:left="0"/>
        <w:jc w:val="both"/>
      </w:pPr>
      <w:r>
        <w:rPr>
          <w:rFonts w:ascii="Times New Roman"/>
          <w:b w:val="false"/>
          <w:i w:val="false"/>
          <w:color w:val="000000"/>
          <w:sz w:val="28"/>
        </w:rPr>
        <w:t>
      17)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bookmarkEnd w:id="25"/>
    <w:bookmarkStart w:name="z32" w:id="26"/>
    <w:p>
      <w:pPr>
        <w:spacing w:after="0"/>
        <w:ind w:left="0"/>
        <w:jc w:val="both"/>
      </w:pPr>
      <w:r>
        <w:rPr>
          <w:rFonts w:ascii="Times New Roman"/>
          <w:b w:val="false"/>
          <w:i w:val="false"/>
          <w:color w:val="000000"/>
          <w:sz w:val="28"/>
        </w:rPr>
        <w:t>
      18)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bookmarkEnd w:id="26"/>
    <w:bookmarkStart w:name="z33" w:id="27"/>
    <w:p>
      <w:pPr>
        <w:spacing w:after="0"/>
        <w:ind w:left="0"/>
        <w:jc w:val="both"/>
      </w:pPr>
      <w:r>
        <w:rPr>
          <w:rFonts w:ascii="Times New Roman"/>
          <w:b w:val="false"/>
          <w:i w:val="false"/>
          <w:color w:val="000000"/>
          <w:sz w:val="28"/>
        </w:rPr>
        <w:t>
      19)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bookmarkEnd w:id="27"/>
    <w:bookmarkStart w:name="z34" w:id="28"/>
    <w:p>
      <w:pPr>
        <w:spacing w:after="0"/>
        <w:ind w:left="0"/>
        <w:jc w:val="both"/>
      </w:pPr>
      <w:r>
        <w:rPr>
          <w:rFonts w:ascii="Times New Roman"/>
          <w:b w:val="false"/>
          <w:i w:val="false"/>
          <w:color w:val="000000"/>
          <w:sz w:val="28"/>
        </w:rPr>
        <w:t>
      20)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p>
    <w:bookmarkEnd w:id="28"/>
    <w:bookmarkStart w:name="z35" w:id="29"/>
    <w:p>
      <w:pPr>
        <w:spacing w:after="0"/>
        <w:ind w:left="0"/>
        <w:jc w:val="both"/>
      </w:pPr>
      <w:r>
        <w:rPr>
          <w:rFonts w:ascii="Times New Roman"/>
          <w:b w:val="false"/>
          <w:i w:val="false"/>
          <w:color w:val="000000"/>
          <w:sz w:val="28"/>
        </w:rPr>
        <w:t>
      21) төлем құжаты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bookmarkEnd w:id="29"/>
    <w:bookmarkStart w:name="z36" w:id="30"/>
    <w:p>
      <w:pPr>
        <w:spacing w:after="0"/>
        <w:ind w:left="0"/>
        <w:jc w:val="both"/>
      </w:pPr>
      <w:r>
        <w:rPr>
          <w:rFonts w:ascii="Times New Roman"/>
          <w:b w:val="false"/>
          <w:i w:val="false"/>
          <w:color w:val="000000"/>
          <w:sz w:val="28"/>
        </w:rPr>
        <w:t>
      22)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bookmarkEnd w:id="30"/>
    <w:bookmarkStart w:name="z37" w:id="31"/>
    <w:p>
      <w:pPr>
        <w:spacing w:after="0"/>
        <w:ind w:left="0"/>
        <w:jc w:val="both"/>
      </w:pPr>
      <w:r>
        <w:rPr>
          <w:rFonts w:ascii="Times New Roman"/>
          <w:b w:val="false"/>
          <w:i w:val="false"/>
          <w:color w:val="000000"/>
          <w:sz w:val="28"/>
        </w:rPr>
        <w:t>
      23) тапсырыс беруші – қызметін Қазақстан Республикасының сәулет, қала құрылысы және құрылыс қызметі туралы заңнамасына сәйкес жүзеге асыратын жеке немесе заңды тұлға. Жобаның (бағдарламаның) тапсырыс беруші-инвесторы, тапсырыс беруші (меншік иесі), құрылыс салушы не олардың уәкілетті адамдары қызмет мақсаттарына қарай тапсырыс беруші бола алады.</w:t>
      </w:r>
    </w:p>
    <w:bookmarkEnd w:id="31"/>
    <w:bookmarkStart w:name="z38" w:id="32"/>
    <w:p>
      <w:pPr>
        <w:spacing w:after="0"/>
        <w:ind w:left="0"/>
        <w:jc w:val="left"/>
      </w:pPr>
      <w:r>
        <w:rPr>
          <w:rFonts w:ascii="Times New Roman"/>
          <w:b/>
          <w:i w:val="false"/>
          <w:color w:val="000000"/>
        </w:rPr>
        <w:t xml:space="preserve"> 2-тарау. Коммуналдық көрсетілетін қызметтерді ұсынудың тәртібі мен шарттары</w:t>
      </w:r>
    </w:p>
    <w:bookmarkEnd w:id="32"/>
    <w:bookmarkStart w:name="z39" w:id="33"/>
    <w:p>
      <w:pPr>
        <w:spacing w:after="0"/>
        <w:ind w:left="0"/>
        <w:jc w:val="both"/>
      </w:pPr>
      <w:r>
        <w:rPr>
          <w:rFonts w:ascii="Times New Roman"/>
          <w:b w:val="false"/>
          <w:i w:val="false"/>
          <w:color w:val="000000"/>
          <w:sz w:val="28"/>
        </w:rPr>
        <w:t>
      3. Коммуналдық көрсетілетін қызметтерді ұсыну өнім беруші мен тұтынушы және/немесе заңда белгіленген тәртіппен қызметтің әрбір түрі бойынша шарт жасасуға уәкілеттік берілген өзге тұлға арасында жасалған келісім негізінде жүзеге асырылады.</w:t>
      </w:r>
    </w:p>
    <w:bookmarkEnd w:id="33"/>
    <w:bookmarkStart w:name="z40" w:id="34"/>
    <w:p>
      <w:pPr>
        <w:spacing w:after="0"/>
        <w:ind w:left="0"/>
        <w:jc w:val="both"/>
      </w:pPr>
      <w:r>
        <w:rPr>
          <w:rFonts w:ascii="Times New Roman"/>
          <w:b w:val="false"/>
          <w:i w:val="false"/>
          <w:color w:val="000000"/>
          <w:sz w:val="28"/>
        </w:rPr>
        <w:t>
      Кондоминиум объектісінің ортақ мүлкін күтіп-ұстауға жұмсалатын коммуналдық қызметтерге ақы төлеу тәртібі мүлік меншік иелерінің жиналысымен шешіледі.</w:t>
      </w:r>
    </w:p>
    <w:bookmarkEnd w:id="34"/>
    <w:bookmarkStart w:name="z41" w:id="35"/>
    <w:p>
      <w:pPr>
        <w:spacing w:after="0"/>
        <w:ind w:left="0"/>
        <w:jc w:val="both"/>
      </w:pPr>
      <w:r>
        <w:rPr>
          <w:rFonts w:ascii="Times New Roman"/>
          <w:b w:val="false"/>
          <w:i w:val="false"/>
          <w:color w:val="000000"/>
          <w:sz w:val="28"/>
        </w:rPr>
        <w:t>
      3-1. Көппәтерлі тұрғын үйге (кешенге) тапсырыс беруші объектіні пайдалануға бергеннен кейін, тұрғын және тұрғын емес үй-жайлар меншік иелерінің алдын ала келісімі бойынша, тұрғын және тұрғын емес үй-жайлардың меншік иелері мен коммуналдық қызметтерді (қызметтердің әрбір түріне) берушілер арасында оларды кейіннен жасасу (қол қою) үшін шарттардың жобаларын дайындайды.</w:t>
      </w:r>
    </w:p>
    <w:bookmarkEnd w:id="35"/>
    <w:bookmarkStart w:name="z42" w:id="36"/>
    <w:p>
      <w:pPr>
        <w:spacing w:after="0"/>
        <w:ind w:left="0"/>
        <w:jc w:val="both"/>
      </w:pPr>
      <w:r>
        <w:rPr>
          <w:rFonts w:ascii="Times New Roman"/>
          <w:b w:val="false"/>
          <w:i w:val="false"/>
          <w:color w:val="000000"/>
          <w:sz w:val="28"/>
        </w:rPr>
        <w:t>
      4.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заңнамасына сәйкес жасалады.</w:t>
      </w:r>
    </w:p>
    <w:bookmarkEnd w:id="36"/>
    <w:bookmarkStart w:name="z43" w:id="37"/>
    <w:p>
      <w:pPr>
        <w:spacing w:after="0"/>
        <w:ind w:left="0"/>
        <w:jc w:val="both"/>
      </w:pPr>
      <w:r>
        <w:rPr>
          <w:rFonts w:ascii="Times New Roman"/>
          <w:b w:val="false"/>
          <w:i w:val="false"/>
          <w:color w:val="000000"/>
          <w:sz w:val="28"/>
        </w:rPr>
        <w:t>
      Меншік иелерінің бірлестіктері немесе қарапайым серіктестіктер немесе көппәтерлі тұрғын үй менеджерлері немесе басқарушы компаниялар коммуналдық қызметтерді жеткізушілермен (қызметтің әр түріне) ынтымақтастық туралы шарттар жасайды.</w:t>
      </w:r>
    </w:p>
    <w:bookmarkEnd w:id="37"/>
    <w:bookmarkStart w:name="z44" w:id="38"/>
    <w:p>
      <w:pPr>
        <w:spacing w:after="0"/>
        <w:ind w:left="0"/>
        <w:jc w:val="both"/>
      </w:pPr>
      <w:r>
        <w:rPr>
          <w:rFonts w:ascii="Times New Roman"/>
          <w:b w:val="false"/>
          <w:i w:val="false"/>
          <w:color w:val="000000"/>
          <w:sz w:val="28"/>
        </w:rPr>
        <w:t>
      Мүлік иелерінің бірлестіктері немесе жай серіктестіктер немесе көппәтерлі тұрғын үйді басқарушылар немесе басқарушы компаниялар кондоминиум объектісінің ортақ мүлкін күтіп-ұстауға сервистік қызмет субъектілерімен ынтымақтастық шартын жасасады.</w:t>
      </w:r>
    </w:p>
    <w:bookmarkEnd w:id="38"/>
    <w:bookmarkStart w:name="z45" w:id="39"/>
    <w:p>
      <w:pPr>
        <w:spacing w:after="0"/>
        <w:ind w:left="0"/>
        <w:jc w:val="both"/>
      </w:pPr>
      <w:r>
        <w:rPr>
          <w:rFonts w:ascii="Times New Roman"/>
          <w:b w:val="false"/>
          <w:i w:val="false"/>
          <w:color w:val="000000"/>
          <w:sz w:val="28"/>
        </w:rPr>
        <w:t>
      Тікелей бірлескен басқару кезінде ынтымақтастық шарттары кондоминиум объектісінің ортақ мүлкін күтіп-ұстауға коммуналдық қызметтер көрсететін ұйымдар және пәтерлердің, тұрғын емес үй-жайлардың барлық меншік иелерімен немесе пәтерлердің, тұрғын емес үй-жайлардың меншік иелерінің көпшілігімен жасалады. Бұл ретте пәтерлердің, тұрғын емес үй-жайлардың меншік иелерінің барлығы немесе көпшілігі шарттың бір тарабы ретінде әрекет етеді</w:t>
      </w:r>
    </w:p>
    <w:bookmarkEnd w:id="39"/>
    <w:bookmarkStart w:name="z46" w:id="40"/>
    <w:p>
      <w:pPr>
        <w:spacing w:after="0"/>
        <w:ind w:left="0"/>
        <w:jc w:val="both"/>
      </w:pPr>
      <w:r>
        <w:rPr>
          <w:rFonts w:ascii="Times New Roman"/>
          <w:b w:val="false"/>
          <w:i w:val="false"/>
          <w:color w:val="000000"/>
          <w:sz w:val="28"/>
        </w:rPr>
        <w:t>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заңнамаға қайшы келмеуі тиіс және белгісіз мерзімге жасалған болып саналады.</w:t>
      </w:r>
    </w:p>
    <w:bookmarkEnd w:id="40"/>
    <w:bookmarkStart w:name="z47" w:id="41"/>
    <w:p>
      <w:pPr>
        <w:spacing w:after="0"/>
        <w:ind w:left="0"/>
        <w:jc w:val="both"/>
      </w:pPr>
      <w:r>
        <w:rPr>
          <w:rFonts w:ascii="Times New Roman"/>
          <w:b w:val="false"/>
          <w:i w:val="false"/>
          <w:color w:val="000000"/>
          <w:sz w:val="28"/>
        </w:rPr>
        <w:t>
      5. Коммуналдық көрсетілетін қызметтер ұлттық және мемлекеттік стандарттарда, санитариялық-эпидемиологиялық талаптарда, техникалық регламенттерде белгіленген талаптарға сәйкес ұсынылады және тиісті салалардағы нормативтік құқықтық актілермен реттеледі.</w:t>
      </w:r>
    </w:p>
    <w:bookmarkEnd w:id="41"/>
    <w:bookmarkStart w:name="z48" w:id="42"/>
    <w:p>
      <w:pPr>
        <w:spacing w:after="0"/>
        <w:ind w:left="0"/>
        <w:jc w:val="both"/>
      </w:pPr>
      <w:r>
        <w:rPr>
          <w:rFonts w:ascii="Times New Roman"/>
          <w:b w:val="false"/>
          <w:i w:val="false"/>
          <w:color w:val="000000"/>
          <w:sz w:val="28"/>
        </w:rPr>
        <w:t>
      6. Тұтынушылық қасиеттер және көрсетілетін қызметті ұсыну режимі:</w:t>
      </w:r>
    </w:p>
    <w:bookmarkEnd w:id="42"/>
    <w:bookmarkStart w:name="z49" w:id="43"/>
    <w:p>
      <w:pPr>
        <w:spacing w:after="0"/>
        <w:ind w:left="0"/>
        <w:jc w:val="both"/>
      </w:pPr>
      <w:r>
        <w:rPr>
          <w:rFonts w:ascii="Times New Roman"/>
          <w:b w:val="false"/>
          <w:i w:val="false"/>
          <w:color w:val="000000"/>
          <w:sz w:val="28"/>
        </w:rPr>
        <w:t>
      1) жылумен жабдықтау – пәтерлердегі, тұрғын емес үй-жайлардағы ауа температурасын айқындайтын санитариялық нормаларға сәйкес, сондай-ақ температура кестесіне – жылыту маусымы ішінде тәулік бойы;</w:t>
      </w:r>
    </w:p>
    <w:bookmarkEnd w:id="43"/>
    <w:bookmarkStart w:name="z50" w:id="44"/>
    <w:p>
      <w:pPr>
        <w:spacing w:after="0"/>
        <w:ind w:left="0"/>
        <w:jc w:val="both"/>
      </w:pPr>
      <w:r>
        <w:rPr>
          <w:rFonts w:ascii="Times New Roman"/>
          <w:b w:val="false"/>
          <w:i w:val="false"/>
          <w:color w:val="000000"/>
          <w:sz w:val="28"/>
        </w:rPr>
        <w:t>
      2) электрмен жабдықтау – Қазақстан Республикасының заңнамасында белгіленген электр энергиясының сапасына сәйкес – жыл ішінде тәулік бойы;</w:t>
      </w:r>
    </w:p>
    <w:bookmarkEnd w:id="44"/>
    <w:bookmarkStart w:name="z51" w:id="45"/>
    <w:p>
      <w:pPr>
        <w:spacing w:after="0"/>
        <w:ind w:left="0"/>
        <w:jc w:val="both"/>
      </w:pPr>
      <w:r>
        <w:rPr>
          <w:rFonts w:ascii="Times New Roman"/>
          <w:b w:val="false"/>
          <w:i w:val="false"/>
          <w:color w:val="000000"/>
          <w:sz w:val="28"/>
        </w:rPr>
        <w:t>
      3) суық және ыстық сумен жабдықтау – Қазақстан Республикасының заңнамасында, санитариялық қағидаларда және мемлекеттік стандарттарда белгіленген берілетін судың сапасына сәйкес – жыл ішінде тәулік бойы;</w:t>
      </w:r>
    </w:p>
    <w:bookmarkEnd w:id="45"/>
    <w:bookmarkStart w:name="z52" w:id="46"/>
    <w:p>
      <w:pPr>
        <w:spacing w:after="0"/>
        <w:ind w:left="0"/>
        <w:jc w:val="both"/>
      </w:pPr>
      <w:r>
        <w:rPr>
          <w:rFonts w:ascii="Times New Roman"/>
          <w:b w:val="false"/>
          <w:i w:val="false"/>
          <w:color w:val="000000"/>
          <w:sz w:val="28"/>
        </w:rPr>
        <w:t>
      4) су бұру – сарқынды суларды су бұру жүйелеріне толық бұруды қамтамасыз ету – жыл ішінде тәулік бойы;</w:t>
      </w:r>
    </w:p>
    <w:bookmarkEnd w:id="46"/>
    <w:bookmarkStart w:name="z53" w:id="47"/>
    <w:p>
      <w:pPr>
        <w:spacing w:after="0"/>
        <w:ind w:left="0"/>
        <w:jc w:val="both"/>
      </w:pPr>
      <w:r>
        <w:rPr>
          <w:rFonts w:ascii="Times New Roman"/>
          <w:b w:val="false"/>
          <w:i w:val="false"/>
          <w:color w:val="000000"/>
          <w:sz w:val="28"/>
        </w:rPr>
        <w:t>
      5) газбен жабдықтау – Қазақстан Республикасының заңнамасында белгіленген техникалық талаптарға сәйкес және шарттарда белгіленген толық көлемде;</w:t>
      </w:r>
    </w:p>
    <w:bookmarkEnd w:id="47"/>
    <w:bookmarkStart w:name="z54" w:id="48"/>
    <w:p>
      <w:pPr>
        <w:spacing w:after="0"/>
        <w:ind w:left="0"/>
        <w:jc w:val="both"/>
      </w:pPr>
      <w:r>
        <w:rPr>
          <w:rFonts w:ascii="Times New Roman"/>
          <w:b w:val="false"/>
          <w:i w:val="false"/>
          <w:color w:val="000000"/>
          <w:sz w:val="28"/>
        </w:rPr>
        <w:t>
      6) лифтілерге қызмет көрсету – лифтілердің өнеркәсіптік қауіпсіздік талаптарына және қолданыстағы заңнама нормаларына сәйкес – жыл бойы тәулік бойы немесе шарт негізінде;</w:t>
      </w:r>
    </w:p>
    <w:bookmarkEnd w:id="48"/>
    <w:bookmarkStart w:name="z55" w:id="49"/>
    <w:p>
      <w:pPr>
        <w:spacing w:after="0"/>
        <w:ind w:left="0"/>
        <w:jc w:val="both"/>
      </w:pPr>
      <w:r>
        <w:rPr>
          <w:rFonts w:ascii="Times New Roman"/>
          <w:b w:val="false"/>
          <w:i w:val="false"/>
          <w:color w:val="000000"/>
          <w:sz w:val="28"/>
        </w:rPr>
        <w:t>
      7) тұрмыстық қатты қалдықтарды жинау және әкету (қоқыс әкету) – санитариялық-эпидемиологиялық талаптарға сәйкес жергілікті атқарушы орган белгілеген кесте бойынша немесе жасалған шарттарға сәйкес.</w:t>
      </w:r>
    </w:p>
    <w:bookmarkEnd w:id="49"/>
    <w:bookmarkStart w:name="z56" w:id="50"/>
    <w:p>
      <w:pPr>
        <w:spacing w:after="0"/>
        <w:ind w:left="0"/>
        <w:jc w:val="left"/>
      </w:pPr>
      <w:r>
        <w:rPr>
          <w:rFonts w:ascii="Times New Roman"/>
          <w:b/>
          <w:i w:val="false"/>
          <w:color w:val="000000"/>
        </w:rPr>
        <w:t xml:space="preserve"> 3-тарау. Коммуналдық қызметтерді пайдалану және ұсыну процесін реттеудің тәртібі</w:t>
      </w:r>
    </w:p>
    <w:bookmarkEnd w:id="50"/>
    <w:bookmarkStart w:name="z57" w:id="51"/>
    <w:p>
      <w:pPr>
        <w:spacing w:after="0"/>
        <w:ind w:left="0"/>
        <w:jc w:val="both"/>
      </w:pPr>
      <w:r>
        <w:rPr>
          <w:rFonts w:ascii="Times New Roman"/>
          <w:b w:val="false"/>
          <w:i w:val="false"/>
          <w:color w:val="000000"/>
          <w:sz w:val="28"/>
        </w:rPr>
        <w:t>
      7.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күтіп-ұстауды қамтамасыз ету үшін сервистік қызмет субъектісімен шарт жасасады.</w:t>
      </w:r>
    </w:p>
    <w:bookmarkEnd w:id="51"/>
    <w:bookmarkStart w:name="z58" w:id="52"/>
    <w:p>
      <w:pPr>
        <w:spacing w:after="0"/>
        <w:ind w:left="0"/>
        <w:jc w:val="both"/>
      </w:pPr>
      <w:r>
        <w:rPr>
          <w:rFonts w:ascii="Times New Roman"/>
          <w:b w:val="false"/>
          <w:i w:val="false"/>
          <w:color w:val="000000"/>
          <w:sz w:val="28"/>
        </w:rPr>
        <w:t>
      Сервистік қызмет субъектілерін таңдауды пәтерлердің, тұрғын емес үй-жайлардың меншік иелері жиналыста не мұндай өкілеттіктер берілген жағдайда үйдің кеңесі жүзеге асырады.</w:t>
      </w:r>
    </w:p>
    <w:bookmarkEnd w:id="52"/>
    <w:bookmarkStart w:name="z59" w:id="53"/>
    <w:p>
      <w:pPr>
        <w:spacing w:after="0"/>
        <w:ind w:left="0"/>
        <w:jc w:val="both"/>
      </w:pPr>
      <w:r>
        <w:rPr>
          <w:rFonts w:ascii="Times New Roman"/>
          <w:b w:val="false"/>
          <w:i w:val="false"/>
          <w:color w:val="000000"/>
          <w:sz w:val="28"/>
        </w:rPr>
        <w:t>
      Сервистік қызмет субъектісімен шарт болмаған жағдайда,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үйге ортақ инженерлік жүйелерін, сондай-ақ кондоминиум объектісінің ортақ меншігі болып табылатын есепке алу аспаптарын техникалық күйінде күтіп-ұстауды қамтамасыз етеді.</w:t>
      </w:r>
    </w:p>
    <w:bookmarkEnd w:id="53"/>
    <w:bookmarkStart w:name="z60" w:id="54"/>
    <w:p>
      <w:pPr>
        <w:spacing w:after="0"/>
        <w:ind w:left="0"/>
        <w:jc w:val="both"/>
      </w:pPr>
      <w:r>
        <w:rPr>
          <w:rFonts w:ascii="Times New Roman"/>
          <w:b w:val="false"/>
          <w:i w:val="false"/>
          <w:color w:val="000000"/>
          <w:sz w:val="28"/>
        </w:rPr>
        <w:t>
      8. Энергиямен жабдықтау шарты бойынша энергияны тұрмыстық тұтыну үшін пайдаланатын азамат абонент (тұтынушы) болған жағдайларда, егер заң актілерінде өзгеше белгіленбесе, энергетикалық желілердің, сондай-ақ энергия тұтынуды есепке алу аспаптарының тұрақты әзірлігін және қауіпсіздігін қамтамасыз ету міндеті энергиямен жабдықтаушы ұйымға жүктеледі.</w:t>
      </w:r>
    </w:p>
    <w:bookmarkEnd w:id="54"/>
    <w:bookmarkStart w:name="z61" w:id="55"/>
    <w:p>
      <w:pPr>
        <w:spacing w:after="0"/>
        <w:ind w:left="0"/>
        <w:jc w:val="both"/>
      </w:pPr>
      <w:r>
        <w:rPr>
          <w:rFonts w:ascii="Times New Roman"/>
          <w:b w:val="false"/>
          <w:i w:val="false"/>
          <w:color w:val="000000"/>
          <w:sz w:val="28"/>
        </w:rPr>
        <w:t>
      9.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bookmarkEnd w:id="55"/>
    <w:bookmarkStart w:name="z62" w:id="56"/>
    <w:p>
      <w:pPr>
        <w:spacing w:after="0"/>
        <w:ind w:left="0"/>
        <w:jc w:val="both"/>
      </w:pPr>
      <w:r>
        <w:rPr>
          <w:rFonts w:ascii="Times New Roman"/>
          <w:b w:val="false"/>
          <w:i w:val="false"/>
          <w:color w:val="000000"/>
          <w:sz w:val="28"/>
        </w:rPr>
        <w:t>
      10. сумен жабдықтау және су бұру құбыржолдарын, электр өткізгіштерді, электр жабдығын, тұрмыстық баллондарды, газ құбырларын және газ техникалық жабдықты, тікелей тұрғынжайда, пәтерде және тұрғын емес үй-жайларда орналасқан есепке алу аспаптарын пайдалану кезінде тұрақты әзірлікті қамтамасыз етуді, тексеру аралық интервал мерзімдерін сақтауды, пайдалануды және қауіпсіздік техникасын тұтынушы қамтамасыз етеді.</w:t>
      </w:r>
    </w:p>
    <w:bookmarkEnd w:id="56"/>
    <w:bookmarkStart w:name="z63" w:id="57"/>
    <w:p>
      <w:pPr>
        <w:spacing w:after="0"/>
        <w:ind w:left="0"/>
        <w:jc w:val="both"/>
      </w:pPr>
      <w:r>
        <w:rPr>
          <w:rFonts w:ascii="Times New Roman"/>
          <w:b w:val="false"/>
          <w:i w:val="false"/>
          <w:color w:val="000000"/>
          <w:sz w:val="28"/>
        </w:rPr>
        <w:t>
      11. Елді мекен шекараларының шегінде тұрмыстық және коммуналдық-тұрмыстық тұтынушылардың газ тұтынатын жүйелері мен газ жабдықтарын, тұрмыстық баллондар мен газбен жабдықтау жүйелерінің қауіпсіз жұмысына қойылатын талаптардың сақталуын мемлекеттік бақылауды жергілікті атқарушы органдар жүзеге асырады.</w:t>
      </w:r>
    </w:p>
    <w:bookmarkEnd w:id="57"/>
    <w:bookmarkStart w:name="z64" w:id="58"/>
    <w:p>
      <w:pPr>
        <w:spacing w:after="0"/>
        <w:ind w:left="0"/>
        <w:jc w:val="both"/>
      </w:pPr>
      <w:r>
        <w:rPr>
          <w:rFonts w:ascii="Times New Roman"/>
          <w:b w:val="false"/>
          <w:i w:val="false"/>
          <w:color w:val="000000"/>
          <w:sz w:val="28"/>
        </w:rPr>
        <w:t>
      12. Тұтынушыда Қазақстан Республикасының қолданыстағы заңнамасының талаптарына сай есепке алу аспаптары болуы тиіс және ол жеткізушіге немесе оның өкілдеріне есепке алу аспаптарының көрсеткіштерін алуға қолжетімділікті қамтамасыз ету қажет.</w:t>
      </w:r>
    </w:p>
    <w:bookmarkEnd w:id="58"/>
    <w:bookmarkStart w:name="z65" w:id="59"/>
    <w:p>
      <w:pPr>
        <w:spacing w:after="0"/>
        <w:ind w:left="0"/>
        <w:jc w:val="both"/>
      </w:pPr>
      <w:r>
        <w:rPr>
          <w:rFonts w:ascii="Times New Roman"/>
          <w:b w:val="false"/>
          <w:i w:val="false"/>
          <w:color w:val="000000"/>
          <w:sz w:val="28"/>
        </w:rPr>
        <w:t>
      13. Құрылыс объектілерін қабылдау және пайдалануға беру не тұтынушының дербес орнатуы жағдайларын қоспағанда, тұтынушымен жасалған шартқа сәйкес жеткізуші тұтынушыға есепке алу құралын сатып алады және орнатады.</w:t>
      </w:r>
    </w:p>
    <w:bookmarkEnd w:id="59"/>
    <w:bookmarkStart w:name="z66" w:id="60"/>
    <w:p>
      <w:pPr>
        <w:spacing w:after="0"/>
        <w:ind w:left="0"/>
        <w:jc w:val="both"/>
      </w:pPr>
      <w:r>
        <w:rPr>
          <w:rFonts w:ascii="Times New Roman"/>
          <w:b w:val="false"/>
          <w:i w:val="false"/>
          <w:color w:val="000000"/>
          <w:sz w:val="28"/>
        </w:rPr>
        <w:t xml:space="preserve">
      14.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кондоминиум объектісін жылыту маусымына дайындық жұмыстарын "Қазақстан Республикасындағы жергілікті мемлекеттік басқару және өзін-өзі басқару туралы" Қазақстан Республикасы Заңының 6-бабы 1-тармағының </w:t>
      </w:r>
      <w:r>
        <w:rPr>
          <w:rFonts w:ascii="Times New Roman"/>
          <w:b w:val="false"/>
          <w:i w:val="false"/>
          <w:color w:val="000000"/>
          <w:sz w:val="28"/>
        </w:rPr>
        <w:t>4-1) тармақшасына</w:t>
      </w:r>
      <w:r>
        <w:rPr>
          <w:rFonts w:ascii="Times New Roman"/>
          <w:b w:val="false"/>
          <w:i w:val="false"/>
          <w:color w:val="000000"/>
          <w:sz w:val="28"/>
        </w:rPr>
        <w:t xml:space="preserve"> сәйкес жергілікті өкілді органдар бекіткен жылыту маусымына дайындық және оны өткізу қағидаларына сәйкес ұйымдастырады.</w:t>
      </w:r>
    </w:p>
    <w:bookmarkEnd w:id="60"/>
    <w:bookmarkStart w:name="z67" w:id="61"/>
    <w:p>
      <w:pPr>
        <w:spacing w:after="0"/>
        <w:ind w:left="0"/>
        <w:jc w:val="both"/>
      </w:pPr>
      <w:r>
        <w:rPr>
          <w:rFonts w:ascii="Times New Roman"/>
          <w:b w:val="false"/>
          <w:i w:val="false"/>
          <w:color w:val="000000"/>
          <w:sz w:val="28"/>
        </w:rPr>
        <w:t>
      15.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пәтерлер, тұрғын емес үй-жайлар меншік иелерінің тұтынушыларынан коммуналдық көрсетілетін қызметтердің тиісінше көрсетпегені туралы және (немесе) үзіліспен көрсеткені туралы фактілер бойынша хабарламаны қабылдайды, тиісті актіні қалыптастыра отырып жеткізушімен бірлесіп осындай фактіні салыстырып тексеруді ұйымдастырады және жүргізеді.</w:t>
      </w:r>
    </w:p>
    <w:bookmarkEnd w:id="61"/>
    <w:bookmarkStart w:name="z68" w:id="62"/>
    <w:p>
      <w:pPr>
        <w:spacing w:after="0"/>
        <w:ind w:left="0"/>
        <w:jc w:val="both"/>
      </w:pPr>
      <w:r>
        <w:rPr>
          <w:rFonts w:ascii="Times New Roman"/>
          <w:b w:val="false"/>
          <w:i w:val="false"/>
          <w:color w:val="000000"/>
          <w:sz w:val="28"/>
        </w:rPr>
        <w:t>
      16. Тараптардың пайдалану жауапкершілігі шекарасын бөлу коммуналдық қызметтің мынадай әрбір түрі үшін жеткізуші мен тұтынушы арасындағы шартқа сәйкес айқындалады:</w:t>
      </w:r>
    </w:p>
    <w:bookmarkEnd w:id="62"/>
    <w:bookmarkStart w:name="z69" w:id="63"/>
    <w:p>
      <w:pPr>
        <w:spacing w:after="0"/>
        <w:ind w:left="0"/>
        <w:jc w:val="both"/>
      </w:pPr>
      <w:r>
        <w:rPr>
          <w:rFonts w:ascii="Times New Roman"/>
          <w:b w:val="false"/>
          <w:i w:val="false"/>
          <w:color w:val="000000"/>
          <w:sz w:val="28"/>
        </w:rPr>
        <w:t>
      сумен жабдықтау және (немесе) су бұру бойынша – тараптардың келісімімен белгіленетін міндеттер белгісі (оларды пайдалану үшін жауапкершілік)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bookmarkEnd w:id="63"/>
    <w:bookmarkStart w:name="z70" w:id="64"/>
    <w:p>
      <w:pPr>
        <w:spacing w:after="0"/>
        <w:ind w:left="0"/>
        <w:jc w:val="both"/>
      </w:pPr>
      <w:r>
        <w:rPr>
          <w:rFonts w:ascii="Times New Roman"/>
          <w:b w:val="false"/>
          <w:i w:val="false"/>
          <w:color w:val="000000"/>
          <w:sz w:val="28"/>
        </w:rPr>
        <w:t>
      Кондоминиум объектілеріндегі пайдалану жауапкершілігін бөлу шекарасы:</w:t>
      </w:r>
    </w:p>
    <w:bookmarkEnd w:id="64"/>
    <w:bookmarkStart w:name="z71" w:id="65"/>
    <w:p>
      <w:pPr>
        <w:spacing w:after="0"/>
        <w:ind w:left="0"/>
        <w:jc w:val="both"/>
      </w:pPr>
      <w:r>
        <w:rPr>
          <w:rFonts w:ascii="Times New Roman"/>
          <w:b w:val="false"/>
          <w:i w:val="false"/>
          <w:color w:val="000000"/>
          <w:sz w:val="28"/>
        </w:rPr>
        <w:t>
      сумен жабдықтау бойынша – ғимаратта су құбырын енгізудегі бірінші ысырманың бөлуші фланеці;</w:t>
      </w:r>
    </w:p>
    <w:bookmarkEnd w:id="65"/>
    <w:bookmarkStart w:name="z72" w:id="66"/>
    <w:p>
      <w:pPr>
        <w:spacing w:after="0"/>
        <w:ind w:left="0"/>
        <w:jc w:val="both"/>
      </w:pPr>
      <w:r>
        <w:rPr>
          <w:rFonts w:ascii="Times New Roman"/>
          <w:b w:val="false"/>
          <w:i w:val="false"/>
          <w:color w:val="000000"/>
          <w:sz w:val="28"/>
        </w:rPr>
        <w:t>
      су бұру бойынша – елді мекеннің су бұру желілеріне қосылған жердегі құдық;</w:t>
      </w:r>
    </w:p>
    <w:bookmarkEnd w:id="66"/>
    <w:bookmarkStart w:name="z73" w:id="67"/>
    <w:p>
      <w:pPr>
        <w:spacing w:after="0"/>
        <w:ind w:left="0"/>
        <w:jc w:val="both"/>
      </w:pPr>
      <w:r>
        <w:rPr>
          <w:rFonts w:ascii="Times New Roman"/>
          <w:b w:val="false"/>
          <w:i w:val="false"/>
          <w:color w:val="000000"/>
          <w:sz w:val="28"/>
        </w:rPr>
        <w:t>
      жылумен жабдықтау бойынша – жылу энергиясы көзі тарапынан басқару торабының кіру ысырмаларының бірінші бөлу фланеці немесе дәнекерленген жік бойынша айқындалады;</w:t>
      </w:r>
    </w:p>
    <w:bookmarkEnd w:id="67"/>
    <w:bookmarkStart w:name="z74" w:id="68"/>
    <w:p>
      <w:pPr>
        <w:spacing w:after="0"/>
        <w:ind w:left="0"/>
        <w:jc w:val="both"/>
      </w:pPr>
      <w:r>
        <w:rPr>
          <w:rFonts w:ascii="Times New Roman"/>
          <w:b w:val="false"/>
          <w:i w:val="false"/>
          <w:color w:val="000000"/>
          <w:sz w:val="28"/>
        </w:rPr>
        <w:t>
      электрмен жабдықтау бойынша – кернеуі 1000 В дейінгі электр қондырғыларын күтіп-ұстау, оларға қызмет көрсету және олардың техникалық жағдайы үшін:</w:t>
      </w:r>
    </w:p>
    <w:bookmarkEnd w:id="68"/>
    <w:bookmarkStart w:name="z75" w:id="69"/>
    <w:p>
      <w:pPr>
        <w:spacing w:after="0"/>
        <w:ind w:left="0"/>
        <w:jc w:val="both"/>
      </w:pPr>
      <w:r>
        <w:rPr>
          <w:rFonts w:ascii="Times New Roman"/>
          <w:b w:val="false"/>
          <w:i w:val="false"/>
          <w:color w:val="000000"/>
          <w:sz w:val="28"/>
        </w:rPr>
        <w:t>
      1) әуелік тармақталу кезінде – тіреулерге орнатылған өтпелі және соңғы оқшаулағыштағы қоректендіру желісін қосу түйіспесінде;</w:t>
      </w:r>
    </w:p>
    <w:bookmarkEnd w:id="69"/>
    <w:bookmarkStart w:name="z76" w:id="70"/>
    <w:p>
      <w:pPr>
        <w:spacing w:after="0"/>
        <w:ind w:left="0"/>
        <w:jc w:val="both"/>
      </w:pPr>
      <w:r>
        <w:rPr>
          <w:rFonts w:ascii="Times New Roman"/>
          <w:b w:val="false"/>
          <w:i w:val="false"/>
          <w:color w:val="000000"/>
          <w:sz w:val="28"/>
        </w:rPr>
        <w:t>
      2) кабельдік ену кезінде – ғимаратқа кірердегі қоректендіру кабелінің ұштарындағы бұрандалы қосылыстарда белгіленеді.</w:t>
      </w:r>
    </w:p>
    <w:bookmarkEnd w:id="70"/>
    <w:bookmarkStart w:name="z77" w:id="71"/>
    <w:p>
      <w:pPr>
        <w:spacing w:after="0"/>
        <w:ind w:left="0"/>
        <w:jc w:val="both"/>
      </w:pPr>
      <w:r>
        <w:rPr>
          <w:rFonts w:ascii="Times New Roman"/>
          <w:b w:val="false"/>
          <w:i w:val="false"/>
          <w:color w:val="000000"/>
          <w:sz w:val="28"/>
        </w:rPr>
        <w:t>
      17. Шарт бойынша міндеттемелер орындалмаған немесе тиісінше орындалмаған жағдайларда жеткізуші немесе тұтынушы Қазақстан Республикасының қолданымдағы заңнама нормаларына сәйкес жауапты болады.</w:t>
      </w:r>
    </w:p>
    <w:bookmarkEnd w:id="71"/>
    <w:bookmarkStart w:name="z78" w:id="72"/>
    <w:p>
      <w:pPr>
        <w:spacing w:after="0"/>
        <w:ind w:left="0"/>
        <w:jc w:val="both"/>
      </w:pPr>
      <w:r>
        <w:rPr>
          <w:rFonts w:ascii="Times New Roman"/>
          <w:b w:val="false"/>
          <w:i w:val="false"/>
          <w:color w:val="000000"/>
          <w:sz w:val="28"/>
        </w:rPr>
        <w:t>
      18. Еңсерiлмес күш жағдайлары (дүлей зілзала немесе болжау немесе алдын алу мүмкiн емес өзге де жағдайлар), сондай-ақ әскери қимылдар, ереуiлдер және басқа да жағдайлар басталған жағдайда Жеткізуші мен тұтынушы арасында шарттың талаптарын орындамауы немесе тиiсiнше орындамауы шарт және Қазақстан Республикасының қолданымдағы заңнама нормаларына сәйкес реттеледі.</w:t>
      </w:r>
    </w:p>
    <w:bookmarkEnd w:id="72"/>
    <w:bookmarkStart w:name="z79" w:id="73"/>
    <w:p>
      <w:pPr>
        <w:spacing w:after="0"/>
        <w:ind w:left="0"/>
        <w:jc w:val="both"/>
      </w:pPr>
      <w:r>
        <w:rPr>
          <w:rFonts w:ascii="Times New Roman"/>
          <w:b w:val="false"/>
          <w:i w:val="false"/>
          <w:color w:val="000000"/>
          <w:sz w:val="28"/>
        </w:rPr>
        <w:t xml:space="preserve">
      19. Тұтынушылар туралы дербес деректердің құпиялылығы үшін жауапкершілік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жүктеледі.</w:t>
      </w:r>
    </w:p>
    <w:bookmarkEnd w:id="73"/>
    <w:bookmarkStart w:name="z80" w:id="74"/>
    <w:p>
      <w:pPr>
        <w:spacing w:after="0"/>
        <w:ind w:left="0"/>
        <w:jc w:val="both"/>
      </w:pPr>
      <w:r>
        <w:rPr>
          <w:rFonts w:ascii="Times New Roman"/>
          <w:b w:val="false"/>
          <w:i w:val="false"/>
          <w:color w:val="000000"/>
          <w:sz w:val="28"/>
        </w:rPr>
        <w:t>
      20. Тұтынушы:</w:t>
      </w:r>
    </w:p>
    <w:bookmarkEnd w:id="74"/>
    <w:bookmarkStart w:name="z81" w:id="75"/>
    <w:p>
      <w:pPr>
        <w:spacing w:after="0"/>
        <w:ind w:left="0"/>
        <w:jc w:val="both"/>
      </w:pPr>
      <w:r>
        <w:rPr>
          <w:rFonts w:ascii="Times New Roman"/>
          <w:b w:val="false"/>
          <w:i w:val="false"/>
          <w:color w:val="000000"/>
          <w:sz w:val="28"/>
        </w:rPr>
        <w:t>
      1) өз өмiрi мен денсаулығына қауiпсiз, мүлкiне зиян келтiрмейтiн белгiленген сападағы коммуналдық көрсетілетін қызметтерді алады;</w:t>
      </w:r>
    </w:p>
    <w:bookmarkEnd w:id="75"/>
    <w:bookmarkStart w:name="z82" w:id="76"/>
    <w:p>
      <w:pPr>
        <w:spacing w:after="0"/>
        <w:ind w:left="0"/>
        <w:jc w:val="both"/>
      </w:pPr>
      <w:r>
        <w:rPr>
          <w:rFonts w:ascii="Times New Roman"/>
          <w:b w:val="false"/>
          <w:i w:val="false"/>
          <w:color w:val="000000"/>
          <w:sz w:val="28"/>
        </w:rPr>
        <w:t>
      2) көрсетілетін қызметтерге бағаларды (тарифтерді) белгілеу тәртібі туралы ақпаратты осы көрсеткіштерді бақылайтын тиісті мемлекеттік органдардан алады;</w:t>
      </w:r>
    </w:p>
    <w:bookmarkEnd w:id="76"/>
    <w:bookmarkStart w:name="z83" w:id="77"/>
    <w:p>
      <w:pPr>
        <w:spacing w:after="0"/>
        <w:ind w:left="0"/>
        <w:jc w:val="both"/>
      </w:pPr>
      <w:r>
        <w:rPr>
          <w:rFonts w:ascii="Times New Roman"/>
          <w:b w:val="false"/>
          <w:i w:val="false"/>
          <w:color w:val="000000"/>
          <w:sz w:val="28"/>
        </w:rPr>
        <w:t>
      3) жеткізушінің кінәсінен болған коммуналдық қызметтерді көрсетудегі кемшіліктер салдарынан өміріне, денсаулығына немесе мүлкіне келтірілген шығын мен залалдың толық өтелуін, сондай-ақ моральдық залалдың орнын толтыруды жеткізушіден талап етеді;</w:t>
      </w:r>
    </w:p>
    <w:bookmarkEnd w:id="77"/>
    <w:bookmarkStart w:name="z84" w:id="78"/>
    <w:p>
      <w:pPr>
        <w:spacing w:after="0"/>
        <w:ind w:left="0"/>
        <w:jc w:val="both"/>
      </w:pPr>
      <w:r>
        <w:rPr>
          <w:rFonts w:ascii="Times New Roman"/>
          <w:b w:val="false"/>
          <w:i w:val="false"/>
          <w:color w:val="000000"/>
          <w:sz w:val="28"/>
        </w:rPr>
        <w:t>
      4) жеткізушіден жылу энергиясымен, электр энергиясымен және сумен жабдықтау жөніндегі көрсетілетін қызметтерге ақы төлеуді қайта есептеуді және шарттың талаптарына сәйкес коммуналдық көрсетілетін қызметтерді жеткізбеу немесе сапасыз жеткізу нәтижесінде келтірілген нақты залалды өтеуді талап етеді;</w:t>
      </w:r>
    </w:p>
    <w:bookmarkEnd w:id="78"/>
    <w:bookmarkStart w:name="z85" w:id="79"/>
    <w:p>
      <w:pPr>
        <w:spacing w:after="0"/>
        <w:ind w:left="0"/>
        <w:jc w:val="both"/>
      </w:pPr>
      <w:r>
        <w:rPr>
          <w:rFonts w:ascii="Times New Roman"/>
          <w:b w:val="false"/>
          <w:i w:val="false"/>
          <w:color w:val="000000"/>
          <w:sz w:val="28"/>
        </w:rPr>
        <w:t>
      5) уақтылы ақы төлеген кезде өзіне қажетті көлемде энергия мен суды пайдаланады және техникалық шарттарға сәйкес қосу үшін рұқсат етілген қуаттан артық пайдаланбайды;</w:t>
      </w:r>
    </w:p>
    <w:bookmarkEnd w:id="79"/>
    <w:bookmarkStart w:name="z86" w:id="80"/>
    <w:p>
      <w:pPr>
        <w:spacing w:after="0"/>
        <w:ind w:left="0"/>
        <w:jc w:val="both"/>
      </w:pPr>
      <w:r>
        <w:rPr>
          <w:rFonts w:ascii="Times New Roman"/>
          <w:b w:val="false"/>
          <w:i w:val="false"/>
          <w:color w:val="000000"/>
          <w:sz w:val="28"/>
        </w:rPr>
        <w:t>
      6) энергиямен жабдықтаушы ұйымды қолданыстағы заңнама тәртібімен, оның ішінде тұрғын үй қатынастары және тұрғын үй-коммуналдық шаруашылық саласындағы ақпараттандыру объектілері арқылы өтініш беру жолымен ауыстырады;</w:t>
      </w:r>
    </w:p>
    <w:bookmarkEnd w:id="80"/>
    <w:bookmarkStart w:name="z87" w:id="81"/>
    <w:p>
      <w:pPr>
        <w:spacing w:after="0"/>
        <w:ind w:left="0"/>
        <w:jc w:val="both"/>
      </w:pPr>
      <w:r>
        <w:rPr>
          <w:rFonts w:ascii="Times New Roman"/>
          <w:b w:val="false"/>
          <w:i w:val="false"/>
          <w:color w:val="000000"/>
          <w:sz w:val="28"/>
        </w:rPr>
        <w:t>
      7) аварияларды жою, есепке алу аспаптарын тексеру, есепке алу аспаптарының көрсеткіштерін қарау және алу үшін жеткізушінің өкілдеріне қол жеткізуді қамтамасыз етеді;</w:t>
      </w:r>
    </w:p>
    <w:bookmarkEnd w:id="81"/>
    <w:bookmarkStart w:name="z88" w:id="82"/>
    <w:p>
      <w:pPr>
        <w:spacing w:after="0"/>
        <w:ind w:left="0"/>
        <w:jc w:val="both"/>
      </w:pPr>
      <w:r>
        <w:rPr>
          <w:rFonts w:ascii="Times New Roman"/>
          <w:b w:val="false"/>
          <w:i w:val="false"/>
          <w:color w:val="000000"/>
          <w:sz w:val="28"/>
        </w:rPr>
        <w:t>
      8) коммуналдық қалдықтардың түріне және құрамына қарай оларды жеке жинау кезінде контейнерлерде және қалдықтардың жекелеген түрлеріне арналған басқа контейнерлерде сақтауды жүзеге асырады.</w:t>
      </w:r>
    </w:p>
    <w:bookmarkEnd w:id="82"/>
    <w:bookmarkStart w:name="z89" w:id="83"/>
    <w:p>
      <w:pPr>
        <w:spacing w:after="0"/>
        <w:ind w:left="0"/>
        <w:jc w:val="both"/>
      </w:pPr>
      <w:r>
        <w:rPr>
          <w:rFonts w:ascii="Times New Roman"/>
          <w:b w:val="false"/>
          <w:i w:val="false"/>
          <w:color w:val="000000"/>
          <w:sz w:val="28"/>
        </w:rPr>
        <w:t>
      21. Жеткізуші:</w:t>
      </w:r>
    </w:p>
    <w:bookmarkEnd w:id="83"/>
    <w:bookmarkStart w:name="z90" w:id="84"/>
    <w:p>
      <w:pPr>
        <w:spacing w:after="0"/>
        <w:ind w:left="0"/>
        <w:jc w:val="both"/>
      </w:pPr>
      <w:r>
        <w:rPr>
          <w:rFonts w:ascii="Times New Roman"/>
          <w:b w:val="false"/>
          <w:i w:val="false"/>
          <w:color w:val="000000"/>
          <w:sz w:val="28"/>
        </w:rPr>
        <w:t>
      1) көрсетілетін коммуналдық қызметтер үшін тұтыну көлемін және төлемақыны бақылауды жүзеге асырады;</w:t>
      </w:r>
    </w:p>
    <w:bookmarkEnd w:id="84"/>
    <w:bookmarkStart w:name="z91" w:id="85"/>
    <w:p>
      <w:pPr>
        <w:spacing w:after="0"/>
        <w:ind w:left="0"/>
        <w:jc w:val="both"/>
      </w:pPr>
      <w:r>
        <w:rPr>
          <w:rFonts w:ascii="Times New Roman"/>
          <w:b w:val="false"/>
          <w:i w:val="false"/>
          <w:color w:val="000000"/>
          <w:sz w:val="28"/>
        </w:rPr>
        <w:t>
      2) тұтынған қызметтер үшін тұтынушыға, оның ішінде жасалған шарттар негізінде үшінші тұлғалар, тұрғын үй қатынастары және тұрғын үй-коммуналдық шаруашылық саласындағы ақпараттық объектілер арқылы төлем құжатын қағазда немесе электрондық түрде ай сайын береді;</w:t>
      </w:r>
    </w:p>
    <w:bookmarkEnd w:id="85"/>
    <w:bookmarkStart w:name="z92" w:id="86"/>
    <w:p>
      <w:pPr>
        <w:spacing w:after="0"/>
        <w:ind w:left="0"/>
        <w:jc w:val="both"/>
      </w:pPr>
      <w:r>
        <w:rPr>
          <w:rFonts w:ascii="Times New Roman"/>
          <w:b w:val="false"/>
          <w:i w:val="false"/>
          <w:color w:val="000000"/>
          <w:sz w:val="28"/>
        </w:rPr>
        <w:t>
      3) тұтынушыны көрсетілетін қызметтерге арналған тарифтер, төлем шарттары, көрсетілетін қызметтерді ұсыну режимі, олардың тұтынушылық қасиеттері, жеткізушінің диспетчерлік, авариялық-диспетчерлік қызметінің мекенжайлары мен телефон нөмірлері туралы Интернет желісіндегі өнім берушінің сайтында не тұрғын үй қатынастары және тұрғын үй-коммуналдық шаруашылық саласындағы ақпараттандыру объектілері арқылы не барлық тұтынушылар үшін қолжетімді жерде өнім берушінің үй-жайында орналасқан хабарландыру тақталарында мәліметтерді ұсыну жолымен хабардар етеді;</w:t>
      </w:r>
    </w:p>
    <w:bookmarkEnd w:id="86"/>
    <w:bookmarkStart w:name="z93" w:id="87"/>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түрде жинау, талдау және сақтау, олардың сақталуы мен құпиялылығын қамтамасыз ету үшін тұрғын үй қатынастары және тұрғын үй-коммуналдық шаруашылық саласындағы ақпараттандыру объектілері арқылы ай сайын көрсетілген коммуналдық қызметтердің төлем құжаттары, саны мен көлемі туралы ақпаратты ұсынады;</w:t>
      </w:r>
    </w:p>
    <w:bookmarkEnd w:id="87"/>
    <w:bookmarkStart w:name="z94" w:id="88"/>
    <w:p>
      <w:pPr>
        <w:spacing w:after="0"/>
        <w:ind w:left="0"/>
        <w:jc w:val="both"/>
      </w:pPr>
      <w:r>
        <w:rPr>
          <w:rFonts w:ascii="Times New Roman"/>
          <w:b w:val="false"/>
          <w:i w:val="false"/>
          <w:color w:val="000000"/>
          <w:sz w:val="28"/>
        </w:rPr>
        <w:t>
      5) Қазақстан Республикасының заңнамасына сәйкес көрсетілетін коммуналдық қызметтердің әрбір түрі бойынша тұтынушымен жеке және (немесе) жария шарттар жасасады;</w:t>
      </w:r>
    </w:p>
    <w:bookmarkEnd w:id="88"/>
    <w:bookmarkStart w:name="z95" w:id="89"/>
    <w:p>
      <w:pPr>
        <w:spacing w:after="0"/>
        <w:ind w:left="0"/>
        <w:jc w:val="both"/>
      </w:pPr>
      <w:r>
        <w:rPr>
          <w:rFonts w:ascii="Times New Roman"/>
          <w:b w:val="false"/>
          <w:i w:val="false"/>
          <w:color w:val="000000"/>
          <w:sz w:val="28"/>
        </w:rPr>
        <w:t>
      6) тұтынушыға ұлттық, мемлекеттік стандарттарға, санитариялық-эпидемиологиялық талаптарға, техникалық регламенттерге және нормативтік құқықтық актілерге сәйкес келетін коммуналдық көрсетілетін қызметтерді ұсынады;</w:t>
      </w:r>
    </w:p>
    <w:bookmarkEnd w:id="89"/>
    <w:bookmarkStart w:name="z96" w:id="90"/>
    <w:p>
      <w:pPr>
        <w:spacing w:after="0"/>
        <w:ind w:left="0"/>
        <w:jc w:val="both"/>
      </w:pPr>
      <w:r>
        <w:rPr>
          <w:rFonts w:ascii="Times New Roman"/>
          <w:b w:val="false"/>
          <w:i w:val="false"/>
          <w:color w:val="000000"/>
          <w:sz w:val="28"/>
        </w:rPr>
        <w:t>
      7) тұтынушы қызметтер көрсету сапасын төмендету туралы өтініш берген күннен бастап үш күнтізбелік күн ішінде, сапаны қалпына келтіреді және қайта есептеу үшін барлық шараларды қабылдайды;</w:t>
      </w:r>
    </w:p>
    <w:bookmarkEnd w:id="90"/>
    <w:bookmarkStart w:name="z97" w:id="91"/>
    <w:p>
      <w:pPr>
        <w:spacing w:after="0"/>
        <w:ind w:left="0"/>
        <w:jc w:val="both"/>
      </w:pPr>
      <w:r>
        <w:rPr>
          <w:rFonts w:ascii="Times New Roman"/>
          <w:b w:val="false"/>
          <w:i w:val="false"/>
          <w:color w:val="000000"/>
          <w:sz w:val="28"/>
        </w:rPr>
        <w:t>
      8) өзге тұтынушылардың талаптарды орындамау себебі бойынша, сондай-ақ Қазақстан Республикасының заңнамасында көзделмеген себептер бойынша коммуналдық қызметтер көрсетуден бас тартпайды немесе тұтынушыға коммуналдық көрсетілетін қызметтерді алуға шектеу қоймайды;</w:t>
      </w:r>
    </w:p>
    <w:bookmarkEnd w:id="91"/>
    <w:bookmarkStart w:name="z98" w:id="92"/>
    <w:p>
      <w:pPr>
        <w:spacing w:after="0"/>
        <w:ind w:left="0"/>
        <w:jc w:val="both"/>
      </w:pPr>
      <w:r>
        <w:rPr>
          <w:rFonts w:ascii="Times New Roman"/>
          <w:b w:val="false"/>
          <w:i w:val="false"/>
          <w:color w:val="000000"/>
          <w:sz w:val="28"/>
        </w:rPr>
        <w:t>
      9) тұтынушыға артық параметрлермен босатылған энергия мен су үшін қосымша ақы алмайды.</w:t>
      </w:r>
    </w:p>
    <w:bookmarkEnd w:id="92"/>
    <w:bookmarkStart w:name="z99" w:id="93"/>
    <w:p>
      <w:pPr>
        <w:spacing w:after="0"/>
        <w:ind w:left="0"/>
        <w:jc w:val="left"/>
      </w:pPr>
      <w:r>
        <w:rPr>
          <w:rFonts w:ascii="Times New Roman"/>
          <w:b/>
          <w:i w:val="false"/>
          <w:color w:val="000000"/>
        </w:rPr>
        <w:t xml:space="preserve"> 4-тарау. Коммуналдық көрсетілетін қызметтер үшін есеп айырысу және ақы төлеу тәртібі</w:t>
      </w:r>
    </w:p>
    <w:bookmarkEnd w:id="93"/>
    <w:bookmarkStart w:name="z100" w:id="94"/>
    <w:p>
      <w:pPr>
        <w:spacing w:after="0"/>
        <w:ind w:left="0"/>
        <w:jc w:val="both"/>
      </w:pPr>
      <w:r>
        <w:rPr>
          <w:rFonts w:ascii="Times New Roman"/>
          <w:b w:val="false"/>
          <w:i w:val="false"/>
          <w:color w:val="000000"/>
          <w:sz w:val="28"/>
        </w:rPr>
        <w:t>
      22. Тұтынушы коммуналдық қызметтер үшін төлемді осы Үлгілік қағидаларға қосымшаға сәйкес нысан бойынша бірыңғай төлем құжаты бойынша жүргізеді.</w:t>
      </w:r>
    </w:p>
    <w:bookmarkEnd w:id="94"/>
    <w:bookmarkStart w:name="z101" w:id="95"/>
    <w:p>
      <w:pPr>
        <w:spacing w:after="0"/>
        <w:ind w:left="0"/>
        <w:jc w:val="both"/>
      </w:pPr>
      <w:r>
        <w:rPr>
          <w:rFonts w:ascii="Times New Roman"/>
          <w:b w:val="false"/>
          <w:i w:val="false"/>
          <w:color w:val="000000"/>
          <w:sz w:val="28"/>
        </w:rPr>
        <w:t>
      23. Коммуналдық көрсетілетін қызметтерге төлемдерді қабылдау жеткізушінің және (немесе) екінші деңгейдегі банктердің және банк операцияларының жекелеген түрлерін жүзеге асыратын ұйымдардың, интернет-ресурстардың немесе терминалдардың жеке кассалары арқылы, қажет болған жағдайда төлем агенттері және (немесе) төлем құралдары және (немесе) төлем ұйымдары арқылы жүзеге асырылады.</w:t>
      </w:r>
    </w:p>
    <w:bookmarkEnd w:id="95"/>
    <w:bookmarkStart w:name="z102" w:id="96"/>
    <w:p>
      <w:pPr>
        <w:spacing w:after="0"/>
        <w:ind w:left="0"/>
        <w:jc w:val="both"/>
      </w:pPr>
      <w:r>
        <w:rPr>
          <w:rFonts w:ascii="Times New Roman"/>
          <w:b w:val="false"/>
          <w:i w:val="false"/>
          <w:color w:val="000000"/>
          <w:sz w:val="28"/>
        </w:rPr>
        <w:t>
      24. Коммуналдық көрсетілетін қызметтер үшін ақы төлеу заңнамамен белгіленеді немесе тұтынушы мен жеткізушінің арасындағы шартпен айқындалады.</w:t>
      </w:r>
    </w:p>
    <w:bookmarkEnd w:id="96"/>
    <w:bookmarkStart w:name="z103" w:id="97"/>
    <w:p>
      <w:pPr>
        <w:spacing w:after="0"/>
        <w:ind w:left="0"/>
        <w:jc w:val="both"/>
      </w:pPr>
      <w:r>
        <w:rPr>
          <w:rFonts w:ascii="Times New Roman"/>
          <w:b w:val="false"/>
          <w:i w:val="false"/>
          <w:color w:val="000000"/>
          <w:sz w:val="28"/>
        </w:rPr>
        <w:t>
      25. Есепке алу аспаптарының көрсеткіштерін алу қызметтік куәлікті көрсеткен кезде өнім беруші немесе оның өкілі ай сайын 20-ы күнінен бастап 30-ы күніне дейін не деректерді қашықтықтан беру құрылғылары арқылы жүргізіледі.</w:t>
      </w:r>
    </w:p>
    <w:bookmarkEnd w:id="97"/>
    <w:bookmarkStart w:name="z104" w:id="98"/>
    <w:p>
      <w:pPr>
        <w:spacing w:after="0"/>
        <w:ind w:left="0"/>
        <w:jc w:val="both"/>
      </w:pPr>
      <w:r>
        <w:rPr>
          <w:rFonts w:ascii="Times New Roman"/>
          <w:b w:val="false"/>
          <w:i w:val="false"/>
          <w:color w:val="000000"/>
          <w:sz w:val="28"/>
        </w:rPr>
        <w:t xml:space="preserve">
      26. Тұтынушының есепке алу аспаптарының көрсеткіштерін беруі жасалған шарттың талаптарына сәйкес дербес, сондай-ақ тұтынушының тұрғын үй қатынастары және тұрғын үй-коммуналдық шаруашылық саласындағы ақпараттандыру объектісінің жеке кабинеті, мобильді қосымша немесе ақпаратты қалыптастыру, өңдеу, сондай-ақ электрондық нысанда орталықтандырылған жинау және сақтау қағидаларына сәйкес тұрғын үй қатынастары және тұрғын үй-коммуналдық шаруашылық саласындағы ақпараттандыру объектісінің интернет беттері арқылы жүзеге асырылады, оның ішінде Қазақстан Республикасы Индустрия және инфрақұрылымдық даму министрінің міндетін атқарушы 2020 жылғы 31 наурыздағы №172 </w:t>
      </w:r>
      <w:r>
        <w:rPr>
          <w:rFonts w:ascii="Times New Roman"/>
          <w:b w:val="false"/>
          <w:i w:val="false"/>
          <w:color w:val="000000"/>
          <w:sz w:val="28"/>
        </w:rPr>
        <w:t>бұйрығымен</w:t>
      </w:r>
      <w:r>
        <w:rPr>
          <w:rFonts w:ascii="Times New Roman"/>
          <w:b w:val="false"/>
          <w:i w:val="false"/>
          <w:color w:val="000000"/>
          <w:sz w:val="28"/>
        </w:rPr>
        <w:t xml:space="preserve"> бекітілген Тұрғын үй қатынастары және тұрғын үй-коммуналдық шаруашылық саласындағы ақпараттандыру объектілерінің жұмыс істеуі (нормативтік құқықтық актілерді мемлекеттік тіркеу тізілімінде № 20283 болып тіркелген).</w:t>
      </w:r>
    </w:p>
    <w:bookmarkEnd w:id="98"/>
    <w:bookmarkStart w:name="z105" w:id="99"/>
    <w:p>
      <w:pPr>
        <w:spacing w:after="0"/>
        <w:ind w:left="0"/>
        <w:jc w:val="both"/>
      </w:pPr>
      <w:r>
        <w:rPr>
          <w:rFonts w:ascii="Times New Roman"/>
          <w:b w:val="false"/>
          <w:i w:val="false"/>
          <w:color w:val="000000"/>
          <w:sz w:val="28"/>
        </w:rPr>
        <w:t>
      27. Кондоминиум объектісінің ортақ мүлкін күтіп – ұстауға тұтынылған электрмен жабдықтау, жылумен жабдықтау, сумен жабдықтау және су бұру бойынша тұтынылған көрсетілетін қызметтердің көлемі үйге ортақ есепке алу аспаптарының көрсеткіштері негізінде, ал олар уақытша болмаған кезде-белгіленген қуат бойынша не тұтыну нормалары бойынша айқындалады.</w:t>
      </w:r>
    </w:p>
    <w:bookmarkEnd w:id="99"/>
    <w:bookmarkStart w:name="z106" w:id="100"/>
    <w:p>
      <w:pPr>
        <w:spacing w:after="0"/>
        <w:ind w:left="0"/>
        <w:jc w:val="both"/>
      </w:pPr>
      <w:r>
        <w:rPr>
          <w:rFonts w:ascii="Times New Roman"/>
          <w:b w:val="false"/>
          <w:i w:val="false"/>
          <w:color w:val="000000"/>
          <w:sz w:val="28"/>
        </w:rPr>
        <w:t>
      28. Тараптардың пайдалану жауапкершілігін бөлу шекарасында үйге ортақ есепке алу аспаптары орнатылған кезде бөлу шекарасынан аспаптар орнатылған жерге дейiнгi учаскедегi ысыраптар шарттық негізде желінің көрсетiлген учаскесi теңгерiмiнде тұрған иеленушіге жатқызылады.</w:t>
      </w:r>
    </w:p>
    <w:bookmarkEnd w:id="100"/>
    <w:bookmarkStart w:name="z107" w:id="101"/>
    <w:p>
      <w:pPr>
        <w:spacing w:after="0"/>
        <w:ind w:left="0"/>
        <w:jc w:val="both"/>
      </w:pPr>
      <w:r>
        <w:rPr>
          <w:rFonts w:ascii="Times New Roman"/>
          <w:b w:val="false"/>
          <w:i w:val="false"/>
          <w:color w:val="000000"/>
          <w:sz w:val="28"/>
        </w:rPr>
        <w:t>
      29. Лифттерге қызмет көрсету үшін төлемақының мөлшерлес, одан босату және төлеу мәселелері бойынша шешім пәтерлер, тұрғын емес үй-жайлар меншік иелерінің жиналысында қабылданады.</w:t>
      </w:r>
    </w:p>
    <w:bookmarkEnd w:id="101"/>
    <w:bookmarkStart w:name="z108" w:id="102"/>
    <w:p>
      <w:pPr>
        <w:spacing w:after="0"/>
        <w:ind w:left="0"/>
        <w:jc w:val="both"/>
      </w:pPr>
      <w:r>
        <w:rPr>
          <w:rFonts w:ascii="Times New Roman"/>
          <w:b w:val="false"/>
          <w:i w:val="false"/>
          <w:color w:val="000000"/>
          <w:sz w:val="28"/>
        </w:rPr>
        <w:t>
      30. Көппәтерлі тұрғын үйдің ортақ мүлкін күтіп-ұстау үшін коммуналдық көрсетілетін қызметтер үшін төлемақы мәселесі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компаниянемесе коммуналдық көрсетілетін қызметтерді тікелей жеткізуші арқылы пәтерлер, тұрғын емес үй-жайлар меншік иелерінің жиналысында шешіледі.</w:t>
      </w:r>
    </w:p>
    <w:bookmarkEnd w:id="102"/>
    <w:bookmarkStart w:name="z109" w:id="103"/>
    <w:p>
      <w:pPr>
        <w:spacing w:after="0"/>
        <w:ind w:left="0"/>
        <w:jc w:val="both"/>
      </w:pPr>
      <w:r>
        <w:rPr>
          <w:rFonts w:ascii="Times New Roman"/>
          <w:b w:val="false"/>
          <w:i w:val="false"/>
          <w:color w:val="000000"/>
          <w:sz w:val="28"/>
        </w:rPr>
        <w:t>
      31. Жеткізуші мен тұтынушы арасындағы барлық даулы мәселелер заңнамада белгіленген тәртіппен шешіледі.</w:t>
      </w:r>
    </w:p>
    <w:bookmarkEnd w:id="103"/>
    <w:bookmarkStart w:name="z110" w:id="104"/>
    <w:p>
      <w:pPr>
        <w:spacing w:after="0"/>
        <w:ind w:left="0"/>
        <w:jc w:val="left"/>
      </w:pPr>
      <w:r>
        <w:rPr>
          <w:rFonts w:ascii="Times New Roman"/>
          <w:b/>
          <w:i w:val="false"/>
          <w:color w:val="000000"/>
        </w:rPr>
        <w:t xml:space="preserve"> 5-тарау. Дауларды шешу тәртібі</w:t>
      </w:r>
    </w:p>
    <w:bookmarkEnd w:id="104"/>
    <w:bookmarkStart w:name="z111" w:id="105"/>
    <w:p>
      <w:pPr>
        <w:spacing w:after="0"/>
        <w:ind w:left="0"/>
        <w:jc w:val="both"/>
      </w:pPr>
      <w:r>
        <w:rPr>
          <w:rFonts w:ascii="Times New Roman"/>
          <w:b w:val="false"/>
          <w:i w:val="false"/>
          <w:color w:val="000000"/>
          <w:sz w:val="28"/>
        </w:rPr>
        <w:t>
      32. Коммуналдық қызметтерді көрсетуді тоқтату уақыты, сондай-ақ олардың сапасының ұлттық стандарттарда, санитариялық-эпидемиологиялық талаптарда және техникалық регламенттерде көзделген талаптарға сәйкес келмеу уақыты (күні, сағаты) белгісімен жеткізушінің диспетчерлік қызмет журналында көрсетіледі, кейін коммуналдық көрсетілетін қызметтерді тиісті сапада беруді қалпына келтірудің уақыты (күні, сағаты) белгісі қойылады.</w:t>
      </w:r>
    </w:p>
    <w:bookmarkEnd w:id="105"/>
    <w:bookmarkStart w:name="z112" w:id="106"/>
    <w:p>
      <w:pPr>
        <w:spacing w:after="0"/>
        <w:ind w:left="0"/>
        <w:jc w:val="both"/>
      </w:pPr>
      <w:r>
        <w:rPr>
          <w:rFonts w:ascii="Times New Roman"/>
          <w:b w:val="false"/>
          <w:i w:val="false"/>
          <w:color w:val="000000"/>
          <w:sz w:val="28"/>
        </w:rPr>
        <w:t>
      33. Коммуналдық көрсетілетін қызметтерді алу, тиісті емес сапада коммуналдық көрсетілетін қызметтерді алу немесе толық көлемде алу кезінде тұтынушы бұл туралы жеткізушіні өзі (өтініммен) немесе электрондық түрде тұрғын үй қатынастары және тұрғын үй-коммуналдық шаруашылық саласындағы ақпараттандыру объектілері немесе жеткізушінің тұтынушымен өзара іс-қимылы бойынша міндетті түрде өтінімнің берілген уақытын, күнін және өтінімді берген/қабылдаған адамның тектерін көрсете отырып, жеткізушінің құрылмдық бөлімшесі арқылы ауызша хабардар етеді. Хабарламада мыналар көрсетіледі: коммуналдық көрсетілетін қызметтер сапасының нашарлауының (болмауының) басталу уақыты, нашарлаудың сипаты және жеткізуші өкілінің болуы қажеттілігі (егер коммуналдық көрсетілетін қызметтер сапасының нашарлауы немесе оны жеткізушінің тоқтатуы журналда тіркелмеген болса).</w:t>
      </w:r>
    </w:p>
    <w:bookmarkEnd w:id="106"/>
    <w:bookmarkStart w:name="z113" w:id="107"/>
    <w:p>
      <w:pPr>
        <w:spacing w:after="0"/>
        <w:ind w:left="0"/>
        <w:jc w:val="both"/>
      </w:pPr>
      <w:r>
        <w:rPr>
          <w:rFonts w:ascii="Times New Roman"/>
          <w:b w:val="false"/>
          <w:i w:val="false"/>
          <w:color w:val="000000"/>
          <w:sz w:val="28"/>
        </w:rPr>
        <w:t>
      Тұтынушы өзі өтініш жасаған кезде түскен өтінішті тіркеу сәтінде өтініштің көшірмесіне тіркеу нөмірі, өтініштің берілген күні мен уақыты жазылады, оны қабылдаған жеткізуші өкілінің қолы қойылады.</w:t>
      </w:r>
    </w:p>
    <w:bookmarkEnd w:id="107"/>
    <w:bookmarkStart w:name="z114" w:id="108"/>
    <w:p>
      <w:pPr>
        <w:spacing w:after="0"/>
        <w:ind w:left="0"/>
        <w:jc w:val="both"/>
      </w:pPr>
      <w:r>
        <w:rPr>
          <w:rFonts w:ascii="Times New Roman"/>
          <w:b w:val="false"/>
          <w:i w:val="false"/>
          <w:color w:val="000000"/>
          <w:sz w:val="28"/>
        </w:rPr>
        <w:t>
      Өнім беруші өтінімде (телефонограммада) көрсетілген нормалардан коммуналдық көрсетілетін қызметтер сапасының ауытқуы (үзілісі) туралы журналдағы белгілерді салыстырады және келіспеушіліктер болмаған жағдайда коммуналдық көрсетілетін қызметтердің құнын қайта есептеуді оны нақты тұтынуына сәйкес жүргізеді.</w:t>
      </w:r>
    </w:p>
    <w:bookmarkEnd w:id="108"/>
    <w:bookmarkStart w:name="z115" w:id="109"/>
    <w:p>
      <w:pPr>
        <w:spacing w:after="0"/>
        <w:ind w:left="0"/>
        <w:jc w:val="both"/>
      </w:pPr>
      <w:r>
        <w:rPr>
          <w:rFonts w:ascii="Times New Roman"/>
          <w:b w:val="false"/>
          <w:i w:val="false"/>
          <w:color w:val="000000"/>
          <w:sz w:val="28"/>
        </w:rPr>
        <w:t>
      34.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bookmarkEnd w:id="109"/>
    <w:bookmarkStart w:name="z116" w:id="110"/>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жеткізуің басталған уақыты;</w:t>
      </w:r>
    </w:p>
    <w:bookmarkEnd w:id="110"/>
    <w:bookmarkStart w:name="z117" w:id="111"/>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bookmarkEnd w:id="111"/>
    <w:bookmarkStart w:name="z118" w:id="112"/>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bookmarkEnd w:id="112"/>
    <w:bookmarkStart w:name="z119" w:id="113"/>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bookmarkEnd w:id="113"/>
    <w:bookmarkStart w:name="z120" w:id="114"/>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bookmarkEnd w:id="114"/>
    <w:bookmarkStart w:name="z121" w:id="115"/>
    <w:p>
      <w:pPr>
        <w:spacing w:after="0"/>
        <w:ind w:left="0"/>
        <w:jc w:val="both"/>
      </w:pPr>
      <w:r>
        <w:rPr>
          <w:rFonts w:ascii="Times New Roman"/>
          <w:b w:val="false"/>
          <w:i w:val="false"/>
          <w:color w:val="000000"/>
          <w:sz w:val="28"/>
        </w:rPr>
        <w:t>
      Тұтынушы көппәтерлі тұрғын үйде тұрған кезде өтінішке және аакт-қа тұтынушы және кемінде екі адам қол қояды, оның ішінде: үй кеңесінің мүшесі, мүлік иелері бірлестігінің төрағасы немесе жай серіктестіктің сенім білдірілген адамы не көппәтерлі тұрғын үйді басқарушы немесе басқарушы компания не пәтерлердің, тұрғын емес үй-жайлардың барлық меншік иелері тікелей бірлескен басқару кезінде және өнім берушіге жолданады.</w:t>
      </w:r>
    </w:p>
    <w:bookmarkEnd w:id="115"/>
    <w:bookmarkStart w:name="z122" w:id="116"/>
    <w:p>
      <w:pPr>
        <w:spacing w:after="0"/>
        <w:ind w:left="0"/>
        <w:jc w:val="both"/>
      </w:pPr>
      <w:r>
        <w:rPr>
          <w:rFonts w:ascii="Times New Roman"/>
          <w:b w:val="false"/>
          <w:i w:val="false"/>
          <w:color w:val="000000"/>
          <w:sz w:val="28"/>
        </w:rPr>
        <w:t>
      Тұтынушы жеке тұрғын үйде тұрған кезде өтініш пен актіге тұтынушы қол қояды.</w:t>
      </w:r>
    </w:p>
    <w:bookmarkEnd w:id="116"/>
    <w:bookmarkStart w:name="z123" w:id="117"/>
    <w:p>
      <w:pPr>
        <w:spacing w:after="0"/>
        <w:ind w:left="0"/>
        <w:jc w:val="both"/>
      </w:pPr>
      <w:r>
        <w:rPr>
          <w:rFonts w:ascii="Times New Roman"/>
          <w:b w:val="false"/>
          <w:i w:val="false"/>
          <w:color w:val="000000"/>
          <w:sz w:val="28"/>
        </w:rPr>
        <w:t>
      Егер дау тараптардың келісімі бойынша шешілмесе, тұтынушы сотқа жүгінеді.</w:t>
      </w:r>
    </w:p>
    <w:bookmarkEnd w:id="117"/>
    <w:bookmarkStart w:name="z124" w:id="118"/>
    <w:p>
      <w:pPr>
        <w:spacing w:after="0"/>
        <w:ind w:left="0"/>
        <w:jc w:val="both"/>
      </w:pPr>
      <w:r>
        <w:rPr>
          <w:rFonts w:ascii="Times New Roman"/>
          <w:b w:val="false"/>
          <w:i w:val="false"/>
          <w:color w:val="000000"/>
          <w:sz w:val="28"/>
        </w:rPr>
        <w:t>
      35.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bookmarkEnd w:id="118"/>
    <w:bookmarkStart w:name="z125" w:id="119"/>
    <w:p>
      <w:pPr>
        <w:spacing w:after="0"/>
        <w:ind w:left="0"/>
        <w:jc w:val="both"/>
      </w:pPr>
      <w:r>
        <w:rPr>
          <w:rFonts w:ascii="Times New Roman"/>
          <w:b w:val="false"/>
          <w:i w:val="false"/>
          <w:color w:val="000000"/>
          <w:sz w:val="28"/>
        </w:rPr>
        <w:t>
      Акт тұтынушы қол қоюдан бас тартқан кезде де жарамды деп есептеледі, бірақ оны кемінде үш адамнан тұратын комиссия ресімдеген жағдайда:</w:t>
      </w:r>
    </w:p>
    <w:bookmarkEnd w:id="119"/>
    <w:bookmarkStart w:name="z126" w:id="120"/>
    <w:p>
      <w:pPr>
        <w:spacing w:after="0"/>
        <w:ind w:left="0"/>
        <w:jc w:val="both"/>
      </w:pPr>
      <w:r>
        <w:rPr>
          <w:rFonts w:ascii="Times New Roman"/>
          <w:b w:val="false"/>
          <w:i w:val="false"/>
          <w:color w:val="000000"/>
          <w:sz w:val="28"/>
        </w:rPr>
        <w:t>
      өнім берушінің, үй кеңесінің өкілдері және мүлік иелері бірлестігінің төрағасы немесе жай серіктестіктің сенім білдірілген адамы не көппәтерлі тұрғын үйді басқарушы немесе тұтынушы көппәтерлі тұрғын үйде тұрған кезде басқарушы компанияның өкілі;</w:t>
      </w:r>
    </w:p>
    <w:bookmarkEnd w:id="120"/>
    <w:bookmarkStart w:name="z127" w:id="121"/>
    <w:p>
      <w:pPr>
        <w:spacing w:after="0"/>
        <w:ind w:left="0"/>
        <w:jc w:val="both"/>
      </w:pPr>
      <w:r>
        <w:rPr>
          <w:rFonts w:ascii="Times New Roman"/>
          <w:b w:val="false"/>
          <w:i w:val="false"/>
          <w:color w:val="000000"/>
          <w:sz w:val="28"/>
        </w:rPr>
        <w:t>
      жақын маңдағы жеке тұрғын үйлерде тұратын екі тұрғын қатысқан жағдайда, тұтынушы жеке тұрғын үйде тұрған кезде бұзушылықты фотофиксациялау және (немесе) бейнетіркеу актісіне қоса беріледі.</w:t>
      </w:r>
    </w:p>
    <w:bookmarkEnd w:id="121"/>
    <w:bookmarkStart w:name="z128" w:id="122"/>
    <w:p>
      <w:pPr>
        <w:spacing w:after="0"/>
        <w:ind w:left="0"/>
        <w:jc w:val="both"/>
      </w:pPr>
      <w:r>
        <w:rPr>
          <w:rFonts w:ascii="Times New Roman"/>
          <w:b w:val="false"/>
          <w:i w:val="false"/>
          <w:color w:val="000000"/>
          <w:sz w:val="28"/>
        </w:rPr>
        <w:t>
      36. Акті негізінде жеткізуші энергия, су және газ үшін есепке алынбаған соманы анықтайды, тұтынушыға үстеме ақының мөлшерін негіздей отырып сотқа дейінгі талап-арыз жібереді.</w:t>
      </w:r>
    </w:p>
    <w:bookmarkEnd w:id="122"/>
    <w:bookmarkStart w:name="z129" w:id="123"/>
    <w:p>
      <w:pPr>
        <w:spacing w:after="0"/>
        <w:ind w:left="0"/>
        <w:jc w:val="both"/>
      </w:pPr>
      <w:r>
        <w:rPr>
          <w:rFonts w:ascii="Times New Roman"/>
          <w:b w:val="false"/>
          <w:i w:val="false"/>
          <w:color w:val="000000"/>
          <w:sz w:val="28"/>
        </w:rPr>
        <w:t>
      Тараптардың келісімі бойынша дау реттелмеген жағдайда күнтізбелік отыз күн өткеннен кейін жеткізуші тұтынушыдан талап етілген соманы өндіріп алу туралы сотқа талап-арыз береді.</w:t>
      </w:r>
    </w:p>
    <w:bookmarkEnd w:id="123"/>
    <w:bookmarkStart w:name="z130" w:id="124"/>
    <w:p>
      <w:pPr>
        <w:spacing w:after="0"/>
        <w:ind w:left="0"/>
        <w:jc w:val="left"/>
      </w:pPr>
      <w:r>
        <w:rPr>
          <w:rFonts w:ascii="Times New Roman"/>
          <w:b/>
          <w:i w:val="false"/>
          <w:color w:val="000000"/>
        </w:rPr>
        <w:t xml:space="preserve"> 8-тарау. Қорытынды ережелер</w:t>
      </w:r>
    </w:p>
    <w:bookmarkEnd w:id="124"/>
    <w:bookmarkStart w:name="z131" w:id="125"/>
    <w:p>
      <w:pPr>
        <w:spacing w:after="0"/>
        <w:ind w:left="0"/>
        <w:jc w:val="both"/>
      </w:pPr>
      <w:r>
        <w:rPr>
          <w:rFonts w:ascii="Times New Roman"/>
          <w:b w:val="false"/>
          <w:i w:val="false"/>
          <w:color w:val="000000"/>
          <w:sz w:val="28"/>
        </w:rPr>
        <w:t>
      37. Коммуналдық көрсетілетін қызметтерді ұсыну саласындағы мәселелер Осы Қағидаларда реттелмеген, Қазақстан Республикасының өзге де заңнамалық актілерімен реттеледі.</w:t>
      </w:r>
    </w:p>
    <w:bookmarkEnd w:id="125"/>
    <w:bookmarkStart w:name="z132" w:id="126"/>
    <w:p>
      <w:pPr>
        <w:spacing w:after="0"/>
        <w:ind w:left="0"/>
        <w:jc w:val="both"/>
      </w:pPr>
      <w:r>
        <w:rPr>
          <w:rFonts w:ascii="Times New Roman"/>
          <w:b w:val="false"/>
          <w:i w:val="false"/>
          <w:color w:val="000000"/>
          <w:sz w:val="28"/>
        </w:rPr>
        <w:t>
      Осы Қағидалардан басқа жеткізушілер мен тұтынушылар энергетика, жылумен, сумен жабдықтау, су бұру, газбен жабдықтау, қатты тұрмыстық қалдықтарды жинау, шығару, кәдеге жарату, қайта өңдеу және көму, лифтілерге қызмет көрсету саласындағы нормативтік құжаттарды, нормативтік құқықтық актілерді басшылыққа алады.</w:t>
      </w:r>
    </w:p>
    <w:bookmarkEnd w:id="1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