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c2b5" w14:textId="3c6c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Саран қалалық мәслихатының 2024 жылғы 20 желтоқсандағы № 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25 қарашадағы № 253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Саран қалалық мәслихатының 2024 жылғы 20 желтоқсандағы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17 549 606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12 320 763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107 980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226 924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4 893 939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18 207 879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- 40 690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- 617 583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617 583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475 844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993"/>
        <w:gridCol w:w="32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17 549 606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12 320 763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9 303 463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2 860 961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958 378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552 535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163 117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171 844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107 980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55 142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1"/>
        <w:gridCol w:w="981"/>
        <w:gridCol w:w="661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18 207 879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1 277 844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1 274 603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1 819 352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1 581 301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1 555 057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1 462 778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1 211 499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1 481 592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2"/>
        <w:gridCol w:w="6628"/>
      </w:tblGrid>
      <w:tr>
        <w:trPr>
          <w:trHeight w:val="30" w:hRule="atLeast"/>
        </w:trPr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жоғары тұрған бюджеттерден Саран қаласына бөлінген нысаналы трансферттер және бюджет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2"/>
        <w:gridCol w:w="708"/>
      </w:tblGrid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2 784 385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1 228 105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207 686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берілетін: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(жөргектер) қамтамасыз ету нормаларын ұлғайту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балаларды санаторлық-курорттық емдеу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жағдайы төмен топтарына коммуналдық тұрғын үй қорынан тұрғын үй сатып алу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1 020 419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санаторлық-курорттық емдеумен қамтамасыз ету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 көшелерін күрделі, орташа және ағымдағы жөндеуден өткізуге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506 565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367 302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1 556 280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895 158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кәріз желілірін реконструкциялау, 2 - кезең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2 сәуірдегі 2025-0381 ТШ 10-тармағына сәйкес электр желілерін күшейту және төмендегі тізімге сәйкес объектілердің 0,4 кВ электр қондырғыларын сыртқы электрмен қамтамасыз етуді орындау: "Қарағанды облысы, Саран қаласы, Химик ш/а, № 105 көппәтерлі тұрғын үй"; "Қарағанды облысы, Саран қаласы, Химик ш/а, № 106 көппәтерлі тұрғын үй"; "Қарағанды облысы, Саран қаласы, Химик ш/а, № 114 көппәтерлі тұрғын үй"; "Қарағанды облысы, Саран қаласы, Химик ш/а, № 115 көппәтерлі тұрғын үй"; "Қарағанды облысы, Саран қаласы, Химик ш/а, № 116 көппәтерлі тұрғын үй"; "Қарағанды облысы, Саран қаласы, Химик ш/а, № 116а көппәтерлі тұрғын үй"; "Қарағанды облысы, Саран қаласы, Химик ш/а, № 118 көппәтерлі тұрғын үй"; "Қарағанды облысы, Саран қаласы, Химик ш/а, № 119 көппәтерлі тұрғын үй"; "Қарағанды облысы, Саран қаласы, Химик ш/а, № 120 көппәтерлі тұрғын үй"; "Қарағанды облысы, Саран қаласы, Химик ш/а, № 120А көппәтерлі тұрғын үй"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қарыз қаражатынан алынған кредиттері есебінен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