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e3f14" w14:textId="2de3f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Саран қалалық мәслихаты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Саран қалалық мәслихатының 2025 жылғы 25 қыркүйектегі № 235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Саран қалалық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Саран қалалық мәслихатының 2023 жылғы 25 сәуірдегі "Саран қалалық мәслихатының аппараты" мемлекеттік мекемесінің "Б" корпусы мемлекеттік әкімшілік қызметшілерінің қызметін бағалау әдістемесін бекіту туралы" № 19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Баймаганбетов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