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92ed" w14:textId="5aa9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Гүлшат және Саяқ кенттерінің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23 желтоқсандағы № 26/210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Гүлшат кентінің бюджеті бекітілсін, оның ішінде 2026 жылға келесі көлемдерде: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106 400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105 090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106 450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000000"/>
          <w:sz w:val="28"/>
        </w:rPr>
        <w:t>№ 30/243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Гүлшат кенті бюджетінің құрамында 105 090 мың теңге сомасында субвенциялар көзделгені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Саяқ кентінің бюджеті бекітілсін, оның ішінде 2026 жылға келесі көлемдерде: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149 751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109 467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6 594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33 690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161 171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- 11 420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11 420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11 420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000000"/>
          <w:sz w:val="28"/>
        </w:rPr>
        <w:t>№ 30/243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Саяқ кенті бюджетінің құрамында 105 090 мың теңге сомасында субвенциялар көзделгені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Гүлшат кентінің бюджеті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ff0000"/>
          <w:sz w:val="28"/>
        </w:rPr>
        <w:t>№ 30/243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Гүлшат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Гүлшат кентінің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Саяқ кентінің бюджеті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ff0000"/>
          <w:sz w:val="28"/>
        </w:rPr>
        <w:t>№ 30/243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Саяқ кентінің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Саяқ кентінің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