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d6bb" w14:textId="f3fd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23 желтоқсандағы № 26/209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қалалық бюджет бекітілсін, оның ішінде 2026 жылға келесі көлемдерде: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22 723 994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16 842 482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281 222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666 409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4 933 881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25 463 632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- 2 739 638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2 739 638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2 943 720 мың теңге;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551 185 мың теңге;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347 103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 тармақ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қалалық бюджет түсімдерінің құрамында ағымдағы нысаналы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қалалық бюджет түсімдерінің құрамында ағымдағы нысаналы даму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Қалалық бюджет шығыстарының құрамында Саяқ кентінің бюджетіне қалалық бюджеттен берілетін субвенцияның мөлшері: 2026 жыл – 3 690 мың теңге, 2027 жыл – 4 326 мың теңге, 2028 жыл – 4 542 мың теңге және Гүлшат кентінің бюджетіне қалалық бюджеттен берілетін субвенцияның мөлшері: 2026 жыл – 105 090 мың теңге, 2027 жыл – 66 217 мың теңге және 2028 жыл – 69 528 мың теңге сомасында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Балқаш қаласы әкімдігінің 2026 жылға арналған резерві 321 452 мың теңге сомасында бекітілсін.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 тармақ жаңа редакцияда - Қарағанды облысы Балқаш қалалық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2026 жылға арналған қалалық бюджет шығындарының құрамында, 2025 жылы бөлінген, 10 163 мың теңге сомасында пайдаланылмаған (толық пайдаланылмаған) нысаналы трансферттерді қайтару қарастырылғаны ескерілсін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- Қарағанды облысы Балқаш қалалық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2026 жылға арналған қалалық бюджет шығыстарының құрамында Саяқ кентінің бюджетіне тұрғын үй – коммуналдық шаруашылыққа берілетін ағымдағы нысаналы трансферттер 30 000 мың теңге сомасында ескерілсін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5-2-тармақпен толықтырылды - Қарағанды облысы Балқаш қалалық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енгізіледі);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00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2026 жылға арналған қалалық бюджет түсімдерінің құрамында халықтың әлеуметтік осал топтары үшін бастапқы нарықта тұрғын үй сатып алуға 2 943 720 мың теңге сомасында бюджеттік кредиттер көзделгені ескерілсін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5-3-тармақпен толықтырылды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00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Инвестициялық жобаларды (бағдарламаларды) іске асыруға бағытталған бюджеттік бағдарламаларға бөліне отырып, 2026 жылға арналған қалалық бюджеттің дамуының бюджеттік бағдарламаларының тізбесі, осы шешімге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Апатты және ескiрген тұрғын үйлердi бұзу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30"/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шаруашылығына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даму трансферттері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Балқаш қалалық мәслихатының 13.03.2026 </w:t>
      </w:r>
      <w:r>
        <w:rPr>
          <w:rFonts w:ascii="Times New Roman"/>
          <w:b w:val="false"/>
          <w:i w:val="false"/>
          <w:color w:val="ff0000"/>
          <w:sz w:val="28"/>
        </w:rPr>
        <w:t>№ 27/226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 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даму трансферттердің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2 және 3-кезектегі қалаішілік су құбыры желілерін қайта жаңарту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кәріздік коллекторларын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Балқаш қаласынан - Торанғалық кентіне магистралдық су таратқышын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бюджеттің дамудың бюджеттік бағдарламаларының тізбесі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Балқаш қалалық мәслихатының 29.05.2026 </w:t>
      </w:r>
      <w:r>
        <w:rPr>
          <w:rFonts w:ascii="Times New Roman"/>
          <w:b w:val="false"/>
          <w:i w:val="false"/>
          <w:color w:val="ff0000"/>
          <w:sz w:val="28"/>
        </w:rPr>
        <w:t>№ 30/242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