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b513" w14:textId="bb7b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"Turan Resources Ltd" жеке компаниясымен қатты пайдалы қазбаларды барлау операцияларды жүзеге асыру үшін жер учаскеге жария сервитут белгілеу туралы</w:t>
      </w:r>
    </w:p>
    <w:p>
      <w:pPr>
        <w:spacing w:after="0"/>
        <w:ind w:left="0"/>
        <w:jc w:val="both"/>
      </w:pPr>
      <w:r>
        <w:rPr>
          <w:rFonts w:ascii="Times New Roman"/>
          <w:b w:val="false"/>
          <w:i w:val="false"/>
          <w:color w:val="000000"/>
          <w:sz w:val="28"/>
        </w:rPr>
        <w:t>Қарағанды облысы Балқаш қаласының әкімдігінің 2025 жылғы 28 наурыздағы № 15/14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"Turan Resources Ltd" жеке компаниясының өтінішін қарастырып, 2025 жылғы 28 қаңтардағы пайдалы қатты қазбаларды барлауға арналған №2907 - EL лицензия негізінде, Балқаш қаласының әкімдігі ҚАУЛЫ ЕТЕДІ:</w:t>
      </w:r>
    </w:p>
    <w:bookmarkEnd w:id="0"/>
    <w:bookmarkStart w:name="z5" w:id="1"/>
    <w:p>
      <w:pPr>
        <w:spacing w:after="0"/>
        <w:ind w:left="0"/>
        <w:jc w:val="both"/>
      </w:pPr>
      <w:r>
        <w:rPr>
          <w:rFonts w:ascii="Times New Roman"/>
          <w:b w:val="false"/>
          <w:i w:val="false"/>
          <w:color w:val="000000"/>
          <w:sz w:val="28"/>
        </w:rPr>
        <w:t>
      1. "Turan Resources Ltd" жеке компаниясымен пайдалы қатты қазбаларды барлау операцияларды жүзеге асыру үшін, Балқаш қаласы, Саяқ кентінің солтүстік - батысында орналасқан, ауданы 2350,8255 гектар жер учаскесіне жер пайдаланушылардан жер учаскелерді алып қоймай 2031 жылдың 28 қаңтарына дейінгі мерзімге жария сервитут белгіленсін.</w:t>
      </w:r>
    </w:p>
    <w:bookmarkEnd w:id="1"/>
    <w:bookmarkStart w:name="z6" w:id="2"/>
    <w:p>
      <w:pPr>
        <w:spacing w:after="0"/>
        <w:ind w:left="0"/>
        <w:jc w:val="both"/>
      </w:pPr>
      <w:r>
        <w:rPr>
          <w:rFonts w:ascii="Times New Roman"/>
          <w:b w:val="false"/>
          <w:i w:val="false"/>
          <w:color w:val="000000"/>
          <w:sz w:val="28"/>
        </w:rPr>
        <w:t>
      2. "Turan Resources Ltd" жеке компаниясы жер учаскелерінің меншік иелері мен жер пайдаланушыларға шығындарды толық көлемде өтеу, шығындардың мөлшері және оларды өтеу тәртібі Қазақстан Республикасының қолданыстағы заңнамасына сәйкес тараптардың келісімімен анықтау (келісім бойынша).</w:t>
      </w:r>
    </w:p>
    <w:bookmarkEnd w:id="2"/>
    <w:bookmarkStart w:name="z7" w:id="3"/>
    <w:p>
      <w:pPr>
        <w:spacing w:after="0"/>
        <w:ind w:left="0"/>
        <w:jc w:val="both"/>
      </w:pPr>
      <w:r>
        <w:rPr>
          <w:rFonts w:ascii="Times New Roman"/>
          <w:b w:val="false"/>
          <w:i w:val="false"/>
          <w:color w:val="000000"/>
          <w:sz w:val="28"/>
        </w:rPr>
        <w:t>
      3. "Балқаш қаласының жер қатынастары бөлімі"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Балқаш қаласы әкімінің орынбасары Руслан Косемгалиулы Сыздыковқа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