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64272" w14:textId="3e642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Теміртау қалалық мәслихатының 2023 жылғы 30 маусымдағы № 6/8 "Теміртау қаласы мәслихатының аппараты" мемлекеттік мекемесінің "Б" корпусы мемлекеттік әкімшілік қызметшілерінің қызметін бағалаудың әдістемесін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қалалық мәслихатының 2025 жылғы 7 қазандағы № 34/5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27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Теміртау қалалық мәслихатының "Теміртау қаласы мәслихатының аппараты" мемлекеттік мекемесінің "Б" корпусы мемлекеттік әкімшілік қызметшілерінің қызметін бағалаудың әдістемесін бекіту туралы" 2023 жылғы 30 маусымдағы № 6/8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А.Ломакин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