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d027f" w14:textId="74d02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Теміртау қалалық мәслихатының 2024 жылғы 24 желтоқсандағы № 23/6 "Ақтау кентінің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қалалық мәслихатының 2025 жылғы 26 қыркүйектегі № 33/5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Теміртау қалалық мәслихат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Теміртау қалалық мәслихатының 2024 жылғы 24 желтоқсандағы № 23/6 "Ақтау кентінің 2025-2027 жылдарға арналған бюджеті туралы" (Нормативтік құқықтық актілерді мемлекеттік тіркеу тізілімінде № 205144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Ақтау кентінің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бекiтiлсiн: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868 065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бойынша – 47 486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27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69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820 483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871 943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- 0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- 0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- 3 878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(профицитті пайдалану) қаржыландыру – 3 878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3 878 мың теңге.";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Ломакин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Ақтау кентінің 2025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868065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47486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28922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28922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17712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17059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820483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820483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820483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871943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134290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132865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132865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102258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29637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1425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1425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1425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231555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100100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100100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100100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131455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131455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42374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89081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105681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105681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105681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105681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400413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400413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400413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78825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321588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эмиссиялық бағалы қағаздар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атқарушы органдардың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Теміртау қаласының бюджетінен Ақтау кентінің 2025 жылға арналған бюджетіне бөлінген нысаналы ағымдағы трансферттер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130483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114074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114074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114074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114074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Абай, Первомайская, Лумумба, Әуезов, Шевченко, Менделеев көшелерінің су құбырын күрделі жөндеуге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14074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билборд орнату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14074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16409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16409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16409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16409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16409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жабдықтар сатып алуға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16409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