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8daa" w14:textId="8fb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23/5 "Теміртау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26 қыркүйектегі № 33/4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23/5 "Теміртау қаласының 2025-2027 жылдарға арналған бюджеті туралы" (Нормативтік құқықтық актілерді мемлекеттік тіркеу тізілімінде № 204910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38 847 610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36 024 538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260 688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441 196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2 121 188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50 613 855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- 2 034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2 034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- 11 742 343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11 742 343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5 773 752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5 968 591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резерві 146 549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38847610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36024538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18336629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50613855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512299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109308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3362627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2672527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238930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9779440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2042248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2232670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1409829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696651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4606564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2372785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2233779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897958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897958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3796082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2473120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486055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678178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593186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13446671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9843291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9843291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396331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396331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98778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13299827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8845827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8845827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1475454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7370373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Теміртау қаласына жоғары тұрған бюджеттерден бөлінген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бағалы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7973984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2200232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784432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153162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және оларға теңестірілген адамдарды санаториялық-курорттық емдеумен қамтамасыз етуа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​​облысы, Теміртау қаласы Ушинский көшесі және Мир даңғылы бойындағы жылу желілерін Строителей даңғылынан ТК18-ге (Мир даңғылы - Металлургтер даңғылы)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​​облысы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Мичурин көшесінің бойындағы 3 ЖМ жылу желілерін Мука-Сахар ВК-ден (Қарағанды қаласы) ТП-34-ке дейін реконструкциялауға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Амангелді көшесіндегі 3-ЖМ-2А жылу желілерін 6-ықшамауданның №7 үйінен Темиртауская көшесіндегі ТК-4А-ға дейін реконструкциялауға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99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101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103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жабдықтар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